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before="29" w:after="29" w:line="240" w:lineRule="exact"/>
        <w:rPr>
          <w:sz w:val="19"/>
          <w:szCs w:val="19"/>
        </w:rPr>
      </w:pPr>
    </w:p>
    <w:p>
      <w:pPr>
        <w:widowControl w:val="0"/>
        <w:spacing w:line="1" w:lineRule="exact"/>
        <w:sectPr>
          <w:footnotePr>
            <w:numFmt w:val="decimal"/>
          </w:footnotePr>
          <w:pgSz w:w="31680" w:h="31680" w:orient="landscape"/>
          <w:pgMar w:top="0" w:right="0" w:bottom="0" w:left="0" w:header="0" w:footer="3" w:gutter="0"/>
          <w:pgNumType w:start="1"/>
          <w:cols w:space="720" w:num="1"/>
          <w:rtlGutter w:val="0"/>
          <w:docGrid w:linePitch="360" w:charSpace="0"/>
        </w:sectPr>
      </w:pPr>
    </w:p>
    <w:p>
      <w:pPr>
        <w:pStyle w:val="5"/>
        <w:keepNext w:val="0"/>
        <w:keepLines w:val="0"/>
        <w:framePr w:w="1680" w:h="945" w:wrap="around" w:vAnchor="text" w:hAnchor="page" w:x="1725" w:y="22981"/>
        <w:widowControl w:val="0"/>
        <w:shd w:val="clear" w:color="auto" w:fill="auto"/>
        <w:bidi w:val="0"/>
        <w:spacing w:before="0" w:after="0" w:line="240" w:lineRule="auto"/>
        <w:ind w:left="0" w:right="0" w:firstLine="0"/>
        <w:jc w:val="center"/>
        <w:rPr>
          <w:sz w:val="60"/>
          <w:szCs w:val="60"/>
        </w:rPr>
      </w:pPr>
      <w:r>
        <w:rPr>
          <w:color w:val="9B483E"/>
          <w:spacing w:val="0"/>
          <w:w w:val="100"/>
          <w:position w:val="0"/>
          <w:sz w:val="60"/>
          <w:szCs w:val="60"/>
          <w:lang w:val="zh-TW" w:eastAsia="zh-TW" w:bidi="zh-TW"/>
        </w:rPr>
        <w:t>新產</w:t>
      </w:r>
    </w:p>
    <w:p>
      <w:pPr>
        <w:pStyle w:val="5"/>
        <w:keepNext w:val="0"/>
        <w:keepLines w:val="0"/>
        <w:framePr w:w="1680" w:h="945" w:wrap="around" w:vAnchor="text" w:hAnchor="page" w:x="1725" w:y="22981"/>
        <w:widowControl w:val="0"/>
        <w:shd w:val="clear" w:color="auto" w:fill="auto"/>
        <w:bidi w:val="0"/>
        <w:spacing w:before="0" w:after="0" w:line="240" w:lineRule="auto"/>
        <w:ind w:left="0" w:right="0" w:firstLine="0"/>
        <w:jc w:val="right"/>
        <w:rPr>
          <w:sz w:val="24"/>
          <w:szCs w:val="24"/>
        </w:rPr>
      </w:pPr>
      <w:r>
        <w:rPr>
          <w:color w:val="000000"/>
          <w:spacing w:val="0"/>
          <w:w w:val="100"/>
          <w:position w:val="0"/>
          <w:sz w:val="24"/>
          <w:szCs w:val="24"/>
          <w:lang w:val="en-US" w:eastAsia="en-US" w:bidi="en-US"/>
        </w:rPr>
        <w:t>Research an(</w:t>
      </w:r>
    </w:p>
    <w:p>
      <w:pPr>
        <w:pStyle w:val="5"/>
        <w:keepNext w:val="0"/>
        <w:keepLines w:val="0"/>
        <w:framePr w:w="3255" w:h="990" w:wrap="around" w:vAnchor="text" w:hAnchor="page" w:x="3525" w:y="22996"/>
        <w:widowControl w:val="0"/>
        <w:shd w:val="clear" w:color="auto" w:fill="auto"/>
        <w:bidi w:val="0"/>
        <w:spacing w:before="0" w:after="0" w:line="240" w:lineRule="auto"/>
        <w:ind w:left="0" w:right="0" w:firstLine="0"/>
        <w:jc w:val="both"/>
        <w:rPr>
          <w:sz w:val="60"/>
          <w:szCs w:val="60"/>
        </w:rPr>
      </w:pPr>
      <w:r>
        <w:rPr>
          <w:color w:val="9B483E"/>
          <w:spacing w:val="0"/>
          <w:w w:val="100"/>
          <w:position w:val="0"/>
          <w:sz w:val="60"/>
          <w:szCs w:val="60"/>
          <w:lang w:val="zh-TW" w:eastAsia="zh-TW" w:bidi="zh-TW"/>
        </w:rPr>
        <w:t>品研發部</w:t>
      </w:r>
    </w:p>
    <w:p>
      <w:pPr>
        <w:pStyle w:val="5"/>
        <w:keepNext w:val="0"/>
        <w:keepLines w:val="0"/>
        <w:framePr w:w="3255" w:h="990" w:wrap="around" w:vAnchor="text" w:hAnchor="page" w:x="3525" w:y="22996"/>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en-US" w:eastAsia="en-US" w:bidi="en-US"/>
        </w:rPr>
        <w:t>Development Department</w:t>
      </w:r>
    </w:p>
    <w:p>
      <w:pPr>
        <w:pStyle w:val="5"/>
        <w:keepNext w:val="0"/>
        <w:keepLines w:val="0"/>
        <w:framePr w:w="405" w:h="510" w:wrap="around" w:vAnchor="text" w:hAnchor="page" w:x="-3810" w:y="2233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shd w:val="clear" w:color="auto" w:fill="FFFFFF"/>
          <w:lang w:val="en-US" w:eastAsia="en-US" w:bidi="en-US"/>
        </w:rPr>
        <w:t>—</w:t>
      </w:r>
    </w:p>
    <w:p>
      <w:pPr>
        <w:pStyle w:val="5"/>
        <w:keepNext w:val="0"/>
        <w:keepLines w:val="0"/>
        <w:framePr w:w="465" w:h="285" w:wrap="around" w:vAnchor="text" w:hAnchor="page" w:x="-990" w:y="24496"/>
        <w:widowControl w:val="0"/>
        <w:shd w:val="clear" w:color="auto" w:fill="auto"/>
        <w:bidi w:val="0"/>
        <w:spacing w:before="0" w:after="0" w:line="240" w:lineRule="auto"/>
        <w:ind w:left="0" w:right="0" w:firstLine="0"/>
        <w:jc w:val="both"/>
        <w:rPr>
          <w:sz w:val="15"/>
          <w:szCs w:val="15"/>
        </w:rPr>
      </w:pPr>
      <w:r>
        <w:rPr>
          <w:color w:val="000000"/>
          <w:spacing w:val="0"/>
          <w:w w:val="100"/>
          <w:position w:val="0"/>
          <w:sz w:val="24"/>
          <w:szCs w:val="24"/>
          <w:shd w:val="clear" w:color="auto" w:fill="FFFFFF"/>
          <w:lang w:val="zh-TW" w:eastAsia="zh-TW" w:bidi="zh-TW"/>
        </w:rPr>
        <w:t>电</w:t>
      </w:r>
      <w:r>
        <w:rPr>
          <w:rFonts w:ascii="Times New Roman" w:hAnsi="Times New Roman" w:eastAsia="Times New Roman" w:cs="Times New Roman"/>
          <w:b/>
          <w:bCs/>
          <w:color w:val="000000"/>
          <w:spacing w:val="0"/>
          <w:w w:val="100"/>
          <w:position w:val="0"/>
          <w:sz w:val="15"/>
          <w:szCs w:val="15"/>
          <w:shd w:val="clear" w:color="auto" w:fill="FFFFFF"/>
          <w:lang w:val="en-US" w:eastAsia="en-US" w:bidi="en-US"/>
        </w:rPr>
        <w:t>4i</w:t>
      </w:r>
    </w:p>
    <w:p>
      <w:pPr>
        <w:pStyle w:val="5"/>
        <w:keepNext w:val="0"/>
        <w:keepLines w:val="0"/>
        <w:framePr w:w="1395" w:h="315" w:wrap="around" w:vAnchor="text" w:hAnchor="page" w:x="-8925" w:y="35746"/>
        <w:widowControl w:val="0"/>
        <w:shd w:val="clear" w:color="auto" w:fill="auto"/>
        <w:bidi w:val="0"/>
        <w:spacing w:before="0" w:after="0" w:line="240" w:lineRule="auto"/>
        <w:ind w:left="0" w:right="0" w:firstLine="0"/>
        <w:jc w:val="left"/>
        <w:rPr>
          <w:sz w:val="24"/>
          <w:szCs w:val="24"/>
        </w:rPr>
      </w:pPr>
      <w:r>
        <w:rPr>
          <w:color w:val="594C45"/>
          <w:spacing w:val="0"/>
          <w:w w:val="100"/>
          <w:position w:val="0"/>
          <w:sz w:val="24"/>
          <w:szCs w:val="24"/>
          <w:lang w:val="zh-TW" w:eastAsia="zh-TW" w:bidi="zh-TW"/>
        </w:rPr>
        <w:t>望牛墩路</w:t>
      </w:r>
    </w:p>
    <w:p>
      <w:pPr>
        <w:pStyle w:val="5"/>
        <w:keepNext w:val="0"/>
        <w:keepLines w:val="0"/>
        <w:framePr w:w="1830" w:h="405" w:wrap="around" w:vAnchor="text" w:hAnchor="page" w:x="-11160" w:y="36316"/>
        <w:widowControl w:val="0"/>
        <w:shd w:val="clear" w:color="auto" w:fill="auto"/>
        <w:bidi w:val="0"/>
        <w:spacing w:before="0" w:after="0" w:line="240" w:lineRule="auto"/>
        <w:ind w:left="0" w:right="0" w:firstLine="0"/>
        <w:jc w:val="both"/>
        <w:rPr>
          <w:sz w:val="34"/>
          <w:szCs w:val="34"/>
        </w:rPr>
      </w:pPr>
      <w:r>
        <w:rPr>
          <w:color w:val="594C45"/>
          <w:spacing w:val="0"/>
          <w:w w:val="100"/>
          <w:position w:val="0"/>
          <w:sz w:val="34"/>
          <w:szCs w:val="34"/>
          <w:lang w:val="zh-TW" w:eastAsia="zh-TW" w:bidi="zh-TW"/>
        </w:rPr>
        <w:t>望牛墩镇</w:t>
      </w:r>
    </w:p>
    <w:p>
      <w:pPr>
        <w:pStyle w:val="5"/>
        <w:keepNext w:val="0"/>
        <w:keepLines w:val="0"/>
        <w:framePr w:w="600" w:h="270" w:wrap="around" w:vAnchor="text" w:hAnchor="page" w:x="1980" w:y="37396"/>
        <w:widowControl w:val="0"/>
        <w:shd w:val="clear" w:color="auto" w:fill="auto"/>
        <w:bidi w:val="0"/>
        <w:spacing w:before="0" w:after="0" w:line="240" w:lineRule="auto"/>
        <w:ind w:left="0" w:right="0" w:firstLine="0"/>
        <w:jc w:val="right"/>
        <w:rPr>
          <w:sz w:val="18"/>
          <w:szCs w:val="18"/>
        </w:rPr>
      </w:pPr>
      <w:r>
        <w:rPr>
          <w:color w:val="594C45"/>
          <w:spacing w:val="0"/>
          <w:w w:val="100"/>
          <w:position w:val="0"/>
          <w:sz w:val="18"/>
          <w:szCs w:val="18"/>
          <w:lang w:val="zh-TW" w:eastAsia="zh-TW" w:bidi="zh-TW"/>
        </w:rPr>
        <w:t>高上步</w:t>
      </w:r>
    </w:p>
    <w:p>
      <w:pPr>
        <w:pStyle w:val="5"/>
        <w:keepNext w:val="0"/>
        <w:keepLines w:val="0"/>
        <w:framePr w:w="1215" w:h="285" w:wrap="around" w:vAnchor="text" w:hAnchor="page" w:x="-840" w:y="38161"/>
        <w:widowControl w:val="0"/>
        <w:shd w:val="clear" w:color="auto" w:fill="auto"/>
        <w:bidi w:val="0"/>
        <w:spacing w:before="0" w:after="0" w:line="240" w:lineRule="auto"/>
        <w:ind w:left="0" w:right="0" w:firstLine="0"/>
        <w:jc w:val="both"/>
        <w:rPr>
          <w:sz w:val="24"/>
          <w:szCs w:val="24"/>
        </w:rPr>
      </w:pPr>
      <w:r>
        <w:rPr>
          <w:color w:val="594C45"/>
          <w:spacing w:val="0"/>
          <w:w w:val="100"/>
          <w:position w:val="0"/>
          <w:sz w:val="24"/>
          <w:szCs w:val="24"/>
          <w:lang w:val="zh-TW" w:eastAsia="zh-TW" w:bidi="zh-TW"/>
        </w:rPr>
        <w:t>景鸿酒店</w:t>
      </w:r>
    </w:p>
    <w:p>
      <w:pPr>
        <w:pStyle w:val="5"/>
        <w:keepNext w:val="0"/>
        <w:keepLines w:val="0"/>
        <w:framePr w:w="1200" w:h="300" w:wrap="around" w:vAnchor="text" w:hAnchor="page" w:x="1560" w:y="38761"/>
        <w:widowControl w:val="0"/>
        <w:shd w:val="clear" w:color="auto" w:fill="auto"/>
        <w:bidi w:val="0"/>
        <w:spacing w:before="0" w:after="0" w:line="240" w:lineRule="auto"/>
        <w:ind w:left="0" w:right="0" w:firstLine="0"/>
        <w:jc w:val="right"/>
        <w:rPr>
          <w:sz w:val="24"/>
          <w:szCs w:val="24"/>
        </w:rPr>
      </w:pPr>
      <w:r>
        <w:rPr>
          <w:color w:val="594C45"/>
          <w:spacing w:val="0"/>
          <w:w w:val="100"/>
          <w:position w:val="0"/>
          <w:sz w:val="24"/>
          <w:szCs w:val="24"/>
          <w:lang w:val="zh-TW" w:eastAsia="zh-TW" w:bidi="zh-TW"/>
        </w:rPr>
        <w:t>君爵酒店</w:t>
      </w:r>
    </w:p>
    <w:p>
      <w:pPr>
        <w:pStyle w:val="5"/>
        <w:keepNext w:val="0"/>
        <w:keepLines w:val="0"/>
        <w:framePr w:w="915" w:h="300" w:wrap="around" w:vAnchor="text" w:hAnchor="page" w:x="-2415" w:y="3936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lang w:val="zh-TW" w:eastAsia="zh-TW" w:bidi="zh-TW"/>
        </w:rPr>
        <w:t>江二中</w:t>
      </w:r>
    </w:p>
    <w:p>
      <w:pPr>
        <w:pStyle w:val="5"/>
        <w:keepNext w:val="0"/>
        <w:keepLines w:val="0"/>
        <w:framePr w:w="1200" w:h="270" w:wrap="around" w:vAnchor="text" w:hAnchor="page" w:x="3705" w:y="39586"/>
        <w:widowControl w:val="0"/>
        <w:shd w:val="clear" w:color="auto" w:fill="auto"/>
        <w:bidi w:val="0"/>
        <w:spacing w:before="0" w:after="0" w:line="240" w:lineRule="auto"/>
        <w:ind w:left="0" w:right="0" w:firstLine="0"/>
        <w:jc w:val="left"/>
        <w:rPr>
          <w:sz w:val="18"/>
          <w:szCs w:val="18"/>
        </w:rPr>
      </w:pPr>
      <w:r>
        <w:rPr>
          <w:color w:val="594C45"/>
          <w:spacing w:val="0"/>
          <w:w w:val="100"/>
          <w:position w:val="0"/>
          <w:sz w:val="18"/>
          <w:szCs w:val="18"/>
          <w:lang w:val="zh-TW" w:eastAsia="zh-TW" w:bidi="zh-TW"/>
        </w:rPr>
        <w:t>高土步路口</w:t>
      </w:r>
    </w:p>
    <w:p>
      <w:pPr>
        <w:pStyle w:val="5"/>
        <w:keepNext w:val="0"/>
        <w:keepLines w:val="0"/>
        <w:framePr w:w="1230" w:h="285" w:wrap="around" w:vAnchor="text" w:hAnchor="page" w:x="-4485" w:y="3984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德邦物流</w:t>
      </w:r>
    </w:p>
    <w:p>
      <w:pPr>
        <w:pStyle w:val="5"/>
        <w:keepNext w:val="0"/>
        <w:keepLines w:val="0"/>
        <w:framePr w:w="600" w:h="255" w:wrap="around" w:vAnchor="text" w:hAnchor="page" w:x="-12885" w:y="40336"/>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lang w:val="zh-TW" w:eastAsia="zh-TW" w:bidi="zh-TW"/>
        </w:rPr>
        <w:t>出入</w:t>
      </w:r>
    </w:p>
    <w:p>
      <w:pPr>
        <w:pStyle w:val="5"/>
        <w:keepNext w:val="0"/>
        <w:keepLines w:val="0"/>
        <w:framePr w:w="600" w:h="285" w:wrap="around" w:vAnchor="text" w:hAnchor="page" w:x="-4005" w:y="40561"/>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lang w:val="zh-TW" w:eastAsia="zh-TW" w:bidi="zh-TW"/>
        </w:rPr>
        <w:t>上甲</w:t>
      </w:r>
    </w:p>
    <w:p>
      <w:pPr>
        <w:pStyle w:val="5"/>
        <w:keepNext w:val="0"/>
        <w:keepLines w:val="0"/>
        <w:framePr w:w="1290" w:h="315" w:wrap="around" w:vAnchor="text" w:hAnchor="page" w:x="4005" w:y="41551"/>
        <w:widowControl w:val="0"/>
        <w:shd w:val="clear" w:color="auto" w:fill="auto"/>
        <w:bidi w:val="0"/>
        <w:spacing w:before="0" w:after="0" w:line="240" w:lineRule="auto"/>
        <w:ind w:left="0" w:right="0" w:firstLine="0"/>
        <w:jc w:val="center"/>
        <w:rPr>
          <w:sz w:val="15"/>
          <w:szCs w:val="15"/>
        </w:rPr>
      </w:pPr>
      <w:r>
        <w:rPr>
          <w:color w:val="807167"/>
          <w:spacing w:val="0"/>
          <w:w w:val="100"/>
          <w:position w:val="0"/>
          <w:sz w:val="24"/>
          <w:szCs w:val="24"/>
          <w:lang w:val="zh-TW" w:eastAsia="zh-TW" w:bidi="zh-TW"/>
        </w:rPr>
        <w:t>华南</w:t>
      </w:r>
      <w:r>
        <w:rPr>
          <w:rFonts w:ascii="Times New Roman" w:hAnsi="Times New Roman" w:eastAsia="Times New Roman" w:cs="Times New Roman"/>
          <w:b/>
          <w:bCs/>
          <w:color w:val="807167"/>
          <w:spacing w:val="0"/>
          <w:w w:val="100"/>
          <w:position w:val="0"/>
          <w:sz w:val="15"/>
          <w:szCs w:val="15"/>
          <w:lang w:val="en-US" w:eastAsia="en-US" w:bidi="en-US"/>
        </w:rPr>
        <w:t>MALL</w:t>
      </w:r>
    </w:p>
    <w:p>
      <w:pPr>
        <w:pStyle w:val="5"/>
        <w:keepNext w:val="0"/>
        <w:keepLines w:val="0"/>
        <w:framePr w:w="1065" w:h="285" w:wrap="around" w:vAnchor="text" w:hAnchor="page" w:x="-6315" w:y="41596"/>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lang w:val="zh-TW" w:eastAsia="zh-TW" w:bidi="zh-TW"/>
        </w:rPr>
        <w:t>金田纸，</w:t>
      </w:r>
    </w:p>
    <w:p>
      <w:pPr>
        <w:pStyle w:val="5"/>
        <w:keepNext w:val="0"/>
        <w:keepLines w:val="0"/>
        <w:framePr w:w="3645" w:h="405" w:wrap="around" w:vAnchor="text" w:hAnchor="page" w:x="-10335" w:y="41626"/>
        <w:widowControl w:val="0"/>
        <w:shd w:val="clear" w:color="auto" w:fill="auto"/>
        <w:bidi w:val="0"/>
        <w:spacing w:before="0" w:after="0" w:line="240" w:lineRule="auto"/>
        <w:ind w:left="0" w:right="0" w:firstLine="0"/>
        <w:jc w:val="left"/>
        <w:rPr>
          <w:sz w:val="34"/>
          <w:szCs w:val="34"/>
        </w:rPr>
      </w:pPr>
      <w:r>
        <w:rPr>
          <w:color w:val="000000"/>
          <w:spacing w:val="0"/>
          <w:w w:val="100"/>
          <w:position w:val="0"/>
          <w:sz w:val="34"/>
          <w:szCs w:val="34"/>
          <w:lang w:val="zh-TW" w:eastAsia="zh-TW" w:bidi="zh-TW"/>
        </w:rPr>
        <w:t>裕隆机械制造有限公司</w:t>
      </w:r>
    </w:p>
    <w:p>
      <w:pPr>
        <w:pStyle w:val="5"/>
        <w:keepNext w:val="0"/>
        <w:keepLines w:val="0"/>
        <w:framePr w:w="1500" w:h="285" w:wrap="around" w:vAnchor="text" w:hAnchor="page" w:x="-4575" w:y="42046"/>
        <w:widowControl w:val="0"/>
        <w:shd w:val="clear" w:color="auto" w:fill="auto"/>
        <w:bidi w:val="0"/>
        <w:spacing w:before="0" w:after="0" w:line="240" w:lineRule="auto"/>
        <w:ind w:left="0" w:right="0" w:firstLine="0"/>
        <w:jc w:val="left"/>
        <w:rPr>
          <w:sz w:val="24"/>
          <w:szCs w:val="24"/>
        </w:rPr>
      </w:pPr>
      <w:r>
        <w:rPr>
          <w:color w:val="807167"/>
          <w:spacing w:val="0"/>
          <w:w w:val="100"/>
          <w:position w:val="0"/>
          <w:sz w:val="24"/>
          <w:szCs w:val="24"/>
          <w:lang w:val="zh-TW" w:eastAsia="zh-TW" w:bidi="zh-TW"/>
        </w:rPr>
        <w:t>科瑞莱空调</w:t>
      </w:r>
    </w:p>
    <w:p>
      <w:pPr>
        <w:pStyle w:val="5"/>
        <w:keepNext w:val="0"/>
        <w:keepLines w:val="0"/>
        <w:framePr w:w="1200" w:h="285" w:wrap="around" w:vAnchor="text" w:hAnchor="page" w:x="-9285" w:y="42496"/>
        <w:widowControl w:val="0"/>
        <w:shd w:val="clear" w:color="auto" w:fill="auto"/>
        <w:bidi w:val="0"/>
        <w:spacing w:before="0" w:after="0" w:line="240" w:lineRule="auto"/>
        <w:ind w:left="0" w:right="0" w:firstLine="0"/>
        <w:jc w:val="both"/>
        <w:rPr>
          <w:sz w:val="24"/>
          <w:szCs w:val="24"/>
        </w:rPr>
      </w:pPr>
      <w:r>
        <w:rPr>
          <w:color w:val="594C45"/>
          <w:spacing w:val="0"/>
          <w:w w:val="100"/>
          <w:position w:val="0"/>
          <w:sz w:val="24"/>
          <w:szCs w:val="24"/>
          <w:lang w:val="zh-TW" w:eastAsia="zh-TW" w:bidi="zh-TW"/>
        </w:rPr>
        <w:t>嘉新海绵</w:t>
      </w:r>
    </w:p>
    <w:p>
      <w:pPr>
        <w:pStyle w:val="5"/>
        <w:keepNext w:val="0"/>
        <w:keepLines w:val="0"/>
        <w:framePr w:w="900" w:h="300" w:wrap="around" w:vAnchor="text" w:hAnchor="page" w:x="1500" w:y="43126"/>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汽车总</w:t>
      </w:r>
    </w:p>
    <w:p>
      <w:pPr>
        <w:pStyle w:val="5"/>
        <w:keepNext w:val="0"/>
        <w:keepLines w:val="0"/>
        <w:framePr w:w="1230" w:h="285" w:wrap="around" w:vAnchor="text" w:hAnchor="page" w:x="-9405" w:y="43366"/>
        <w:widowControl w:val="0"/>
        <w:shd w:val="clear" w:color="auto" w:fill="auto"/>
        <w:bidi w:val="0"/>
        <w:spacing w:before="0" w:after="0" w:line="240" w:lineRule="auto"/>
        <w:ind w:left="0" w:right="0" w:firstLine="0"/>
        <w:jc w:val="left"/>
        <w:rPr>
          <w:sz w:val="24"/>
          <w:szCs w:val="24"/>
        </w:rPr>
      </w:pPr>
      <w:r>
        <w:rPr>
          <w:color w:val="594C45"/>
          <w:spacing w:val="0"/>
          <w:w w:val="100"/>
          <w:position w:val="0"/>
          <w:sz w:val="24"/>
          <w:szCs w:val="24"/>
          <w:lang w:val="zh-TW" w:eastAsia="zh-TW" w:bidi="zh-TW"/>
        </w:rPr>
        <w:t>流涌尾村</w:t>
      </w:r>
    </w:p>
    <w:p>
      <w:pPr>
        <w:pStyle w:val="5"/>
        <w:keepNext w:val="0"/>
        <w:keepLines w:val="0"/>
        <w:framePr w:w="630" w:h="285" w:wrap="around" w:vAnchor="text" w:hAnchor="page" w:x="-6465" w:y="43651"/>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lang w:val="zh-TW" w:eastAsia="zh-TW" w:bidi="zh-TW"/>
        </w:rPr>
        <w:t>大汾</w:t>
      </w:r>
    </w:p>
    <w:p>
      <w:pPr>
        <w:pStyle w:val="5"/>
        <w:keepNext w:val="0"/>
        <w:keepLines w:val="0"/>
        <w:framePr w:w="1035" w:h="285" w:wrap="around" w:vAnchor="text" w:hAnchor="page" w:x="3870" w:y="43831"/>
        <w:widowControl w:val="0"/>
        <w:shd w:val="clear" w:color="auto" w:fill="auto"/>
        <w:bidi w:val="0"/>
        <w:spacing w:before="0" w:after="0" w:line="240" w:lineRule="auto"/>
        <w:ind w:left="0" w:right="0" w:firstLine="0"/>
        <w:jc w:val="both"/>
        <w:rPr>
          <w:sz w:val="24"/>
          <w:szCs w:val="24"/>
        </w:rPr>
      </w:pPr>
      <w:r>
        <w:rPr>
          <w:color w:val="594C45"/>
          <w:spacing w:val="0"/>
          <w:w w:val="100"/>
          <w:position w:val="0"/>
          <w:sz w:val="24"/>
          <w:szCs w:val="24"/>
          <w:lang w:val="zh-TW" w:eastAsia="zh-TW" w:bidi="zh-TW"/>
        </w:rPr>
        <w:t>曲海大韦</w:t>
      </w:r>
    </w:p>
    <w:p>
      <w:pPr>
        <w:pStyle w:val="5"/>
        <w:keepNext w:val="0"/>
        <w:keepLines w:val="0"/>
        <w:framePr w:w="1485" w:h="285" w:wrap="around" w:vAnchor="text" w:hAnchor="page" w:x="-7740" w:y="45121"/>
        <w:widowControl w:val="0"/>
        <w:shd w:val="clear" w:color="auto" w:fill="auto"/>
        <w:bidi w:val="0"/>
        <w:spacing w:before="0" w:after="0" w:line="240" w:lineRule="auto"/>
        <w:ind w:left="0" w:right="0" w:firstLine="0"/>
        <w:jc w:val="left"/>
        <w:rPr>
          <w:sz w:val="24"/>
          <w:szCs w:val="24"/>
        </w:rPr>
      </w:pPr>
      <w:r>
        <w:rPr>
          <w:color w:val="594C45"/>
          <w:spacing w:val="0"/>
          <w:w w:val="100"/>
          <w:position w:val="0"/>
          <w:sz w:val="24"/>
          <w:szCs w:val="24"/>
          <w:lang w:val="zh-TW" w:eastAsia="zh-TW" w:bidi="zh-TW"/>
        </w:rPr>
        <w:t>明轩大酒店</w:t>
      </w:r>
    </w:p>
    <w:p>
      <w:pPr>
        <w:pStyle w:val="5"/>
        <w:keepNext w:val="0"/>
        <w:keepLines w:val="0"/>
        <w:framePr w:w="4005" w:h="450" w:wrap="around" w:vAnchor="text" w:hAnchor="page" w:x="4830" w:y="45451"/>
        <w:widowControl w:val="0"/>
        <w:shd w:val="clear" w:color="auto" w:fill="auto"/>
        <w:bidi w:val="0"/>
        <w:spacing w:before="0" w:after="0" w:line="240" w:lineRule="auto"/>
        <w:ind w:left="0" w:right="0" w:firstLine="0"/>
        <w:jc w:val="left"/>
        <w:rPr>
          <w:sz w:val="38"/>
          <w:szCs w:val="38"/>
        </w:rPr>
      </w:pPr>
      <w:r>
        <w:rPr>
          <w:color w:val="000000"/>
          <w:spacing w:val="0"/>
          <w:w w:val="100"/>
          <w:position w:val="0"/>
          <w:sz w:val="38"/>
          <w:szCs w:val="38"/>
          <w:lang w:val="zh-TW" w:eastAsia="zh-TW" w:bidi="zh-TW"/>
        </w:rPr>
        <w:t>裕隆机械制造有限公司</w:t>
      </w:r>
    </w:p>
    <w:p>
      <w:pPr>
        <w:pStyle w:val="5"/>
        <w:keepNext w:val="0"/>
        <w:keepLines w:val="0"/>
        <w:framePr w:w="2175" w:h="585" w:wrap="around" w:vAnchor="text" w:hAnchor="page" w:x="5505" w:y="46036"/>
        <w:widowControl w:val="0"/>
        <w:shd w:val="clear" w:color="auto" w:fill="auto"/>
        <w:bidi w:val="0"/>
        <w:spacing w:before="0" w:after="0" w:line="240" w:lineRule="auto"/>
        <w:ind w:left="-20" w:right="0" w:firstLine="0"/>
        <w:jc w:val="center"/>
        <w:rPr>
          <w:sz w:val="50"/>
          <w:szCs w:val="50"/>
        </w:rPr>
      </w:pPr>
      <w:r>
        <w:rPr>
          <w:b/>
          <w:bCs/>
          <w:color w:val="E91B24"/>
          <w:spacing w:val="0"/>
          <w:w w:val="100"/>
          <w:position w:val="0"/>
          <w:sz w:val="50"/>
          <w:szCs w:val="50"/>
          <w:lang w:val="zh-TW" w:eastAsia="zh-TW" w:bidi="zh-TW"/>
        </w:rPr>
        <w:t>交通示意</w:t>
      </w:r>
    </w:p>
    <w:p>
      <w:pPr>
        <w:pStyle w:val="5"/>
        <w:keepNext w:val="0"/>
        <w:keepLines w:val="0"/>
        <w:framePr w:w="4395" w:h="1230" w:wrap="around" w:vAnchor="text" w:hAnchor="page" w:x="-7035" w:y="45586"/>
        <w:widowControl w:val="0"/>
        <w:shd w:val="clear" w:color="auto" w:fill="auto"/>
        <w:bidi w:val="0"/>
        <w:spacing w:before="0" w:after="80" w:line="300" w:lineRule="exact"/>
        <w:ind w:left="1460" w:right="0" w:hanging="1460"/>
        <w:jc w:val="left"/>
        <w:rPr>
          <w:sz w:val="24"/>
          <w:szCs w:val="24"/>
        </w:rPr>
      </w:pPr>
      <w:r>
        <w:rPr>
          <w:color w:val="000000"/>
          <w:spacing w:val="0"/>
          <w:w w:val="100"/>
          <w:position w:val="0"/>
          <w:sz w:val="24"/>
          <w:szCs w:val="24"/>
          <w:lang w:val="en-US" w:eastAsia="en-US" w:bidi="en-US"/>
        </w:rPr>
        <w:t xml:space="preserve">' A . </w:t>
      </w:r>
      <w:r>
        <w:rPr>
          <w:color w:val="000000"/>
          <w:spacing w:val="0"/>
          <w:w w:val="100"/>
          <w:position w:val="0"/>
          <w:sz w:val="24"/>
          <w:szCs w:val="24"/>
          <w:lang w:val="zh-TW" w:eastAsia="zh-TW" w:bidi="zh-TW"/>
        </w:rPr>
        <w:t xml:space="preserve">市人民医院 </w:t>
      </w:r>
      <w:r>
        <w:rPr>
          <w:rFonts w:ascii="Times New Roman" w:hAnsi="Times New Roman" w:eastAsia="Times New Roman" w:cs="Times New Roman"/>
          <w:b/>
          <w:bCs/>
          <w:color w:val="594C45"/>
          <w:spacing w:val="0"/>
          <w:w w:val="100"/>
          <w:position w:val="0"/>
          <w:sz w:val="15"/>
          <w:szCs w:val="15"/>
          <w:lang w:val="en-US" w:eastAsia="en-US" w:bidi="en-US"/>
        </w:rPr>
        <w:t>BP</w:t>
      </w:r>
      <w:r>
        <w:rPr>
          <w:color w:val="594C45"/>
          <w:spacing w:val="0"/>
          <w:w w:val="100"/>
          <w:position w:val="0"/>
          <w:sz w:val="24"/>
          <w:szCs w:val="24"/>
          <w:lang w:val="zh-TW" w:eastAsia="zh-TW" w:bidi="zh-TW"/>
        </w:rPr>
        <w:t>加油站</w:t>
      </w:r>
    </w:p>
    <w:p>
      <w:pPr>
        <w:pStyle w:val="5"/>
        <w:keepNext w:val="0"/>
        <w:keepLines w:val="0"/>
        <w:framePr w:w="4395" w:h="1230" w:wrap="around" w:vAnchor="text" w:hAnchor="page" w:x="-7035" w:y="45586"/>
        <w:widowControl w:val="0"/>
        <w:shd w:val="clear" w:color="auto" w:fill="auto"/>
        <w:tabs>
          <w:tab w:val="left" w:pos="3345"/>
        </w:tabs>
        <w:bidi w:val="0"/>
        <w:spacing w:before="0" w:after="0" w:line="240" w:lineRule="auto"/>
        <w:ind w:left="0" w:right="0" w:firstLine="0"/>
        <w:jc w:val="left"/>
        <w:rPr>
          <w:sz w:val="24"/>
          <w:szCs w:val="24"/>
        </w:rPr>
      </w:pPr>
      <w:r>
        <w:rPr>
          <w:color w:val="594C45"/>
          <w:spacing w:val="0"/>
          <w:w w:val="100"/>
          <w:position w:val="0"/>
          <w:sz w:val="24"/>
          <w:szCs w:val="24"/>
          <w:lang w:val="zh-TW" w:eastAsia="zh-TW" w:bidi="zh-TW"/>
        </w:rPr>
        <w:t>「深高</w:t>
      </w:r>
      <w:r>
        <w:rPr>
          <w:color w:val="000000"/>
          <w:spacing w:val="0"/>
          <w:w w:val="100"/>
          <w:position w:val="0"/>
          <w:sz w:val="24"/>
          <w:szCs w:val="24"/>
          <w:lang w:val="zh-TW" w:eastAsia="zh-TW" w:bidi="zh-TW"/>
        </w:rPr>
        <w:t>速道涪、</w:t>
      </w:r>
      <w:r>
        <w:rPr>
          <w:color w:val="000000"/>
          <w:spacing w:val="0"/>
          <w:w w:val="100"/>
          <w:position w:val="0"/>
          <w:sz w:val="24"/>
          <w:szCs w:val="24"/>
          <w:lang w:val="zh-TW" w:eastAsia="zh-TW" w:bidi="zh-TW"/>
        </w:rPr>
        <w:tab/>
      </w:r>
      <w:r>
        <w:rPr>
          <w:color w:val="000000"/>
          <w:spacing w:val="0"/>
          <w:w w:val="100"/>
          <w:position w:val="0"/>
          <w:sz w:val="24"/>
          <w:szCs w:val="24"/>
          <w:lang w:val="zh-TW" w:eastAsia="zh-TW" w:bidi="zh-TW"/>
        </w:rPr>
        <w:t>一</w:t>
      </w:r>
    </w:p>
    <w:p>
      <w:pPr>
        <w:pStyle w:val="5"/>
        <w:keepNext w:val="0"/>
        <w:keepLines w:val="0"/>
        <w:framePr w:w="4395" w:h="1230" w:wrap="around" w:vAnchor="text" w:hAnchor="page" w:x="-7035" w:y="45586"/>
        <w:widowControl w:val="0"/>
        <w:shd w:val="clear" w:color="auto" w:fill="auto"/>
        <w:bidi w:val="0"/>
        <w:spacing w:before="0" w:after="0" w:line="240" w:lineRule="auto"/>
        <w:ind w:left="0" w:right="0" w:firstLine="0"/>
        <w:jc w:val="left"/>
        <w:rPr>
          <w:sz w:val="24"/>
          <w:szCs w:val="24"/>
        </w:rPr>
      </w:pPr>
      <w:r>
        <w:rPr>
          <w:color w:val="807167"/>
          <w:spacing w:val="0"/>
          <w:w w:val="100"/>
          <w:position w:val="0"/>
          <w:sz w:val="24"/>
          <w:szCs w:val="24"/>
          <w:lang w:val="zh-TW" w:eastAsia="zh-TW" w:bidi="zh-TW"/>
        </w:rPr>
        <w:t>万江</w:t>
      </w:r>
      <w:r>
        <w:rPr>
          <w:color w:val="594C45"/>
          <w:spacing w:val="0"/>
          <w:w w:val="100"/>
          <w:position w:val="0"/>
          <w:sz w:val="24"/>
          <w:szCs w:val="24"/>
          <w:lang w:val="zh-TW" w:eastAsia="zh-TW" w:bidi="zh-TW"/>
        </w:rPr>
        <w:t>出入口</w:t>
      </w:r>
    </w:p>
    <w:p>
      <w:pPr>
        <w:pStyle w:val="5"/>
        <w:keepNext w:val="0"/>
        <w:keepLines w:val="0"/>
        <w:framePr w:w="2985" w:h="510" w:wrap="around" w:vAnchor="text" w:hAnchor="page" w:x="-5565" w:y="38416"/>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通货赢场:次？交</w:t>
      </w:r>
    </w:p>
    <w:p>
      <w:pPr>
        <w:pStyle w:val="7"/>
        <w:keepNext/>
        <w:keepLines/>
        <w:framePr w:w="28785" w:h="4425" w:wrap="around" w:vAnchor="text" w:hAnchor="page" w:x="21255" w:y="10501"/>
        <w:widowControl w:val="0"/>
        <w:shd w:val="clear" w:color="auto" w:fill="auto"/>
        <w:bidi w:val="0"/>
        <w:spacing w:before="0" w:after="0" w:line="240" w:lineRule="auto"/>
        <w:ind w:left="0" w:right="0" w:firstLine="0"/>
        <w:jc w:val="both"/>
      </w:pPr>
      <w:bookmarkStart w:id="0" w:name="bookmark1"/>
      <w:bookmarkStart w:id="1" w:name="bookmark2"/>
      <w:bookmarkStart w:id="2" w:name="bookmark0"/>
      <w:r>
        <w:rPr>
          <w:spacing w:val="0"/>
          <w:w w:val="100"/>
          <w:position w:val="0"/>
        </w:rPr>
        <w:t>乐凳市縮曖</w:t>
      </w:r>
      <w:r>
        <w:rPr>
          <w:rFonts w:ascii="Times New Roman" w:hAnsi="Times New Roman" w:eastAsia="Times New Roman" w:cs="Times New Roman"/>
          <w:spacing w:val="0"/>
          <w:w w:val="100"/>
          <w:position w:val="0"/>
          <w:sz w:val="278"/>
          <w:szCs w:val="278"/>
          <w:lang w:val="en-US" w:eastAsia="en-US" w:bidi="en-US"/>
        </w:rPr>
        <w:t>flliR</w:t>
      </w:r>
      <w:r>
        <w:rPr>
          <w:spacing w:val="0"/>
          <w:w w:val="100"/>
          <w:position w:val="0"/>
        </w:rPr>
        <w:t>制造有限公司</w:t>
      </w:r>
      <w:bookmarkEnd w:id="0"/>
      <w:bookmarkEnd w:id="1"/>
      <w:bookmarkEnd w:id="2"/>
    </w:p>
    <w:p>
      <w:pPr>
        <w:pStyle w:val="9"/>
        <w:keepNext w:val="0"/>
        <w:keepLines w:val="0"/>
        <w:framePr w:w="28785" w:h="4425" w:wrap="around" w:vAnchor="text" w:hAnchor="page" w:x="21255" w:y="10501"/>
        <w:widowControl w:val="0"/>
        <w:shd w:val="clear" w:color="auto" w:fill="auto"/>
        <w:bidi w:val="0"/>
        <w:spacing w:before="0" w:after="0" w:line="194" w:lineRule="auto"/>
        <w:ind w:left="0" w:right="0" w:firstLine="0"/>
        <w:jc w:val="left"/>
        <w:rPr>
          <w:sz w:val="166"/>
          <w:szCs w:val="166"/>
        </w:rPr>
      </w:pPr>
      <w:r>
        <w:rPr>
          <w:rFonts w:ascii="Times New Roman" w:hAnsi="Times New Roman" w:eastAsia="Times New Roman" w:cs="Times New Roman"/>
          <w:b/>
          <w:bCs/>
          <w:color w:val="0553A4"/>
          <w:spacing w:val="0"/>
          <w:w w:val="100"/>
          <w:position w:val="0"/>
          <w:sz w:val="166"/>
          <w:szCs w:val="166"/>
          <w:lang w:val="en-US" w:eastAsia="en-US" w:bidi="en-US"/>
        </w:rPr>
        <w:t>DongGuan U-Long Machinery Co.,Ltd.</w:t>
      </w:r>
    </w:p>
    <w:p>
      <w:pPr>
        <w:pStyle w:val="9"/>
        <w:keepNext w:val="0"/>
        <w:keepLines w:val="0"/>
        <w:framePr w:w="8010" w:h="1860" w:wrap="around" w:vAnchor="text" w:hAnchor="page" w:x="19545" w:y="17971"/>
        <w:widowControl w:val="0"/>
        <w:shd w:val="clear" w:color="auto" w:fill="auto"/>
        <w:bidi w:val="0"/>
        <w:spacing w:before="0" w:after="0" w:line="240" w:lineRule="auto"/>
        <w:ind w:left="-20" w:right="0" w:firstLine="0"/>
        <w:jc w:val="center"/>
        <w:rPr>
          <w:sz w:val="156"/>
          <w:szCs w:val="156"/>
        </w:rPr>
      </w:pPr>
      <w:r>
        <w:rPr>
          <w:rFonts w:ascii="Times New Roman" w:hAnsi="Times New Roman" w:eastAsia="Times New Roman" w:cs="Times New Roman"/>
          <w:b/>
          <w:bCs/>
          <w:color w:val="0553A4"/>
          <w:spacing w:val="0"/>
          <w:w w:val="100"/>
          <w:position w:val="0"/>
          <w:sz w:val="132"/>
          <w:szCs w:val="132"/>
          <w:u w:val="single"/>
          <w:lang w:val="zh-CN" w:eastAsia="zh-CN" w:bidi="zh-CN"/>
        </w:rPr>
        <w:t>1</w:t>
      </w:r>
      <w:r>
        <w:rPr>
          <w:rFonts w:ascii="Times New Roman" w:hAnsi="Times New Roman" w:eastAsia="Times New Roman" w:cs="Times New Roman"/>
          <w:b/>
          <w:bCs/>
          <w:color w:val="0553A4"/>
          <w:spacing w:val="0"/>
          <w:w w:val="100"/>
          <w:position w:val="0"/>
          <w:sz w:val="132"/>
          <w:szCs w:val="132"/>
          <w:u w:val="single"/>
          <w:lang w:val="zh-TW" w:eastAsia="zh-TW" w:bidi="zh-TW"/>
        </w:rPr>
        <w:t xml:space="preserve">2020・2021 </w:t>
      </w:r>
      <w:r>
        <w:rPr>
          <w:color w:val="0553A4"/>
          <w:spacing w:val="0"/>
          <w:w w:val="100"/>
          <w:position w:val="0"/>
          <w:sz w:val="156"/>
          <w:szCs w:val="156"/>
          <w:u w:val="single"/>
          <w:lang w:val="zh-TW" w:eastAsia="zh-TW" w:bidi="zh-TW"/>
        </w:rPr>
        <w:t>圈</w:t>
      </w:r>
    </w:p>
    <w:p>
      <w:pPr>
        <w:pStyle w:val="9"/>
        <w:keepNext w:val="0"/>
        <w:keepLines w:val="0"/>
        <w:framePr w:w="17880" w:h="1530" w:wrap="around" w:vAnchor="text" w:hAnchor="page" w:x="26670" w:y="22186"/>
        <w:widowControl w:val="0"/>
        <w:shd w:val="clear" w:color="auto" w:fill="auto"/>
        <w:bidi w:val="0"/>
        <w:spacing w:before="0" w:after="0" w:line="240" w:lineRule="auto"/>
        <w:ind w:left="0" w:right="0" w:firstLine="0"/>
        <w:jc w:val="both"/>
        <w:rPr>
          <w:sz w:val="166"/>
          <w:szCs w:val="166"/>
        </w:rPr>
      </w:pPr>
      <w:r>
        <w:rPr>
          <w:rFonts w:ascii="Times New Roman" w:hAnsi="Times New Roman" w:eastAsia="Times New Roman" w:cs="Times New Roman"/>
          <w:b/>
          <w:bCs/>
          <w:color w:val="000000"/>
          <w:spacing w:val="0"/>
          <w:w w:val="100"/>
          <w:position w:val="0"/>
          <w:sz w:val="166"/>
          <w:szCs w:val="166"/>
          <w:lang w:val="en-US" w:eastAsia="en-US" w:bidi="en-US"/>
        </w:rPr>
        <w:t>U-LONG Foam Machine</w:t>
      </w:r>
    </w:p>
    <w:p>
      <w:pPr>
        <w:pStyle w:val="9"/>
        <w:keepNext w:val="0"/>
        <w:keepLines w:val="0"/>
        <w:framePr w:w="22440" w:h="1920" w:wrap="around" w:vAnchor="text" w:hAnchor="page" w:x="24405" w:y="24361"/>
        <w:widowControl w:val="0"/>
        <w:shd w:val="clear" w:color="auto" w:fill="auto"/>
        <w:bidi w:val="0"/>
        <w:spacing w:before="0" w:after="0" w:line="240" w:lineRule="auto"/>
        <w:ind w:left="0" w:right="0" w:firstLine="0"/>
        <w:jc w:val="both"/>
        <w:rPr>
          <w:sz w:val="166"/>
          <w:szCs w:val="166"/>
        </w:rPr>
      </w:pPr>
      <w:r>
        <w:rPr>
          <w:rFonts w:ascii="Times New Roman" w:hAnsi="Times New Roman" w:eastAsia="Times New Roman" w:cs="Times New Roman"/>
          <w:b/>
          <w:bCs/>
          <w:color w:val="000000"/>
          <w:spacing w:val="0"/>
          <w:w w:val="100"/>
          <w:position w:val="0"/>
          <w:sz w:val="166"/>
          <w:szCs w:val="166"/>
          <w:lang w:val="en-US" w:eastAsia="en-US" w:bidi="en-US"/>
        </w:rPr>
        <w:t>Base on sincerity and quality</w:t>
      </w:r>
    </w:p>
    <w:p>
      <w:pPr>
        <w:pStyle w:val="9"/>
        <w:keepNext w:val="0"/>
        <w:keepLines w:val="0"/>
        <w:framePr w:w="4875" w:h="1770" w:wrap="around" w:vAnchor="text" w:hAnchor="page" w:x="39630" w:y="30016"/>
        <w:widowControl w:val="0"/>
        <w:shd w:val="clear" w:color="auto" w:fill="auto"/>
        <w:bidi w:val="0"/>
        <w:spacing w:before="0" w:after="0" w:line="240" w:lineRule="auto"/>
        <w:ind w:left="-20" w:right="0" w:firstLine="0"/>
        <w:jc w:val="center"/>
        <w:rPr>
          <w:sz w:val="154"/>
          <w:szCs w:val="154"/>
        </w:rPr>
      </w:pPr>
      <w:r>
        <w:rPr>
          <w:color w:val="000000"/>
          <w:spacing w:val="0"/>
          <w:w w:val="100"/>
          <w:position w:val="0"/>
          <w:sz w:val="154"/>
          <w:szCs w:val="154"/>
          <w:lang w:val="zh-TW" w:eastAsia="zh-TW" w:bidi="zh-TW"/>
        </w:rPr>
        <w:t>创裕隆</w:t>
      </w:r>
    </w:p>
    <w:p>
      <w:pPr>
        <w:pStyle w:val="9"/>
        <w:keepNext w:val="0"/>
        <w:keepLines w:val="0"/>
        <w:framePr w:w="30165" w:h="5490" w:wrap="around" w:vAnchor="text" w:hAnchor="page" w:x="20550" w:y="34186"/>
        <w:widowControl w:val="0"/>
        <w:shd w:val="clear" w:color="auto" w:fill="auto"/>
        <w:bidi w:val="0"/>
        <w:spacing w:before="0" w:after="0" w:line="1087" w:lineRule="exact"/>
        <w:ind w:left="0" w:right="0" w:firstLine="0"/>
        <w:jc w:val="center"/>
        <w:rPr>
          <w:sz w:val="72"/>
          <w:szCs w:val="72"/>
        </w:rPr>
      </w:pPr>
      <w:r>
        <w:rPr>
          <w:color w:val="000000"/>
          <w:spacing w:val="0"/>
          <w:w w:val="100"/>
          <w:position w:val="0"/>
          <w:sz w:val="72"/>
          <w:szCs w:val="72"/>
          <w:lang w:val="zh-TW" w:eastAsia="zh-TW" w:bidi="zh-TW"/>
        </w:rPr>
        <w:t>地址：广东省东莞市万江区汾溪路大汾工业区</w:t>
      </w:r>
    </w:p>
    <w:p>
      <w:pPr>
        <w:pStyle w:val="9"/>
        <w:keepNext w:val="0"/>
        <w:keepLines w:val="0"/>
        <w:framePr w:w="30165" w:h="5490" w:wrap="around" w:vAnchor="text" w:hAnchor="page" w:x="20550" w:y="34186"/>
        <w:widowControl w:val="0"/>
        <w:shd w:val="clear" w:color="auto" w:fill="auto"/>
        <w:tabs>
          <w:tab w:val="left" w:pos="14010"/>
        </w:tabs>
        <w:bidi w:val="0"/>
        <w:spacing w:before="0" w:after="0" w:line="1087" w:lineRule="exact"/>
        <w:ind w:left="0" w:right="0" w:firstLine="0"/>
        <w:jc w:val="center"/>
        <w:rPr>
          <w:sz w:val="76"/>
          <w:szCs w:val="76"/>
        </w:rPr>
      </w:pPr>
      <w:r>
        <w:rPr>
          <w:color w:val="000000"/>
          <w:spacing w:val="0"/>
          <w:w w:val="100"/>
          <w:position w:val="0"/>
          <w:sz w:val="76"/>
          <w:szCs w:val="76"/>
          <w:lang w:val="en-US" w:eastAsia="en-US" w:bidi="en-US"/>
        </w:rPr>
        <w:t>Address: DaFen Village, WanJiang District, Dongguan City, GuangDong, China</w:t>
      </w:r>
      <w:r>
        <w:rPr>
          <w:color w:val="000000"/>
          <w:spacing w:val="0"/>
          <w:w w:val="100"/>
          <w:position w:val="0"/>
          <w:sz w:val="76"/>
          <w:szCs w:val="76"/>
          <w:lang w:val="en-US" w:eastAsia="en-US" w:bidi="en-US"/>
        </w:rPr>
        <w:br w:type="textWrapping"/>
      </w:r>
      <w:r>
        <w:rPr>
          <w:color w:val="000000"/>
          <w:spacing w:val="0"/>
          <w:w w:val="100"/>
          <w:position w:val="0"/>
          <w:sz w:val="76"/>
          <w:szCs w:val="76"/>
          <w:lang w:val="en-US" w:eastAsia="en-US" w:bidi="en-US"/>
        </w:rPr>
        <w:t xml:space="preserve">TEL: 0086-769-23171181 FAX: 0086-769-23171182 </w:t>
      </w:r>
      <w:r>
        <w:rPr>
          <w:color w:val="000000"/>
          <w:spacing w:val="0"/>
          <w:w w:val="100"/>
          <w:position w:val="0"/>
          <w:sz w:val="72"/>
          <w:szCs w:val="72"/>
          <w:lang w:val="zh-TW" w:eastAsia="zh-TW" w:bidi="zh-TW"/>
        </w:rPr>
        <w:t>联系人：黎生</w:t>
      </w:r>
      <w:r>
        <w:rPr>
          <w:color w:val="000000"/>
          <w:spacing w:val="0"/>
          <w:w w:val="100"/>
          <w:position w:val="0"/>
          <w:sz w:val="72"/>
          <w:szCs w:val="72"/>
          <w:lang w:val="zh-TW" w:eastAsia="zh-TW" w:bidi="zh-TW"/>
        </w:rPr>
        <w:br w:type="textWrapping"/>
      </w:r>
      <w:r>
        <w:rPr>
          <w:color w:val="000000"/>
          <w:spacing w:val="0"/>
          <w:w w:val="100"/>
          <w:position w:val="0"/>
          <w:sz w:val="76"/>
          <w:szCs w:val="76"/>
          <w:lang w:val="en-US" w:eastAsia="en-US" w:bidi="en-US"/>
        </w:rPr>
        <w:t>Http: //</w:t>
      </w:r>
      <w:r>
        <w:fldChar w:fldCharType="begin"/>
      </w:r>
      <w:r>
        <w:instrText xml:space="preserve">HYPERLINK "http://www.u-long.com.cn"</w:instrText>
      </w:r>
      <w:r>
        <w:fldChar w:fldCharType="separate"/>
      </w:r>
      <w:r>
        <w:rPr>
          <w:color w:val="000000"/>
          <w:spacing w:val="0"/>
          <w:w w:val="100"/>
          <w:position w:val="0"/>
          <w:sz w:val="76"/>
          <w:szCs w:val="76"/>
          <w:lang w:val="en-US" w:eastAsia="en-US" w:bidi="en-US"/>
        </w:rPr>
        <w:t>www.u-long.com.cn</w:t>
      </w:r>
      <w:r>
        <w:fldChar w:fldCharType="end"/>
      </w:r>
      <w:r>
        <w:rPr>
          <w:color w:val="000000"/>
          <w:spacing w:val="0"/>
          <w:w w:val="100"/>
          <w:position w:val="0"/>
          <w:sz w:val="76"/>
          <w:szCs w:val="76"/>
          <w:lang w:val="en-US" w:eastAsia="en-US" w:bidi="en-US"/>
        </w:rPr>
        <w:tab/>
      </w:r>
      <w:r>
        <w:rPr>
          <w:color w:val="000000"/>
          <w:spacing w:val="0"/>
          <w:w w:val="100"/>
          <w:position w:val="0"/>
          <w:sz w:val="72"/>
          <w:szCs w:val="72"/>
          <w:lang w:val="zh-TW" w:eastAsia="zh-TW" w:bidi="zh-TW"/>
        </w:rPr>
        <w:t>手机微网址</w:t>
      </w:r>
      <w:r>
        <w:rPr>
          <w:color w:val="000000"/>
          <w:spacing w:val="0"/>
          <w:w w:val="100"/>
          <w:position w:val="0"/>
          <w:sz w:val="76"/>
          <w:szCs w:val="76"/>
          <w:lang w:val="zh-TW" w:eastAsia="zh-TW" w:bidi="zh-TW"/>
        </w:rPr>
        <w:t>：</w:t>
      </w:r>
      <w:r>
        <w:rPr>
          <w:color w:val="000000"/>
          <w:spacing w:val="0"/>
          <w:w w:val="100"/>
          <w:position w:val="0"/>
          <w:sz w:val="76"/>
          <w:szCs w:val="76"/>
          <w:lang w:val="en-US" w:eastAsia="en-US" w:bidi="en-US"/>
        </w:rPr>
        <w:t>Http:</w:t>
      </w:r>
      <w:r>
        <w:rPr>
          <w:color w:val="000000"/>
          <w:spacing w:val="0"/>
          <w:w w:val="100"/>
          <w:position w:val="0"/>
          <w:sz w:val="72"/>
          <w:szCs w:val="72"/>
          <w:lang w:val="en-US" w:eastAsia="en-US" w:bidi="en-US"/>
        </w:rPr>
        <w:t>〃</w:t>
      </w:r>
      <w:r>
        <w:rPr>
          <w:color w:val="000000"/>
          <w:spacing w:val="0"/>
          <w:w w:val="100"/>
          <w:position w:val="0"/>
          <w:sz w:val="76"/>
          <w:szCs w:val="76"/>
          <w:lang w:val="en-US" w:eastAsia="en-US" w:bidi="en-US"/>
        </w:rPr>
        <w:t>m .u-long.com.cn</w:t>
      </w:r>
    </w:p>
    <w:p>
      <w:pPr>
        <w:pStyle w:val="9"/>
        <w:keepNext w:val="0"/>
        <w:keepLines w:val="0"/>
        <w:framePr w:w="30165" w:h="5490" w:wrap="around" w:vAnchor="text" w:hAnchor="page" w:x="20550" w:y="34186"/>
        <w:widowControl w:val="0"/>
        <w:shd w:val="clear" w:color="auto" w:fill="auto"/>
        <w:bidi w:val="0"/>
        <w:spacing w:before="0" w:after="0" w:line="1087" w:lineRule="exact"/>
        <w:ind w:left="0" w:right="0" w:firstLine="0"/>
        <w:jc w:val="center"/>
        <w:rPr>
          <w:sz w:val="76"/>
          <w:szCs w:val="76"/>
        </w:rPr>
      </w:pPr>
      <w:r>
        <w:rPr>
          <w:color w:val="000000"/>
          <w:spacing w:val="0"/>
          <w:w w:val="100"/>
          <w:position w:val="0"/>
          <w:sz w:val="76"/>
          <w:szCs w:val="76"/>
          <w:lang w:val="en-US" w:eastAsia="en-US" w:bidi="en-US"/>
        </w:rPr>
        <w:t xml:space="preserve">E-mail: </w:t>
      </w:r>
      <w:r>
        <w:fldChar w:fldCharType="begin"/>
      </w:r>
      <w:r>
        <w:instrText xml:space="preserve">HYPERLINK "mailto:u-long@u-long.com.cn"</w:instrText>
      </w:r>
      <w:r>
        <w:fldChar w:fldCharType="separate"/>
      </w:r>
      <w:r>
        <w:rPr>
          <w:color w:val="000000"/>
          <w:spacing w:val="0"/>
          <w:w w:val="100"/>
          <w:position w:val="0"/>
          <w:sz w:val="76"/>
          <w:szCs w:val="76"/>
          <w:lang w:val="en-US" w:eastAsia="en-US" w:bidi="en-US"/>
        </w:rPr>
        <w:t>u-long@u-long.com.cn</w:t>
      </w:r>
      <w:r>
        <w:fldChar w:fldCharType="end"/>
      </w:r>
    </w:p>
    <w:p>
      <w:pPr>
        <w:widowControl w:val="0"/>
        <w:spacing w:line="360" w:lineRule="exact"/>
      </w:pPr>
      <w:r>
        <w:drawing>
          <wp:anchor distT="0" distB="0" distL="0" distR="0" simplePos="0" relativeHeight="62915584" behindDoc="1" locked="0" layoutInCell="1" allowOverlap="1">
            <wp:simplePos x="0" y="0"/>
            <wp:positionH relativeFrom="page">
              <wp:posOffset>-9344660</wp:posOffset>
            </wp:positionH>
            <wp:positionV relativeFrom="paragraph">
              <wp:posOffset>12700</wp:posOffset>
            </wp:positionV>
            <wp:extent cx="15344775" cy="9505950"/>
            <wp:effectExtent l="0" t="0" r="9525" b="0"/>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26"/>
                    <a:stretch>
                      <a:fillRect/>
                    </a:stretch>
                  </pic:blipFill>
                  <pic:spPr>
                    <a:xfrm>
                      <a:off x="0" y="0"/>
                      <a:ext cx="15344775" cy="950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-9287510</wp:posOffset>
            </wp:positionH>
            <wp:positionV relativeFrom="paragraph">
              <wp:posOffset>11639550</wp:posOffset>
            </wp:positionV>
            <wp:extent cx="15230475" cy="8820150"/>
            <wp:effectExtent l="0" t="0" r="9525" b="0"/>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27"/>
                    <a:stretch>
                      <a:fillRect/>
                    </a:stretch>
                  </pic:blipFill>
                  <pic:spPr>
                    <a:xfrm>
                      <a:off x="0" y="0"/>
                      <a:ext cx="15230475" cy="88201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-9287510</wp:posOffset>
            </wp:positionH>
            <wp:positionV relativeFrom="paragraph">
              <wp:posOffset>21078825</wp:posOffset>
            </wp:positionV>
            <wp:extent cx="15230475" cy="8839200"/>
            <wp:effectExtent l="0" t="0" r="9525" b="0"/>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28"/>
                    <a:stretch>
                      <a:fillRect/>
                    </a:stretch>
                  </pic:blipFill>
                  <pic:spPr>
                    <a:xfrm>
                      <a:off x="0" y="0"/>
                      <a:ext cx="15230475" cy="88392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16229965</wp:posOffset>
            </wp:positionH>
            <wp:positionV relativeFrom="paragraph">
              <wp:posOffset>209550</wp:posOffset>
            </wp:positionV>
            <wp:extent cx="12792075" cy="5029200"/>
            <wp:effectExtent l="0" t="0" r="9525" b="0"/>
            <wp:wrapNone/>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29"/>
                    <a:stretch>
                      <a:fillRect/>
                    </a:stretch>
                  </pic:blipFill>
                  <pic:spPr>
                    <a:xfrm>
                      <a:off x="0" y="0"/>
                      <a:ext cx="12792075" cy="50292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17058640</wp:posOffset>
            </wp:positionH>
            <wp:positionV relativeFrom="paragraph">
              <wp:posOffset>18316575</wp:posOffset>
            </wp:positionV>
            <wp:extent cx="8010525" cy="1838325"/>
            <wp:effectExtent l="0" t="0" r="9525" b="9525"/>
            <wp:wrapNone/>
            <wp:docPr id="9" name="Shape 9"/>
            <wp:cNvGraphicFramePr/>
            <a:graphic xmlns:a="http://schemas.openxmlformats.org/drawingml/2006/main">
              <a:graphicData uri="http://schemas.openxmlformats.org/drawingml/2006/picture">
                <pic:pic xmlns:pic="http://schemas.openxmlformats.org/drawingml/2006/picture">
                  <pic:nvPicPr>
                    <pic:cNvPr id="9" name="Shape 9"/>
                    <pic:cNvPicPr/>
                  </pic:nvPicPr>
                  <pic:blipFill>
                    <a:blip r:embed="rId30"/>
                    <a:stretch>
                      <a:fillRect/>
                    </a:stretch>
                  </pic:blipFill>
                  <pic:spPr>
                    <a:xfrm>
                      <a:off x="0" y="0"/>
                      <a:ext cx="8010525" cy="18383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21097240</wp:posOffset>
            </wp:positionH>
            <wp:positionV relativeFrom="paragraph">
              <wp:posOffset>26946225</wp:posOffset>
            </wp:positionV>
            <wp:extent cx="3048000" cy="2943225"/>
            <wp:effectExtent l="0" t="0" r="0" b="9525"/>
            <wp:wrapNone/>
            <wp:docPr id="11" name="Shape 11"/>
            <wp:cNvGraphicFramePr/>
            <a:graphic xmlns:a="http://schemas.openxmlformats.org/drawingml/2006/main">
              <a:graphicData uri="http://schemas.openxmlformats.org/drawingml/2006/picture">
                <pic:pic xmlns:pic="http://schemas.openxmlformats.org/drawingml/2006/picture">
                  <pic:nvPicPr>
                    <pic:cNvPr id="11" name="Shape 11"/>
                    <pic:cNvPicPr/>
                  </pic:nvPicPr>
                  <pic:blipFill>
                    <a:blip r:embed="rId31"/>
                    <a:stretch>
                      <a:fillRect/>
                    </a:stretch>
                  </pic:blipFill>
                  <pic:spPr>
                    <a:xfrm>
                      <a:off x="0" y="0"/>
                      <a:ext cx="3048000" cy="29432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4" w:line="1" w:lineRule="exact"/>
      </w:pPr>
    </w:p>
    <w:p>
      <w:pPr>
        <w:widowControl w:val="0"/>
        <w:spacing w:line="1" w:lineRule="exact"/>
        <w:sectPr>
          <w:footnotePr>
            <w:numFmt w:val="decimal"/>
          </w:footnotePr>
          <w:type w:val="continuous"/>
          <w:pgSz w:w="31680" w:h="31680" w:orient="landscape"/>
          <w:pgMar w:top="0" w:right="0" w:bottom="0" w:left="0" w:header="0" w:footer="3" w:gutter="0"/>
          <w:cols w:space="720" w:num="1"/>
          <w:rtlGutter w:val="0"/>
          <w:docGrid w:linePitch="360" w:charSpace="0"/>
        </w:sectPr>
      </w:pPr>
    </w:p>
    <w:p>
      <w:pPr>
        <w:pStyle w:val="7"/>
        <w:keepNext/>
        <w:keepLines/>
        <w:framePr w:w="7005" w:h="1980" w:wrap="around" w:vAnchor="margin" w:hAnchor="page" w:x="-16403" w:y="571"/>
        <w:widowControl w:val="0"/>
        <w:shd w:val="clear" w:color="auto" w:fill="auto"/>
        <w:bidi w:val="0"/>
        <w:spacing w:before="0" w:after="0" w:line="240" w:lineRule="auto"/>
        <w:ind w:left="-20" w:right="0" w:firstLine="0"/>
        <w:jc w:val="center"/>
        <w:rPr>
          <w:sz w:val="278"/>
          <w:szCs w:val="278"/>
        </w:rPr>
      </w:pPr>
      <w:bookmarkStart w:id="3" w:name="bookmark3"/>
      <w:bookmarkStart w:id="4" w:name="bookmark4"/>
      <w:bookmarkStart w:id="5" w:name="bookmark5"/>
      <w:r>
        <w:rPr>
          <w:color w:val="000000"/>
          <w:spacing w:val="0"/>
          <w:w w:val="100"/>
          <w:position w:val="0"/>
          <w:sz w:val="124"/>
          <w:szCs w:val="124"/>
          <w:shd w:val="clear" w:color="auto" w:fill="FFFFFF"/>
        </w:rPr>
        <w:t>公司简</w:t>
      </w:r>
      <w:r>
        <w:rPr>
          <w:rFonts w:ascii="Times New Roman" w:hAnsi="Times New Roman" w:eastAsia="Times New Roman" w:cs="Times New Roman"/>
          <w:color w:val="000000"/>
          <w:spacing w:val="0"/>
          <w:w w:val="100"/>
          <w:position w:val="0"/>
          <w:sz w:val="278"/>
          <w:szCs w:val="278"/>
          <w:shd w:val="clear" w:color="auto" w:fill="FFFFFF"/>
          <w:lang w:val="en-US" w:eastAsia="en-US" w:bidi="en-US"/>
        </w:rPr>
        <w:t>n</w:t>
      </w:r>
      <w:bookmarkEnd w:id="3"/>
      <w:bookmarkEnd w:id="4"/>
      <w:bookmarkEnd w:id="5"/>
    </w:p>
    <w:p>
      <w:pPr>
        <w:pStyle w:val="11"/>
        <w:keepNext/>
        <w:keepLines/>
        <w:framePr w:w="12720" w:h="870" w:wrap="around" w:vAnchor="margin" w:hAnchor="page" w:x="-15083" w:y="3406"/>
        <w:widowControl w:val="0"/>
        <w:shd w:val="clear" w:color="auto" w:fill="auto"/>
        <w:bidi w:val="0"/>
        <w:spacing w:before="0" w:after="0" w:line="240" w:lineRule="auto"/>
        <w:ind w:left="0" w:right="0" w:firstLine="0"/>
        <w:jc w:val="both"/>
      </w:pPr>
      <w:bookmarkStart w:id="6" w:name="bookmark7"/>
      <w:bookmarkStart w:id="7" w:name="bookmark8"/>
      <w:bookmarkStart w:id="8" w:name="bookmark6"/>
      <w:r>
        <w:rPr>
          <w:rFonts w:ascii="宋体" w:hAnsi="宋体" w:eastAsia="宋体" w:cs="宋体"/>
          <w:color w:val="000000"/>
          <w:spacing w:val="0"/>
          <w:w w:val="100"/>
          <w:position w:val="0"/>
          <w:lang w:val="zh-TW" w:eastAsia="zh-TW" w:bidi="zh-TW"/>
        </w:rPr>
        <w:t>东莞市裕隆机械制造有限公司是一家</w:t>
      </w:r>
      <w:bookmarkEnd w:id="6"/>
      <w:bookmarkEnd w:id="7"/>
      <w:bookmarkEnd w:id="8"/>
    </w:p>
    <w:p>
      <w:pPr>
        <w:pStyle w:val="11"/>
        <w:keepNext/>
        <w:keepLines/>
        <w:framePr w:w="14340" w:h="855" w:wrap="around" w:vAnchor="margin" w:hAnchor="page" w:x="-16748" w:y="5071"/>
        <w:widowControl w:val="0"/>
        <w:shd w:val="clear" w:color="auto" w:fill="auto"/>
        <w:bidi w:val="0"/>
        <w:spacing w:before="0" w:after="0" w:line="240" w:lineRule="auto"/>
        <w:ind w:left="0" w:right="0" w:firstLine="0"/>
        <w:jc w:val="both"/>
      </w:pPr>
      <w:bookmarkStart w:id="9" w:name="bookmark10"/>
      <w:bookmarkStart w:id="10" w:name="bookmark11"/>
      <w:bookmarkStart w:id="11" w:name="bookmark9"/>
      <w:r>
        <w:rPr>
          <w:rFonts w:ascii="宋体" w:hAnsi="宋体" w:eastAsia="宋体" w:cs="宋体"/>
          <w:color w:val="000000"/>
          <w:spacing w:val="0"/>
          <w:w w:val="100"/>
          <w:position w:val="0"/>
          <w:lang w:val="zh-TW" w:eastAsia="zh-TW" w:bidi="zh-TW"/>
        </w:rPr>
        <w:t>专业生产海绵机械设备的新型企业。本公</w:t>
      </w:r>
      <w:bookmarkEnd w:id="9"/>
      <w:bookmarkEnd w:id="10"/>
      <w:bookmarkEnd w:id="11"/>
    </w:p>
    <w:p>
      <w:pPr>
        <w:pStyle w:val="11"/>
        <w:keepNext/>
        <w:keepLines/>
        <w:framePr w:w="14280" w:h="930" w:wrap="around" w:vAnchor="margin" w:hAnchor="page" w:x="-16718" w:y="6751"/>
        <w:widowControl w:val="0"/>
        <w:shd w:val="clear" w:color="auto" w:fill="auto"/>
        <w:bidi w:val="0"/>
        <w:spacing w:before="0" w:after="0" w:line="240" w:lineRule="auto"/>
        <w:ind w:left="0" w:right="0" w:firstLine="0"/>
        <w:jc w:val="both"/>
      </w:pPr>
      <w:bookmarkStart w:id="12" w:name="bookmark12"/>
      <w:bookmarkStart w:id="13" w:name="bookmark14"/>
      <w:bookmarkStart w:id="14" w:name="bookmark13"/>
      <w:r>
        <w:rPr>
          <w:rFonts w:ascii="宋体" w:hAnsi="宋体" w:eastAsia="宋体" w:cs="宋体"/>
          <w:color w:val="000000"/>
          <w:spacing w:val="0"/>
          <w:w w:val="100"/>
          <w:position w:val="0"/>
          <w:lang w:val="zh-TW" w:eastAsia="zh-TW" w:bidi="zh-TW"/>
        </w:rPr>
        <w:t>司汇聚了多年在海绵机械设备制作领域的</w:t>
      </w:r>
      <w:bookmarkEnd w:id="12"/>
      <w:bookmarkEnd w:id="13"/>
      <w:bookmarkEnd w:id="14"/>
    </w:p>
    <w:p>
      <w:pPr>
        <w:pStyle w:val="11"/>
        <w:keepNext/>
        <w:keepLines/>
        <w:framePr w:w="14250" w:h="855" w:wrap="around" w:vAnchor="margin" w:hAnchor="page" w:x="-16733" w:y="8386"/>
        <w:widowControl w:val="0"/>
        <w:shd w:val="clear" w:color="auto" w:fill="auto"/>
        <w:bidi w:val="0"/>
        <w:spacing w:before="0" w:after="0" w:line="240" w:lineRule="auto"/>
        <w:ind w:left="0" w:right="0" w:firstLine="0"/>
        <w:jc w:val="both"/>
      </w:pPr>
      <w:bookmarkStart w:id="15" w:name="bookmark16"/>
      <w:bookmarkStart w:id="16" w:name="bookmark15"/>
      <w:bookmarkStart w:id="17" w:name="bookmark17"/>
      <w:r>
        <w:rPr>
          <w:rFonts w:ascii="宋体" w:hAnsi="宋体" w:eastAsia="宋体" w:cs="宋体"/>
          <w:color w:val="000000"/>
          <w:spacing w:val="0"/>
          <w:w w:val="100"/>
          <w:position w:val="0"/>
          <w:lang w:val="zh-TW" w:eastAsia="zh-TW" w:bidi="zh-TW"/>
        </w:rPr>
        <w:t>先进经验，锐意进取，不断开拓创新,精心设</w:t>
      </w:r>
      <w:bookmarkEnd w:id="15"/>
      <w:bookmarkEnd w:id="16"/>
      <w:bookmarkEnd w:id="17"/>
    </w:p>
    <w:p>
      <w:pPr>
        <w:pStyle w:val="11"/>
        <w:keepNext/>
        <w:keepLines/>
        <w:framePr w:w="14340" w:h="855" w:wrap="around" w:vAnchor="margin" w:hAnchor="page" w:x="-16763" w:y="10036"/>
        <w:widowControl w:val="0"/>
        <w:shd w:val="clear" w:color="auto" w:fill="auto"/>
        <w:bidi w:val="0"/>
        <w:spacing w:before="0" w:after="0" w:line="240" w:lineRule="auto"/>
        <w:ind w:left="0" w:right="0" w:firstLine="0"/>
        <w:jc w:val="both"/>
      </w:pPr>
      <w:bookmarkStart w:id="18" w:name="bookmark18"/>
      <w:bookmarkStart w:id="19" w:name="bookmark20"/>
      <w:bookmarkStart w:id="20" w:name="bookmark19"/>
      <w:r>
        <w:rPr>
          <w:rFonts w:ascii="宋体" w:hAnsi="宋体" w:eastAsia="宋体" w:cs="宋体"/>
          <w:color w:val="000000"/>
          <w:spacing w:val="0"/>
          <w:w w:val="100"/>
          <w:position w:val="0"/>
          <w:lang w:val="zh-TW" w:eastAsia="zh-TW" w:bidi="zh-TW"/>
        </w:rPr>
        <w:t>计生产新一代海绵机械设备。产品精益求</w:t>
      </w:r>
      <w:bookmarkEnd w:id="18"/>
      <w:bookmarkEnd w:id="19"/>
      <w:bookmarkEnd w:id="20"/>
    </w:p>
    <w:p>
      <w:pPr>
        <w:pStyle w:val="11"/>
        <w:keepNext/>
        <w:keepLines/>
        <w:framePr w:w="14340" w:h="870" w:wrap="around" w:vAnchor="margin" w:hAnchor="page" w:x="-16763" w:y="11686"/>
        <w:widowControl w:val="0"/>
        <w:shd w:val="clear" w:color="auto" w:fill="auto"/>
        <w:bidi w:val="0"/>
        <w:spacing w:before="0" w:after="0" w:line="240" w:lineRule="auto"/>
        <w:ind w:left="0" w:right="0" w:firstLine="0"/>
        <w:jc w:val="both"/>
      </w:pPr>
      <w:bookmarkStart w:id="21" w:name="bookmark22"/>
      <w:bookmarkStart w:id="22" w:name="bookmark21"/>
      <w:bookmarkStart w:id="23" w:name="bookmark23"/>
      <w:r>
        <w:rPr>
          <w:rFonts w:ascii="宋体" w:hAnsi="宋体" w:eastAsia="宋体" w:cs="宋体"/>
          <w:color w:val="000000"/>
          <w:spacing w:val="0"/>
          <w:w w:val="100"/>
          <w:position w:val="0"/>
          <w:lang w:val="zh-TW" w:eastAsia="zh-TW" w:bidi="zh-TW"/>
        </w:rPr>
        <w:t>精，服务诚恳待人，裕隆人渴望成为各广</w:t>
      </w:r>
      <w:bookmarkEnd w:id="21"/>
      <w:bookmarkEnd w:id="22"/>
      <w:bookmarkEnd w:id="23"/>
    </w:p>
    <w:p>
      <w:pPr>
        <w:pStyle w:val="11"/>
        <w:keepNext/>
        <w:keepLines/>
        <w:framePr w:w="8190" w:h="885" w:wrap="around" w:vAnchor="margin" w:hAnchor="page" w:x="-16748" w:y="13336"/>
        <w:widowControl w:val="0"/>
        <w:shd w:val="clear" w:color="auto" w:fill="auto"/>
        <w:bidi w:val="0"/>
        <w:spacing w:before="0" w:after="0" w:line="240" w:lineRule="auto"/>
        <w:ind w:left="0" w:right="0" w:firstLine="0"/>
        <w:jc w:val="left"/>
      </w:pPr>
      <w:bookmarkStart w:id="24" w:name="bookmark26"/>
      <w:bookmarkStart w:id="25" w:name="bookmark24"/>
      <w:bookmarkStart w:id="26" w:name="bookmark25"/>
      <w:r>
        <w:rPr>
          <w:rFonts w:ascii="宋体" w:hAnsi="宋体" w:eastAsia="宋体" w:cs="宋体"/>
          <w:color w:val="000000"/>
          <w:spacing w:val="0"/>
          <w:w w:val="100"/>
          <w:position w:val="0"/>
          <w:lang w:val="zh-TW" w:eastAsia="zh-TW" w:bidi="zh-TW"/>
        </w:rPr>
        <w:t>大用户真诚的合作伙伴!</w:t>
      </w:r>
      <w:bookmarkEnd w:id="24"/>
      <w:bookmarkEnd w:id="25"/>
      <w:bookmarkEnd w:id="26"/>
    </w:p>
    <w:p>
      <w:pPr>
        <w:pStyle w:val="13"/>
        <w:keepNext/>
        <w:keepLines/>
        <w:framePr w:w="14205" w:h="1485" w:wrap="around" w:vAnchor="margin" w:hAnchor="page" w:x="-16478" w:y="14836"/>
        <w:widowControl w:val="0"/>
        <w:shd w:val="clear" w:color="auto" w:fill="auto"/>
        <w:bidi w:val="0"/>
        <w:spacing w:before="0" w:after="0" w:line="240" w:lineRule="auto"/>
        <w:ind w:left="0" w:right="0" w:firstLine="0"/>
        <w:jc w:val="both"/>
        <w:rPr>
          <w:sz w:val="128"/>
          <w:szCs w:val="128"/>
        </w:rPr>
      </w:pPr>
      <w:bookmarkStart w:id="27" w:name="bookmark27"/>
      <w:bookmarkStart w:id="28" w:name="bookmark29"/>
      <w:bookmarkStart w:id="29" w:name="bookmark28"/>
      <w:r>
        <w:rPr>
          <w:rFonts w:ascii="Times New Roman" w:hAnsi="Times New Roman" w:eastAsia="Times New Roman" w:cs="Times New Roman"/>
          <w:color w:val="000000"/>
          <w:spacing w:val="0"/>
          <w:w w:val="100"/>
          <w:position w:val="0"/>
          <w:sz w:val="128"/>
          <w:szCs w:val="128"/>
          <w:shd w:val="clear" w:color="auto" w:fill="FFFFFF"/>
          <w:lang w:val="en-US" w:eastAsia="en-US" w:bidi="en-US"/>
        </w:rPr>
        <w:t>Corporation Introduction</w:t>
      </w:r>
      <w:bookmarkEnd w:id="27"/>
      <w:bookmarkEnd w:id="28"/>
      <w:bookmarkEnd w:id="29"/>
    </w:p>
    <w:p>
      <w:pPr>
        <w:pStyle w:val="9"/>
        <w:keepNext w:val="0"/>
        <w:keepLines w:val="0"/>
        <w:framePr w:w="14625" w:h="13260" w:wrap="around" w:vAnchor="margin" w:hAnchor="page" w:x="-16748" w:y="16876"/>
        <w:widowControl w:val="0"/>
        <w:shd w:val="clear" w:color="auto" w:fill="auto"/>
        <w:bidi w:val="0"/>
        <w:spacing w:before="0" w:after="0" w:line="312" w:lineRule="auto"/>
        <w:ind w:left="0" w:right="0" w:firstLine="1200"/>
        <w:jc w:val="both"/>
        <w:rPr>
          <w:sz w:val="82"/>
          <w:szCs w:val="82"/>
        </w:rPr>
      </w:pPr>
      <w:r>
        <w:rPr>
          <w:rFonts w:ascii="Times New Roman" w:hAnsi="Times New Roman" w:eastAsia="Times New Roman" w:cs="Times New Roman"/>
          <w:color w:val="000000"/>
          <w:spacing w:val="0"/>
          <w:w w:val="100"/>
          <w:position w:val="0"/>
          <w:sz w:val="82"/>
          <w:szCs w:val="82"/>
          <w:lang w:val="en-US" w:eastAsia="en-US" w:bidi="en-US"/>
        </w:rPr>
        <w:t>Dong Guan U-Long machinery limited company is a hi-tech enterprise specializing in foam machine• Our company has been marshaling advanced trade experience for years, what's more, our company is always exploiting and innovating in order to design and produce the new generation machine. The capabilities of our products are outsta service is genuine, and all the staff of U-Long want to be pure-hearted business partners with all the users.</w:t>
      </w:r>
    </w:p>
    <w:p>
      <w:pPr>
        <w:pStyle w:val="5"/>
        <w:keepNext w:val="0"/>
        <w:keepLines w:val="0"/>
        <w:framePr w:w="255" w:h="525" w:wrap="around" w:vAnchor="margin" w:hAnchor="page" w:x="-13658" w:y="33121"/>
        <w:widowControl w:val="0"/>
        <w:shd w:val="clear" w:color="auto" w:fill="auto"/>
        <w:bidi w:val="0"/>
        <w:spacing w:before="0" w:after="0" w:line="255" w:lineRule="exact"/>
        <w:ind w:left="0" w:right="0" w:firstLine="0"/>
        <w:jc w:val="center"/>
        <w:rPr>
          <w:sz w:val="18"/>
          <w:szCs w:val="18"/>
        </w:rPr>
      </w:pPr>
      <w:r>
        <w:rPr>
          <w:color w:val="000000"/>
          <w:spacing w:val="0"/>
          <w:w w:val="100"/>
          <w:position w:val="0"/>
          <w:sz w:val="18"/>
          <w:szCs w:val="18"/>
          <w:lang w:val="en-US" w:eastAsia="en-US" w:bidi="en-US"/>
        </w:rPr>
        <w:t xml:space="preserve">* • </w:t>
      </w:r>
      <w:r>
        <w:rPr>
          <w:color w:val="000000"/>
          <w:spacing w:val="0"/>
          <w:w w:val="100"/>
          <w:position w:val="0"/>
          <w:sz w:val="18"/>
          <w:szCs w:val="18"/>
          <w:lang w:val="zh-TW" w:eastAsia="zh-TW" w:bidi="zh-TW"/>
        </w:rPr>
        <w:t>善</w:t>
      </w:r>
    </w:p>
    <w:p>
      <w:pPr>
        <w:pStyle w:val="5"/>
        <w:keepNext w:val="0"/>
        <w:keepLines w:val="0"/>
        <w:framePr w:w="3090" w:h="360" w:wrap="around" w:vAnchor="margin" w:hAnchor="page" w:x="-16943" w:y="33436"/>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224095"/>
          <w:spacing w:val="0"/>
          <w:w w:val="100"/>
          <w:position w:val="0"/>
          <w:sz w:val="28"/>
          <w:szCs w:val="28"/>
          <w:lang w:val="en-US" w:eastAsia="en-US" w:bidi="en-US"/>
        </w:rPr>
        <w:t>Certificate of Compliance</w:t>
      </w:r>
    </w:p>
    <w:p>
      <w:pPr>
        <w:pStyle w:val="5"/>
        <w:keepNext w:val="0"/>
        <w:keepLines w:val="0"/>
        <w:framePr w:w="270" w:h="285" w:wrap="around" w:vAnchor="margin" w:hAnchor="page" w:x="-17438" w:y="34066"/>
        <w:widowControl w:val="0"/>
        <w:shd w:val="clear" w:color="auto" w:fill="auto"/>
        <w:bidi w:val="0"/>
        <w:spacing w:before="0" w:after="0" w:line="240" w:lineRule="auto"/>
        <w:ind w:left="0" w:right="0" w:firstLine="0"/>
        <w:jc w:val="both"/>
        <w:rPr>
          <w:sz w:val="18"/>
          <w:szCs w:val="18"/>
        </w:rPr>
      </w:pPr>
      <w:r>
        <w:rPr>
          <w:color w:val="807167"/>
          <w:spacing w:val="0"/>
          <w:w w:val="100"/>
          <w:position w:val="0"/>
          <w:sz w:val="18"/>
          <w:szCs w:val="18"/>
          <w:lang w:val="zh-TW" w:eastAsia="zh-TW" w:bidi="zh-TW"/>
        </w:rPr>
        <w:t>捋</w:t>
      </w:r>
    </w:p>
    <w:p>
      <w:pPr>
        <w:pStyle w:val="5"/>
        <w:keepNext w:val="0"/>
        <w:keepLines w:val="0"/>
        <w:framePr w:w="270" w:h="195" w:wrap="around" w:vAnchor="margin" w:hAnchor="page" w:x="-14168" w:y="34156"/>
        <w:widowControl w:val="0"/>
        <w:shd w:val="clear" w:color="auto" w:fill="auto"/>
        <w:bidi w:val="0"/>
        <w:spacing w:before="0" w:after="0" w:line="240" w:lineRule="auto"/>
        <w:ind w:left="0" w:right="0" w:firstLine="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Mik</w:t>
      </w:r>
    </w:p>
    <w:p>
      <w:pPr>
        <w:pStyle w:val="5"/>
        <w:keepNext w:val="0"/>
        <w:keepLines w:val="0"/>
        <w:framePr w:w="1065" w:h="240" w:wrap="around" w:vAnchor="margin" w:hAnchor="page" w:x="-15908" w:y="34126"/>
        <w:widowControl w:val="0"/>
        <w:shd w:val="clear" w:color="auto" w:fill="auto"/>
        <w:bidi w:val="0"/>
        <w:spacing w:before="0" w:after="0" w:line="240" w:lineRule="auto"/>
        <w:ind w:left="0" w:right="0" w:firstLine="0"/>
        <w:jc w:val="both"/>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n ”5</w:t>
      </w:r>
      <w:r>
        <w:rPr>
          <w:color w:val="000000"/>
          <w:spacing w:val="0"/>
          <w:w w:val="100"/>
          <w:position w:val="0"/>
          <w:sz w:val="18"/>
          <w:szCs w:val="18"/>
          <w:lang w:val="zh-TW" w:eastAsia="zh-TW" w:bidi="zh-TW"/>
        </w:rPr>
        <w:t>心顷，</w:t>
      </w:r>
      <w:r>
        <w:rPr>
          <w:rFonts w:ascii="Times New Roman" w:hAnsi="Times New Roman" w:eastAsia="Times New Roman" w:cs="Times New Roman"/>
          <w:b/>
          <w:bCs/>
          <w:color w:val="000000"/>
          <w:spacing w:val="0"/>
          <w:w w:val="100"/>
          <w:position w:val="0"/>
          <w:sz w:val="13"/>
          <w:szCs w:val="13"/>
          <w:lang w:val="zh-TW" w:eastAsia="zh-TW" w:bidi="zh-TW"/>
        </w:rPr>
        <w:t>3</w:t>
      </w:r>
    </w:p>
    <w:p>
      <w:pPr>
        <w:pStyle w:val="5"/>
        <w:keepNext w:val="0"/>
        <w:keepLines w:val="0"/>
        <w:framePr w:w="1155" w:h="240" w:wrap="around" w:vAnchor="margin" w:hAnchor="page" w:x="-16073" w:y="34411"/>
        <w:widowControl w:val="0"/>
        <w:shd w:val="clear" w:color="auto" w:fill="auto"/>
        <w:bidi w:val="0"/>
        <w:spacing w:before="0" w:after="0" w:line="240" w:lineRule="auto"/>
        <w:ind w:left="0" w:right="0" w:firstLine="0"/>
        <w:jc w:val="both"/>
        <w:rPr>
          <w:sz w:val="18"/>
          <w:szCs w:val="18"/>
        </w:rPr>
      </w:pPr>
      <w:r>
        <w:rPr>
          <w:rFonts w:ascii="Times New Roman" w:hAnsi="Times New Roman" w:eastAsia="Times New Roman" w:cs="Times New Roman"/>
          <w:b/>
          <w:bCs/>
          <w:color w:val="000000"/>
          <w:spacing w:val="0"/>
          <w:w w:val="100"/>
          <w:position w:val="0"/>
          <w:sz w:val="15"/>
          <w:szCs w:val="15"/>
          <w:lang w:val="en-US" w:eastAsia="en-US" w:bidi="en-US"/>
        </w:rPr>
        <w:t>IE</w:t>
      </w:r>
      <w:r>
        <w:rPr>
          <w:color w:val="000000"/>
          <w:spacing w:val="0"/>
          <w:w w:val="100"/>
          <w:position w:val="0"/>
          <w:sz w:val="18"/>
          <w:szCs w:val="18"/>
          <w:lang w:val="en-US" w:eastAsia="en-US" w:bidi="en-US"/>
        </w:rPr>
        <w:t>S5</w:t>
      </w:r>
      <w:r>
        <w:rPr>
          <w:color w:val="000000"/>
          <w:spacing w:val="0"/>
          <w:w w:val="100"/>
          <w:position w:val="0"/>
          <w:sz w:val="18"/>
          <w:szCs w:val="18"/>
          <w:lang w:val="zh-TW" w:eastAsia="zh-TW" w:bidi="zh-TW"/>
        </w:rPr>
        <w:t xml:space="preserve">尸 </w:t>
      </w:r>
      <w:r>
        <w:rPr>
          <w:color w:val="000000"/>
          <w:spacing w:val="0"/>
          <w:w w:val="100"/>
          <w:position w:val="0"/>
          <w:sz w:val="18"/>
          <w:szCs w:val="18"/>
          <w:lang w:val="en-US" w:eastAsia="en-US" w:bidi="en-US"/>
        </w:rPr>
        <w:t>I</w:t>
      </w:r>
    </w:p>
    <w:p>
      <w:pPr>
        <w:pStyle w:val="5"/>
        <w:keepNext w:val="0"/>
        <w:keepLines w:val="0"/>
        <w:framePr w:w="3090" w:h="360" w:wrap="around" w:vAnchor="margin" w:hAnchor="page" w:x="-11948" w:y="33511"/>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224095"/>
          <w:spacing w:val="0"/>
          <w:w w:val="100"/>
          <w:position w:val="0"/>
          <w:sz w:val="28"/>
          <w:szCs w:val="28"/>
          <w:lang w:val="en-US" w:eastAsia="en-US" w:bidi="en-US"/>
        </w:rPr>
        <w:t>Certificate of Compliance</w:t>
      </w:r>
    </w:p>
    <w:p>
      <w:pPr>
        <w:pStyle w:val="5"/>
        <w:keepNext w:val="0"/>
        <w:keepLines w:val="0"/>
        <w:framePr w:w="3210" w:h="360" w:wrap="around" w:vAnchor="margin" w:hAnchor="page" w:x="-11633" w:y="38206"/>
        <w:widowControl w:val="0"/>
        <w:shd w:val="clear" w:color="auto" w:fill="auto"/>
        <w:tabs>
          <w:tab w:val="left" w:leader="hyphen" w:pos="1620"/>
        </w:tabs>
        <w:bidi w:val="0"/>
        <w:spacing w:before="0" w:after="0" w:line="240" w:lineRule="auto"/>
        <w:ind w:left="0" w:right="0" w:firstLine="0"/>
        <w:jc w:val="left"/>
        <w:rPr>
          <w:sz w:val="18"/>
          <w:szCs w:val="18"/>
        </w:rPr>
      </w:pPr>
      <w:r>
        <w:rPr>
          <w:color w:val="000000"/>
          <w:spacing w:val="0"/>
          <w:w w:val="100"/>
          <w:position w:val="0"/>
          <w:sz w:val="18"/>
          <w:szCs w:val="18"/>
          <w:lang w:val="zh-TW" w:eastAsia="zh-TW" w:bidi="zh-TW"/>
        </w:rPr>
        <w:t>-、.一…</w:t>
      </w:r>
      <w:r>
        <w:rPr>
          <w:color w:val="000000"/>
          <w:spacing w:val="0"/>
          <w:w w:val="100"/>
          <w:position w:val="0"/>
          <w:sz w:val="18"/>
          <w:szCs w:val="18"/>
          <w:lang w:val="zh-TW" w:eastAsia="zh-TW" w:bidi="zh-TW"/>
        </w:rPr>
        <w:tab/>
      </w:r>
      <w:r>
        <w:rPr>
          <w:color w:val="000000"/>
          <w:spacing w:val="0"/>
          <w:w w:val="100"/>
          <w:position w:val="0"/>
          <w:sz w:val="18"/>
          <w:szCs w:val="18"/>
          <w:lang w:val="zh-TW" w:eastAsia="zh-TW" w:bidi="zh-TW"/>
        </w:rPr>
        <w:t xml:space="preserve"> </w:t>
      </w:r>
      <w:r>
        <w:rPr>
          <w:color w:val="000000"/>
          <w:spacing w:val="0"/>
          <w:w w:val="100"/>
          <w:position w:val="0"/>
          <w:sz w:val="18"/>
          <w:szCs w:val="18"/>
          <w:lang w:val="en-US" w:eastAsia="en-US" w:bidi="en-US"/>
        </w:rPr>
        <w:t>..</w:t>
      </w:r>
    </w:p>
    <w:p>
      <w:pPr>
        <w:pStyle w:val="5"/>
        <w:keepNext w:val="0"/>
        <w:keepLines w:val="0"/>
        <w:framePr w:w="3210" w:h="360" w:wrap="around" w:vAnchor="margin" w:hAnchor="page" w:x="-11633" w:y="38206"/>
        <w:widowControl w:val="0"/>
        <w:shd w:val="clear" w:color="auto" w:fill="auto"/>
        <w:tabs>
          <w:tab w:val="left" w:pos="660"/>
          <w:tab w:val="left" w:pos="1830"/>
        </w:tabs>
        <w:bidi w:val="0"/>
        <w:spacing w:before="0" w:after="0" w:line="180" w:lineRule="auto"/>
        <w:ind w:left="0" w:right="0" w:firstLine="0"/>
        <w:jc w:val="both"/>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4 •&lt;.</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.1^'irw c</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 xml:space="preserve">» X-VA* </w:t>
      </w:r>
      <w:r>
        <w:rPr>
          <w:rFonts w:ascii="Times New Roman" w:hAnsi="Times New Roman" w:eastAsia="Times New Roman" w:cs="Times New Roman"/>
          <w:b/>
          <w:bCs/>
          <w:i/>
          <w:iCs/>
          <w:color w:val="000000"/>
          <w:spacing w:val="0"/>
          <w:w w:val="100"/>
          <w:position w:val="0"/>
          <w:sz w:val="13"/>
          <w:szCs w:val="13"/>
          <w:lang w:val="zh-TW" w:eastAsia="zh-TW" w:bidi="zh-TW"/>
        </w:rPr>
        <w:t>,</w:t>
      </w:r>
      <w:r>
        <w:rPr>
          <w:b/>
          <w:bCs/>
          <w:i/>
          <w:iCs/>
          <w:color w:val="000000"/>
          <w:spacing w:val="0"/>
          <w:w w:val="100"/>
          <w:position w:val="0"/>
          <w:sz w:val="14"/>
          <w:szCs w:val="14"/>
          <w:lang w:val="zh-TW" w:eastAsia="zh-TW" w:bidi="zh-TW"/>
        </w:rPr>
        <w:t>入</w:t>
      </w:r>
      <w:r>
        <w:rPr>
          <w:rFonts w:ascii="Times New Roman" w:hAnsi="Times New Roman" w:eastAsia="Times New Roman" w:cs="Times New Roman"/>
          <w:b/>
          <w:bCs/>
          <w:i/>
          <w:iCs/>
          <w:color w:val="000000"/>
          <w:spacing w:val="0"/>
          <w:w w:val="100"/>
          <w:position w:val="0"/>
          <w:sz w:val="13"/>
          <w:szCs w:val="13"/>
          <w:lang w:val="en-US" w:eastAsia="en-US" w:bidi="en-US"/>
        </w:rPr>
        <w:t>• •</w:t>
      </w:r>
    </w:p>
    <w:p>
      <w:pPr>
        <w:pStyle w:val="5"/>
        <w:keepNext w:val="0"/>
        <w:keepLines w:val="0"/>
        <w:framePr w:w="2430" w:h="255" w:wrap="around" w:vAnchor="margin" w:hAnchor="page" w:x="-11303" w:y="34141"/>
        <w:widowControl w:val="0"/>
        <w:shd w:val="clear" w:color="auto" w:fill="auto"/>
        <w:bidi w:val="0"/>
        <w:spacing w:before="0" w:after="0" w:line="240" w:lineRule="auto"/>
        <w:ind w:left="0" w:right="0" w:firstLine="0"/>
        <w:jc w:val="left"/>
        <w:rPr>
          <w:sz w:val="13"/>
          <w:szCs w:val="13"/>
        </w:rPr>
      </w:pPr>
      <w:r>
        <w:rPr>
          <w:rFonts w:ascii="Times New Roman" w:hAnsi="Times New Roman" w:eastAsia="Times New Roman" w:cs="Times New Roman"/>
          <w:b/>
          <w:bCs/>
          <w:i/>
          <w:iCs/>
          <w:color w:val="000000"/>
          <w:spacing w:val="0"/>
          <w:w w:val="100"/>
          <w:position w:val="0"/>
          <w:sz w:val="13"/>
          <w:szCs w:val="13"/>
          <w:lang w:val="zh-TW" w:eastAsia="zh-TW" w:bidi="zh-TW"/>
        </w:rPr>
        <w:t>V”</w:t>
      </w:r>
      <w:r>
        <w:rPr>
          <w:b/>
          <w:bCs/>
          <w:i/>
          <w:iCs/>
          <w:color w:val="000000"/>
          <w:spacing w:val="0"/>
          <w:w w:val="100"/>
          <w:position w:val="0"/>
          <w:sz w:val="14"/>
          <w:szCs w:val="14"/>
          <w:lang w:val="zh-TW" w:eastAsia="zh-TW" w:bidi="zh-TW"/>
        </w:rPr>
        <w:t>，广、</w:t>
      </w:r>
      <w:r>
        <w:rPr>
          <w:rFonts w:ascii="Times New Roman" w:hAnsi="Times New Roman" w:eastAsia="Times New Roman" w:cs="Times New Roman"/>
          <w:b/>
          <w:bCs/>
          <w:i/>
          <w:iCs/>
          <w:color w:val="000000"/>
          <w:spacing w:val="0"/>
          <w:w w:val="100"/>
          <w:position w:val="0"/>
          <w:sz w:val="13"/>
          <w:szCs w:val="13"/>
          <w:lang w:val="zh-TW" w:eastAsia="zh-TW" w:bidi="zh-TW"/>
        </w:rPr>
        <w:t>,’:</w:t>
      </w:r>
      <w:r>
        <w:rPr>
          <w:rFonts w:ascii="Times New Roman" w:hAnsi="Times New Roman" w:eastAsia="Times New Roman" w:cs="Times New Roman"/>
          <w:b/>
          <w:bCs/>
          <w:color w:val="000000"/>
          <w:spacing w:val="0"/>
          <w:w w:val="100"/>
          <w:position w:val="0"/>
          <w:sz w:val="13"/>
          <w:szCs w:val="13"/>
          <w:lang w:val="zh-TW" w:eastAsia="zh-TW" w:bidi="zh-TW"/>
        </w:rPr>
        <w:t xml:space="preserve"> </w:t>
      </w:r>
      <w:r>
        <w:rPr>
          <w:rFonts w:ascii="Times New Roman" w:hAnsi="Times New Roman" w:eastAsia="Times New Roman" w:cs="Times New Roman"/>
          <w:b/>
          <w:bCs/>
          <w:color w:val="000000"/>
          <w:spacing w:val="0"/>
          <w:w w:val="100"/>
          <w:position w:val="0"/>
          <w:sz w:val="13"/>
          <w:szCs w:val="13"/>
          <w:lang w:val="en-US" w:eastAsia="en-US" w:bidi="en-US"/>
        </w:rPr>
        <w:t xml:space="preserve">KA'tf* »•/. </w:t>
      </w:r>
      <w:r>
        <w:rPr>
          <w:rFonts w:ascii="Times New Roman" w:hAnsi="Times New Roman" w:eastAsia="Times New Roman" w:cs="Times New Roman"/>
          <w:b/>
          <w:bCs/>
          <w:color w:val="000000"/>
          <w:spacing w:val="0"/>
          <w:w w:val="100"/>
          <w:position w:val="0"/>
          <w:sz w:val="13"/>
          <w:szCs w:val="13"/>
          <w:lang w:val="zh-TW" w:eastAsia="zh-TW" w:bidi="zh-TW"/>
        </w:rPr>
        <w:t xml:space="preserve">»7» </w:t>
      </w:r>
      <w:r>
        <w:rPr>
          <w:rFonts w:ascii="Times New Roman" w:hAnsi="Times New Roman" w:eastAsia="Times New Roman" w:cs="Times New Roman"/>
          <w:b/>
          <w:bCs/>
          <w:color w:val="000000"/>
          <w:spacing w:val="0"/>
          <w:w w:val="100"/>
          <w:position w:val="0"/>
          <w:sz w:val="13"/>
          <w:szCs w:val="13"/>
          <w:lang w:val="en-US" w:eastAsia="en-US" w:bidi="en-US"/>
        </w:rPr>
        <w:t xml:space="preserve">r*. fcGcc *. </w:t>
      </w:r>
      <w:r>
        <w:rPr>
          <w:rFonts w:ascii="Times New Roman" w:hAnsi="Times New Roman" w:eastAsia="Times New Roman" w:cs="Times New Roman"/>
          <w:b/>
          <w:bCs/>
          <w:color w:val="000000"/>
          <w:spacing w:val="0"/>
          <w:w w:val="100"/>
          <w:position w:val="0"/>
          <w:sz w:val="13"/>
          <w:szCs w:val="13"/>
          <w:lang w:val="zh-TW" w:eastAsia="zh-TW" w:bidi="zh-TW"/>
        </w:rPr>
        <w:t xml:space="preserve">V </w:t>
      </w:r>
      <w:r>
        <w:rPr>
          <w:rFonts w:ascii="Times New Roman" w:hAnsi="Times New Roman" w:eastAsia="Times New Roman" w:cs="Times New Roman"/>
          <w:b/>
          <w:bCs/>
          <w:color w:val="000000"/>
          <w:spacing w:val="0"/>
          <w:w w:val="100"/>
          <w:position w:val="0"/>
          <w:sz w:val="13"/>
          <w:szCs w:val="13"/>
          <w:lang w:val="en-US" w:eastAsia="en-US" w:bidi="en-US"/>
        </w:rPr>
        <w:t xml:space="preserve">A </w:t>
      </w:r>
      <w:r>
        <w:rPr>
          <w:rFonts w:ascii="Times New Roman" w:hAnsi="Times New Roman" w:eastAsia="Times New Roman" w:cs="Times New Roman"/>
          <w:b/>
          <w:bCs/>
          <w:color w:val="000000"/>
          <w:spacing w:val="0"/>
          <w:w w:val="100"/>
          <w:position w:val="0"/>
          <w:sz w:val="13"/>
          <w:szCs w:val="13"/>
          <w:lang w:val="zh-TW" w:eastAsia="zh-TW" w:bidi="zh-TW"/>
        </w:rPr>
        <w:t>.■</w:t>
      </w:r>
      <w:r>
        <w:rPr>
          <w:b/>
          <w:bCs/>
          <w:color w:val="000000"/>
          <w:spacing w:val="0"/>
          <w:w w:val="100"/>
          <w:position w:val="0"/>
          <w:sz w:val="14"/>
          <w:szCs w:val="14"/>
          <w:lang w:val="zh-TW" w:eastAsia="zh-TW" w:bidi="zh-TW"/>
        </w:rPr>
        <w:t>，</w:t>
      </w:r>
      <w:r>
        <w:rPr>
          <w:rFonts w:ascii="Times New Roman" w:hAnsi="Times New Roman" w:eastAsia="Times New Roman" w:cs="Times New Roman"/>
          <w:b/>
          <w:bCs/>
          <w:color w:val="000000"/>
          <w:spacing w:val="0"/>
          <w:w w:val="100"/>
          <w:position w:val="0"/>
          <w:sz w:val="13"/>
          <w:szCs w:val="13"/>
          <w:lang w:val="zh-TW" w:eastAsia="zh-TW" w:bidi="zh-TW"/>
        </w:rPr>
        <w:t>［</w:t>
      </w:r>
      <w:r>
        <w:rPr>
          <w:color w:val="000000"/>
          <w:spacing w:val="0"/>
          <w:w w:val="100"/>
          <w:position w:val="0"/>
          <w:sz w:val="18"/>
          <w:szCs w:val="18"/>
          <w:lang w:val="zh-TW" w:eastAsia="zh-TW" w:bidi="zh-TW"/>
        </w:rPr>
        <w:t>二</w:t>
      </w:r>
      <w:r>
        <w:rPr>
          <w:rFonts w:ascii="Times New Roman" w:hAnsi="Times New Roman" w:eastAsia="Times New Roman" w:cs="Times New Roman"/>
          <w:b/>
          <w:bCs/>
          <w:color w:val="000000"/>
          <w:spacing w:val="0"/>
          <w:w w:val="100"/>
          <w:position w:val="0"/>
          <w:sz w:val="13"/>
          <w:szCs w:val="13"/>
          <w:lang w:val="zh-TW" w:eastAsia="zh-TW" w:bidi="zh-TW"/>
        </w:rPr>
        <w:t>3”</w:t>
      </w:r>
    </w:p>
    <w:p>
      <w:pPr>
        <w:pStyle w:val="5"/>
        <w:keepNext w:val="0"/>
        <w:keepLines w:val="0"/>
        <w:framePr w:w="1185" w:h="195" w:wrap="around" w:vAnchor="margin" w:hAnchor="page" w:x="-10793" w:y="37996"/>
        <w:widowControl w:val="0"/>
        <w:shd w:val="clear" w:color="auto" w:fill="auto"/>
        <w:bidi w:val="0"/>
        <w:spacing w:before="0" w:after="0" w:line="240" w:lineRule="auto"/>
        <w:ind w:left="0" w:right="0" w:firstLine="0"/>
        <w:jc w:val="center"/>
        <w:rPr>
          <w:sz w:val="9"/>
          <w:szCs w:val="9"/>
        </w:rPr>
      </w:pPr>
      <w:r>
        <w:rPr>
          <w:rFonts w:ascii="Times New Roman" w:hAnsi="Times New Roman" w:eastAsia="Times New Roman" w:cs="Times New Roman"/>
          <w:b/>
          <w:bCs/>
          <w:color w:val="000000"/>
          <w:spacing w:val="0"/>
          <w:w w:val="100"/>
          <w:position w:val="0"/>
          <w:sz w:val="9"/>
          <w:szCs w:val="9"/>
          <w:lang w:val="en-US" w:eastAsia="en-US" w:bidi="en-US"/>
        </w:rPr>
        <w:t>RT" TwlinrJrvjy Co. Lt:.</w:t>
      </w:r>
    </w:p>
    <w:p>
      <w:pPr>
        <w:pStyle w:val="5"/>
        <w:keepNext w:val="0"/>
        <w:keepLines w:val="0"/>
        <w:framePr w:w="3405" w:h="765" w:wrap="around" w:vAnchor="margin" w:hAnchor="page" w:x="-12023" w:y="36346"/>
        <w:widowControl w:val="0"/>
        <w:shd w:val="clear" w:color="auto" w:fill="auto"/>
        <w:tabs>
          <w:tab w:val="left" w:pos="2400"/>
        </w:tabs>
        <w:bidi w:val="0"/>
        <w:spacing w:before="0" w:after="0" w:line="240" w:lineRule="auto"/>
        <w:ind w:left="0" w:right="0" w:firstLine="420"/>
        <w:jc w:val="left"/>
        <w:rPr>
          <w:sz w:val="9"/>
          <w:szCs w:val="9"/>
        </w:rPr>
      </w:pPr>
      <w:r>
        <w:rPr>
          <w:rFonts w:ascii="Times New Roman" w:hAnsi="Times New Roman" w:eastAsia="Times New Roman" w:cs="Times New Roman"/>
          <w:b/>
          <w:bCs/>
          <w:color w:val="000000"/>
          <w:spacing w:val="0"/>
          <w:w w:val="100"/>
          <w:position w:val="0"/>
          <w:sz w:val="9"/>
          <w:szCs w:val="9"/>
          <w:lang w:val="en-US" w:eastAsia="en-US" w:bidi="en-US"/>
        </w:rPr>
        <w:t>U.duXrA. tl&gt;i</w:t>
      </w:r>
      <w:r>
        <w:rPr>
          <w:rFonts w:ascii="Times New Roman" w:hAnsi="Times New Roman" w:eastAsia="Times New Roman" w:cs="Times New Roman"/>
          <w:b/>
          <w:bCs/>
          <w:color w:val="000000"/>
          <w:spacing w:val="0"/>
          <w:w w:val="100"/>
          <w:position w:val="0"/>
          <w:sz w:val="9"/>
          <w:szCs w:val="9"/>
          <w:lang w:val="en-US" w:eastAsia="en-US" w:bidi="en-US"/>
        </w:rPr>
        <w:tab/>
      </w:r>
      <w:r>
        <w:rPr>
          <w:rFonts w:ascii="Times New Roman" w:hAnsi="Times New Roman" w:eastAsia="Times New Roman" w:cs="Times New Roman"/>
          <w:b/>
          <w:bCs/>
          <w:color w:val="000000"/>
          <w:spacing w:val="0"/>
          <w:w w:val="100"/>
          <w:position w:val="0"/>
          <w:sz w:val="9"/>
          <w:szCs w:val="9"/>
          <w:lang w:val="en-US" w:eastAsia="en-US" w:bidi="en-US"/>
        </w:rPr>
        <w:t>»t4r&gt;lMit« xi»l wuw •</w:t>
      </w:r>
    </w:p>
    <w:p>
      <w:pPr>
        <w:pStyle w:val="5"/>
        <w:keepNext w:val="0"/>
        <w:keepLines w:val="0"/>
        <w:framePr w:w="3405" w:h="765" w:wrap="around" w:vAnchor="margin" w:hAnchor="page" w:x="-12023" w:y="36346"/>
        <w:widowControl w:val="0"/>
        <w:shd w:val="clear" w:color="auto" w:fill="auto"/>
        <w:tabs>
          <w:tab w:val="left" w:pos="1350"/>
        </w:tabs>
        <w:bidi w:val="0"/>
        <w:spacing w:before="0" w:after="0" w:line="216" w:lineRule="auto"/>
        <w:ind w:left="320" w:right="0" w:hanging="320"/>
        <w:jc w:val="both"/>
        <w:rPr>
          <w:sz w:val="18"/>
          <w:szCs w:val="18"/>
        </w:rPr>
      </w:pPr>
      <w:r>
        <w:rPr>
          <w:rFonts w:ascii="Times New Roman" w:hAnsi="Times New Roman" w:eastAsia="Times New Roman" w:cs="Times New Roman"/>
          <w:b/>
          <w:bCs/>
          <w:color w:val="000000"/>
          <w:spacing w:val="0"/>
          <w:w w:val="100"/>
          <w:position w:val="0"/>
          <w:sz w:val="13"/>
          <w:szCs w:val="13"/>
          <w:lang w:val="zh-TW" w:eastAsia="zh-TW" w:bidi="zh-TW"/>
        </w:rPr>
        <w:t>:</w:t>
      </w:r>
      <w:r>
        <w:rPr>
          <w:rFonts w:ascii="Times New Roman" w:hAnsi="Times New Roman" w:eastAsia="Times New Roman" w:cs="Times New Roman"/>
          <w:b/>
          <w:bCs/>
          <w:color w:val="000000"/>
          <w:spacing w:val="0"/>
          <w:w w:val="100"/>
          <w:position w:val="0"/>
          <w:sz w:val="13"/>
          <w:szCs w:val="13"/>
          <w:lang w:val="en-US" w:eastAsia="en-US" w:bidi="en-US"/>
        </w:rPr>
        <w:t xml:space="preserve">ihll~5u </w:t>
      </w:r>
      <w:r>
        <w:rPr>
          <w:b/>
          <w:bCs/>
          <w:i/>
          <w:iCs/>
          <w:color w:val="000000"/>
          <w:spacing w:val="0"/>
          <w:w w:val="100"/>
          <w:position w:val="0"/>
          <w:sz w:val="14"/>
          <w:szCs w:val="14"/>
          <w:lang w:val="en-US" w:eastAsia="en-US" w:bidi="en-US"/>
        </w:rPr>
        <w:t>：</w:t>
      </w:r>
      <w:r>
        <w:rPr>
          <w:rFonts w:ascii="Times New Roman" w:hAnsi="Times New Roman" w:eastAsia="Times New Roman" w:cs="Times New Roman"/>
          <w:b/>
          <w:bCs/>
          <w:i/>
          <w:iCs/>
          <w:color w:val="000000"/>
          <w:spacing w:val="0"/>
          <w:w w:val="100"/>
          <w:position w:val="0"/>
          <w:sz w:val="13"/>
          <w:szCs w:val="13"/>
          <w:lang w:val="en-US" w:eastAsia="en-US" w:bidi="en-US"/>
        </w:rPr>
        <w:t>l</w:t>
      </w:r>
      <w:r>
        <w:rPr>
          <w:rFonts w:ascii="Times New Roman" w:hAnsi="Times New Roman" w:eastAsia="Times New Roman" w:cs="Times New Roman"/>
          <w:b/>
          <w:bCs/>
          <w:color w:val="000000"/>
          <w:spacing w:val="0"/>
          <w:w w:val="100"/>
          <w:position w:val="0"/>
          <w:sz w:val="13"/>
          <w:szCs w:val="13"/>
          <w:lang w:val="en-US" w:eastAsia="en-US" w:bidi="en-US"/>
        </w:rPr>
        <w:t xml:space="preserve"> LV3 :l :ctrx </w:t>
      </w:r>
      <w:r>
        <w:rPr>
          <w:color w:val="000000"/>
          <w:spacing w:val="0"/>
          <w:w w:val="100"/>
          <w:position w:val="0"/>
          <w:sz w:val="18"/>
          <w:szCs w:val="18"/>
          <w:lang w:val="zh-TW" w:eastAsia="zh-TW" w:bidi="zh-TW"/>
        </w:rPr>
        <w:t>:疗卜</w:t>
      </w:r>
      <w:r>
        <w:rPr>
          <w:color w:val="000000"/>
          <w:spacing w:val="0"/>
          <w:w w:val="100"/>
          <w:position w:val="0"/>
          <w:sz w:val="18"/>
          <w:szCs w:val="18"/>
          <w:lang w:val="zh-CN" w:eastAsia="zh-CN" w:bidi="zh-CN"/>
        </w:rPr>
        <w:t xml:space="preserve">，： </w:t>
      </w:r>
      <w:r>
        <w:rPr>
          <w:rFonts w:ascii="Times New Roman" w:hAnsi="Times New Roman" w:eastAsia="Times New Roman" w:cs="Times New Roman"/>
          <w:b/>
          <w:bCs/>
          <w:color w:val="000000"/>
          <w:spacing w:val="0"/>
          <w:w w:val="100"/>
          <w:position w:val="0"/>
          <w:sz w:val="13"/>
          <w:szCs w:val="13"/>
          <w:lang w:val="en-US" w:eastAsia="en-US" w:bidi="en-US"/>
        </w:rPr>
        <w:t xml:space="preserve">.»&lt;Ct • </w:t>
      </w:r>
      <w:r>
        <w:rPr>
          <w:rFonts w:ascii="Times New Roman" w:hAnsi="Times New Roman" w:eastAsia="Times New Roman" w:cs="Times New Roman"/>
          <w:smallCaps/>
          <w:color w:val="000000"/>
          <w:spacing w:val="0"/>
          <w:w w:val="100"/>
          <w:position w:val="0"/>
          <w:sz w:val="13"/>
          <w:szCs w:val="13"/>
          <w:lang w:val="en-US" w:eastAsia="en-US" w:bidi="en-US"/>
        </w:rPr>
        <w:t xml:space="preserve">h». «« </w:t>
      </w:r>
      <w:r>
        <w:rPr>
          <w:rFonts w:ascii="Times New Roman" w:hAnsi="Times New Roman" w:eastAsia="Times New Roman" w:cs="Times New Roman"/>
          <w:b/>
          <w:bCs/>
          <w:color w:val="000000"/>
          <w:spacing w:val="0"/>
          <w:w w:val="100"/>
          <w:position w:val="0"/>
          <w:sz w:val="13"/>
          <w:szCs w:val="13"/>
          <w:lang w:val="en-US" w:eastAsia="en-US" w:bidi="en-US"/>
        </w:rPr>
        <w:t>J,.</w:t>
      </w:r>
      <w:r>
        <w:rPr>
          <w:rFonts w:ascii="Times New Roman" w:hAnsi="Times New Roman" w:eastAsia="Times New Roman" w:cs="Times New Roman"/>
          <w:b/>
          <w:bCs/>
          <w:color w:val="000000"/>
          <w:spacing w:val="0"/>
          <w:w w:val="100"/>
          <w:position w:val="0"/>
          <w:sz w:val="13"/>
          <w:szCs w:val="13"/>
          <w:lang w:val="en-US" w:eastAsia="en-US" w:bidi="en-US"/>
        </w:rPr>
        <w:tab/>
      </w:r>
      <w:r>
        <w:rPr>
          <w:color w:val="000000"/>
          <w:spacing w:val="0"/>
          <w:w w:val="100"/>
          <w:position w:val="0"/>
          <w:sz w:val="18"/>
          <w:szCs w:val="18"/>
          <w:lang w:val="zh-CN" w:eastAsia="zh-CN" w:bidi="zh-CN"/>
        </w:rPr>
        <w:t xml:space="preserve">邱 </w:t>
      </w:r>
      <w:r>
        <w:rPr>
          <w:color w:val="000000"/>
          <w:spacing w:val="0"/>
          <w:w w:val="100"/>
          <w:position w:val="0"/>
          <w:sz w:val="18"/>
          <w:szCs w:val="18"/>
          <w:lang w:val="en-US" w:eastAsia="en-US" w:bidi="en-US"/>
        </w:rPr>
        <w:t>ES"</w:t>
      </w:r>
    </w:p>
    <w:p>
      <w:pPr>
        <w:pStyle w:val="5"/>
        <w:keepNext w:val="0"/>
        <w:keepLines w:val="0"/>
        <w:framePr w:w="3405" w:h="765" w:wrap="around" w:vAnchor="margin" w:hAnchor="page" w:x="-12023" w:y="36346"/>
        <w:widowControl w:val="0"/>
        <w:shd w:val="clear" w:color="auto" w:fill="auto"/>
        <w:tabs>
          <w:tab w:val="left" w:pos="1425"/>
          <w:tab w:val="left" w:pos="2595"/>
        </w:tabs>
        <w:bidi w:val="0"/>
        <w:spacing w:before="0" w:after="0" w:line="120" w:lineRule="exact"/>
        <w:ind w:left="0" w:right="0" w:firstLine="840"/>
        <w:jc w:val="both"/>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rexowl rrr</w:t>
      </w:r>
      <w:r>
        <w:rPr>
          <w:color w:val="000000"/>
          <w:spacing w:val="0"/>
          <w:w w:val="100"/>
          <w:position w:val="0"/>
          <w:sz w:val="18"/>
          <w:szCs w:val="18"/>
          <w:lang w:val="en-US" w:eastAsia="en-US" w:bidi="en-US"/>
        </w:rPr>
        <w:t xml:space="preserve">。。"*«•■&lt;»*&lt;• </w:t>
      </w:r>
      <w:r>
        <w:rPr>
          <w:color w:val="000000"/>
          <w:spacing w:val="0"/>
          <w:w w:val="100"/>
          <w:position w:val="0"/>
          <w:sz w:val="18"/>
          <w:szCs w:val="18"/>
          <w:lang w:val="zh-CN" w:eastAsia="zh-CN" w:bidi="zh-CN"/>
        </w:rPr>
        <w:t>："、</w:t>
      </w:r>
      <w:r>
        <w:rPr>
          <w:color w:val="000000"/>
          <w:spacing w:val="0"/>
          <w:w w:val="100"/>
          <w:position w:val="0"/>
          <w:sz w:val="18"/>
          <w:szCs w:val="18"/>
          <w:lang w:val="en-US" w:eastAsia="en-US" w:bidi="en-US"/>
        </w:rPr>
        <w:t xml:space="preserve">" </w:t>
      </w:r>
      <w:r>
        <w:rPr>
          <w:rFonts w:ascii="Times New Roman" w:hAnsi="Times New Roman" w:eastAsia="Times New Roman" w:cs="Times New Roman"/>
          <w:b/>
          <w:bCs/>
          <w:color w:val="000000"/>
          <w:spacing w:val="0"/>
          <w:w w:val="100"/>
          <w:position w:val="0"/>
          <w:sz w:val="13"/>
          <w:szCs w:val="13"/>
          <w:lang w:val="en-US" w:eastAsia="en-US" w:bidi="en-US"/>
        </w:rPr>
        <w:t xml:space="preserve">u </w:t>
      </w:r>
      <w:r>
        <w:rPr>
          <w:color w:val="000000"/>
          <w:spacing w:val="0"/>
          <w:w w:val="100"/>
          <w:position w:val="0"/>
          <w:sz w:val="18"/>
          <w:szCs w:val="18"/>
          <w:lang w:val="zh-TW" w:eastAsia="zh-TW" w:bidi="zh-TW"/>
        </w:rPr>
        <w:t xml:space="preserve">〃。丨 </w:t>
      </w:r>
      <w:r>
        <w:rPr>
          <w:color w:val="000000"/>
          <w:spacing w:val="0"/>
          <w:w w:val="100"/>
          <w:position w:val="0"/>
          <w:sz w:val="18"/>
          <w:szCs w:val="18"/>
          <w:lang w:val="zh-CN" w:eastAsia="zh-CN" w:bidi="zh-CN"/>
        </w:rPr>
        <w:t>乂</w:t>
      </w:r>
      <w:r>
        <w:rPr>
          <w:color w:val="000000"/>
          <w:spacing w:val="0"/>
          <w:w w:val="100"/>
          <w:position w:val="0"/>
          <w:sz w:val="18"/>
          <w:szCs w:val="18"/>
          <w:lang w:val="zh-TW" w:eastAsia="zh-TW" w:bidi="zh-TW"/>
        </w:rPr>
        <w:t xml:space="preserve">浦：， </w:t>
      </w:r>
      <w:r>
        <w:rPr>
          <w:rFonts w:ascii="Times New Roman" w:hAnsi="Times New Roman" w:eastAsia="Times New Roman" w:cs="Times New Roman"/>
          <w:b/>
          <w:bCs/>
          <w:color w:val="000000"/>
          <w:spacing w:val="0"/>
          <w:w w:val="100"/>
          <w:position w:val="0"/>
          <w:sz w:val="13"/>
          <w:szCs w:val="13"/>
          <w:lang w:val="en-US" w:eastAsia="en-US" w:bidi="en-US"/>
        </w:rPr>
        <w:t>««.*Z4IP.f&lt; .C J»?</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 xml:space="preserve">I* U </w:t>
      </w:r>
      <w:r>
        <w:rPr>
          <w:rFonts w:ascii="Times New Roman" w:hAnsi="Times New Roman" w:eastAsia="Times New Roman" w:cs="Times New Roman"/>
          <w:b/>
          <w:bCs/>
          <w:i/>
          <w:iCs/>
          <w:color w:val="000000"/>
          <w:spacing w:val="0"/>
          <w:w w:val="100"/>
          <w:position w:val="0"/>
          <w:sz w:val="13"/>
          <w:szCs w:val="13"/>
          <w:lang w:val="en-US" w:eastAsia="en-US" w:bidi="en-US"/>
        </w:rPr>
        <w:t xml:space="preserve">C"lf </w:t>
      </w:r>
      <w:r>
        <w:rPr>
          <w:rFonts w:ascii="Times New Roman" w:hAnsi="Times New Roman" w:eastAsia="Times New Roman" w:cs="Times New Roman"/>
          <w:b/>
          <w:bCs/>
          <w:i/>
          <w:iCs/>
          <w:color w:val="000000"/>
          <w:spacing w:val="0"/>
          <w:w w:val="100"/>
          <w:position w:val="0"/>
          <w:sz w:val="13"/>
          <w:szCs w:val="13"/>
          <w:lang w:val="zh-TW" w:eastAsia="zh-TW" w:bidi="zh-TW"/>
        </w:rPr>
        <w:t>,:</w:t>
      </w:r>
      <w:r>
        <w:rPr>
          <w:rFonts w:ascii="Times New Roman" w:hAnsi="Times New Roman" w:eastAsia="Times New Roman" w:cs="Times New Roman"/>
          <w:b/>
          <w:bCs/>
          <w:i/>
          <w:iCs/>
          <w:color w:val="000000"/>
          <w:spacing w:val="0"/>
          <w:w w:val="100"/>
          <w:position w:val="0"/>
          <w:sz w:val="13"/>
          <w:szCs w:val="13"/>
          <w:lang w:val="en-US" w:eastAsia="en-US" w:bidi="en-US"/>
        </w:rPr>
        <w:t>A</w:t>
      </w:r>
      <w:r>
        <w:rPr>
          <w:rFonts w:ascii="Times New Roman" w:hAnsi="Times New Roman" w:eastAsia="Times New Roman" w:cs="Times New Roman"/>
          <w:b/>
          <w:bCs/>
          <w:color w:val="000000"/>
          <w:spacing w:val="0"/>
          <w:w w:val="100"/>
          <w:position w:val="0"/>
          <w:sz w:val="13"/>
          <w:szCs w:val="13"/>
          <w:lang w:val="en-US" w:eastAsia="en-US" w:bidi="en-US"/>
        </w:rPr>
        <w:t xml:space="preserve"> K fl</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M .« J». LU ’</w:t>
      </w:r>
    </w:p>
    <w:p>
      <w:pPr>
        <w:pStyle w:val="5"/>
        <w:keepNext w:val="0"/>
        <w:keepLines w:val="0"/>
        <w:framePr w:w="3405" w:h="765" w:wrap="around" w:vAnchor="margin" w:hAnchor="page" w:x="-12023" w:y="36346"/>
        <w:widowControl w:val="0"/>
        <w:shd w:val="clear" w:color="auto" w:fill="auto"/>
        <w:bidi w:val="0"/>
        <w:spacing w:before="0" w:after="0" w:line="192" w:lineRule="auto"/>
        <w:ind w:left="0" w:right="0" w:firstLine="0"/>
        <w:jc w:val="left"/>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 m$T</w:t>
      </w: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G1012CK</w:t>
      </w: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F 7</w:t>
      </w:r>
    </w:p>
    <w:p>
      <w:pPr>
        <w:pStyle w:val="5"/>
        <w:keepNext w:val="0"/>
        <w:keepLines w:val="0"/>
        <w:framePr w:w="1935" w:h="150" w:wrap="around" w:vAnchor="margin" w:hAnchor="page" w:x="-11363" w:y="34471"/>
        <w:widowControl w:val="0"/>
        <w:shd w:val="clear" w:color="auto" w:fill="auto"/>
        <w:bidi w:val="0"/>
        <w:spacing w:before="0" w:after="0" w:line="240" w:lineRule="auto"/>
        <w:ind w:left="0" w:right="0" w:firstLine="0"/>
        <w:jc w:val="center"/>
        <w:rPr>
          <w:sz w:val="14"/>
          <w:szCs w:val="14"/>
        </w:rPr>
      </w:pPr>
      <w:r>
        <w:rPr>
          <w:rFonts w:ascii="Times New Roman" w:hAnsi="Times New Roman" w:eastAsia="Times New Roman" w:cs="Times New Roman"/>
          <w:b/>
          <w:bCs/>
          <w:color w:val="000000"/>
          <w:spacing w:val="0"/>
          <w:w w:val="100"/>
          <w:position w:val="0"/>
          <w:sz w:val="13"/>
          <w:szCs w:val="13"/>
          <w:lang w:val="en-US" w:eastAsia="en-US" w:bidi="en-US"/>
        </w:rPr>
        <w:t>V/MVIV</w:t>
      </w:r>
      <w:r>
        <w:rPr>
          <w:b/>
          <w:bCs/>
          <w:color w:val="000000"/>
          <w:spacing w:val="0"/>
          <w:w w:val="100"/>
          <w:position w:val="0"/>
          <w:sz w:val="14"/>
          <w:szCs w:val="14"/>
          <w:lang w:val="en-US" w:eastAsia="en-US" w:bidi="en-US"/>
        </w:rPr>
        <w:t>；</w:t>
      </w:r>
    </w:p>
    <w:p>
      <w:pPr>
        <w:pStyle w:val="5"/>
        <w:keepNext w:val="0"/>
        <w:keepLines w:val="0"/>
        <w:framePr w:w="1935" w:h="150" w:wrap="around" w:vAnchor="margin" w:hAnchor="page" w:x="-11363" w:y="34651"/>
        <w:widowControl w:val="0"/>
        <w:shd w:val="clear" w:color="auto" w:fill="auto"/>
        <w:bidi w:val="0"/>
        <w:spacing w:before="0" w:after="0" w:line="18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3"/>
          <w:szCs w:val="13"/>
          <w:lang w:val="en-US" w:eastAsia="en-US" w:bidi="en-US"/>
        </w:rPr>
        <w:t>U</w:t>
      </w:r>
      <w:r>
        <w:rPr>
          <w:color w:val="000000"/>
          <w:spacing w:val="0"/>
          <w:w w:val="100"/>
          <w:position w:val="0"/>
          <w:sz w:val="18"/>
          <w:szCs w:val="18"/>
          <w:lang w:val="zh-TW" w:eastAsia="zh-TW" w:bidi="zh-TW"/>
        </w:rPr>
        <w:t>心</w:t>
      </w:r>
    </w:p>
    <w:p>
      <w:pPr>
        <w:pStyle w:val="5"/>
        <w:keepNext w:val="0"/>
        <w:keepLines w:val="0"/>
        <w:framePr w:w="1935" w:h="150" w:wrap="around" w:vAnchor="margin" w:hAnchor="page" w:x="-11363" w:y="34651"/>
        <w:widowControl w:val="0"/>
        <w:shd w:val="clear" w:color="auto" w:fill="auto"/>
        <w:bidi w:val="0"/>
        <w:spacing w:before="0" w:after="0" w:line="180" w:lineRule="auto"/>
        <w:ind w:left="0" w:right="0" w:firstLine="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WAV WVHf.fc</w:t>
      </w:r>
    </w:p>
    <w:p>
      <w:pPr>
        <w:pStyle w:val="5"/>
        <w:keepNext w:val="0"/>
        <w:keepLines w:val="0"/>
        <w:framePr w:w="1935" w:h="300" w:wrap="around" w:vAnchor="margin" w:hAnchor="page" w:x="-11363" w:y="35116"/>
        <w:widowControl w:val="0"/>
        <w:shd w:val="clear" w:color="auto" w:fill="auto"/>
        <w:tabs>
          <w:tab w:val="left" w:pos="360"/>
        </w:tabs>
        <w:bidi w:val="0"/>
        <w:spacing w:before="0" w:after="0" w:line="240" w:lineRule="auto"/>
        <w:ind w:left="0" w:right="0" w:firstLine="0"/>
        <w:jc w:val="both"/>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I •</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 xml:space="preserve">»»l </w:t>
      </w:r>
      <w:r>
        <w:rPr>
          <w:rFonts w:ascii="Times New Roman" w:hAnsi="Times New Roman" w:eastAsia="Times New Roman" w:cs="Times New Roman"/>
          <w:b/>
          <w:bCs/>
          <w:color w:val="000000"/>
          <w:spacing w:val="0"/>
          <w:w w:val="100"/>
          <w:position w:val="0"/>
          <w:sz w:val="13"/>
          <w:szCs w:val="13"/>
          <w:lang w:val="zh-CN" w:eastAsia="zh-CN" w:bidi="zh-CN"/>
        </w:rPr>
        <w:t xml:space="preserve">1%, </w:t>
      </w:r>
      <w:r>
        <w:rPr>
          <w:rFonts w:ascii="Times New Roman" w:hAnsi="Times New Roman" w:eastAsia="Times New Roman" w:cs="Times New Roman"/>
          <w:b/>
          <w:bCs/>
          <w:color w:val="000000"/>
          <w:spacing w:val="0"/>
          <w:w w:val="100"/>
          <w:position w:val="0"/>
          <w:sz w:val="13"/>
          <w:szCs w:val="13"/>
          <w:lang w:val="en-US" w:eastAsia="en-US" w:bidi="en-US"/>
        </w:rPr>
        <w:t>1^-111 R</w:t>
      </w: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 xml:space="preserve"> &gt;J. II..0-1</w:t>
      </w:r>
    </w:p>
    <w:p>
      <w:pPr>
        <w:pStyle w:val="5"/>
        <w:keepNext w:val="0"/>
        <w:keepLines w:val="0"/>
        <w:framePr w:w="1935" w:h="300" w:wrap="around" w:vAnchor="margin" w:hAnchor="page" w:x="-11363" w:y="35116"/>
        <w:widowControl w:val="0"/>
        <w:shd w:val="clear" w:color="auto" w:fill="auto"/>
        <w:bidi w:val="0"/>
        <w:spacing w:before="0" w:after="0" w:line="180" w:lineRule="auto"/>
        <w:ind w:left="1060" w:right="0" w:firstLine="0"/>
        <w:jc w:val="both"/>
        <w:rPr>
          <w:sz w:val="18"/>
          <w:szCs w:val="18"/>
        </w:rPr>
      </w:pPr>
      <w:r>
        <w:rPr>
          <w:rFonts w:ascii="Times New Roman" w:hAnsi="Times New Roman" w:eastAsia="Times New Roman" w:cs="Times New Roman"/>
          <w:b/>
          <w:bCs/>
          <w:color w:val="000000"/>
          <w:spacing w:val="0"/>
          <w:w w:val="100"/>
          <w:position w:val="0"/>
          <w:sz w:val="13"/>
          <w:szCs w:val="13"/>
          <w:lang w:val="en-US" w:eastAsia="en-US" w:bidi="en-US"/>
        </w:rPr>
        <w:t xml:space="preserve">lit IQ -””Qd </w:t>
      </w:r>
      <w:r>
        <w:rPr>
          <w:color w:val="000000"/>
          <w:spacing w:val="0"/>
          <w:w w:val="100"/>
          <w:position w:val="0"/>
          <w:sz w:val="18"/>
          <w:szCs w:val="18"/>
          <w:lang w:val="zh-TW" w:eastAsia="zh-TW" w:bidi="zh-TW"/>
        </w:rPr>
        <w:t>访</w:t>
      </w:r>
    </w:p>
    <w:p>
      <w:pPr>
        <w:pStyle w:val="5"/>
        <w:keepNext w:val="0"/>
        <w:keepLines w:val="0"/>
        <w:framePr w:w="1935" w:h="300" w:wrap="around" w:vAnchor="margin" w:hAnchor="page" w:x="-11363" w:y="35116"/>
        <w:widowControl w:val="0"/>
        <w:shd w:val="clear" w:color="auto" w:fill="auto"/>
        <w:bidi w:val="0"/>
        <w:spacing w:before="0" w:after="0" w:line="180" w:lineRule="auto"/>
        <w:ind w:left="0" w:right="120" w:firstLine="0"/>
        <w:jc w:val="center"/>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 YHMW I YP !«•</w:t>
      </w:r>
    </w:p>
    <w:p>
      <w:pPr>
        <w:pStyle w:val="5"/>
        <w:keepNext w:val="0"/>
        <w:keepLines w:val="0"/>
        <w:framePr w:w="570" w:h="165" w:wrap="around" w:vAnchor="margin" w:hAnchor="page" w:x="-9968" w:y="37666"/>
        <w:widowControl w:val="0"/>
        <w:shd w:val="clear" w:color="auto" w:fill="auto"/>
        <w:bidi w:val="0"/>
        <w:spacing w:before="0" w:after="0" w:line="240" w:lineRule="auto"/>
        <w:ind w:left="0" w:right="0" w:firstLine="0"/>
        <w:jc w:val="both"/>
        <w:rPr>
          <w:sz w:val="13"/>
          <w:szCs w:val="13"/>
        </w:rPr>
      </w:pPr>
      <w:r>
        <w:rPr>
          <w:rFonts w:ascii="Times New Roman" w:hAnsi="Times New Roman" w:eastAsia="Times New Roman" w:cs="Times New Roman"/>
          <w:b/>
          <w:bCs/>
          <w:i/>
          <w:iCs/>
          <w:color w:val="000000"/>
          <w:spacing w:val="0"/>
          <w:w w:val="100"/>
          <w:position w:val="0"/>
          <w:sz w:val="13"/>
          <w:szCs w:val="13"/>
          <w:lang w:val="en-US" w:eastAsia="en-US" w:bidi="en-US"/>
        </w:rPr>
        <w:t>J4t,24</w:t>
      </w:r>
      <w:r>
        <w:rPr>
          <w:rFonts w:ascii="Times New Roman" w:hAnsi="Times New Roman" w:eastAsia="Times New Roman" w:cs="Times New Roman"/>
          <w:b/>
          <w:bCs/>
          <w:color w:val="000000"/>
          <w:spacing w:val="0"/>
          <w:w w:val="100"/>
          <w:position w:val="0"/>
          <w:sz w:val="13"/>
          <w:szCs w:val="13"/>
          <w:lang w:val="en-US" w:eastAsia="en-US" w:bidi="en-US"/>
        </w:rPr>
        <w:t xml:space="preserve"> 731</w:t>
      </w:r>
    </w:p>
    <w:p>
      <w:pPr>
        <w:pStyle w:val="5"/>
        <w:keepNext w:val="0"/>
        <w:keepLines w:val="0"/>
        <w:framePr w:w="210" w:h="225" w:wrap="around" w:vAnchor="margin" w:hAnchor="page" w:x="-8663" w:y="37276"/>
        <w:widowControl w:val="0"/>
        <w:shd w:val="clear" w:color="auto" w:fill="auto"/>
        <w:bidi w:val="0"/>
        <w:spacing w:before="0" w:after="0" w:line="240" w:lineRule="auto"/>
        <w:ind w:left="0" w:right="0" w:firstLine="0"/>
        <w:jc w:val="both"/>
        <w:rPr>
          <w:sz w:val="14"/>
          <w:szCs w:val="14"/>
        </w:rPr>
      </w:pPr>
      <w:r>
        <w:rPr>
          <w:rFonts w:ascii="Times New Roman" w:hAnsi="Times New Roman" w:eastAsia="Times New Roman" w:cs="Times New Roman"/>
          <w:b/>
          <w:bCs/>
          <w:color w:val="000000"/>
          <w:spacing w:val="0"/>
          <w:w w:val="100"/>
          <w:position w:val="0"/>
          <w:sz w:val="13"/>
          <w:szCs w:val="13"/>
          <w:lang w:val="en-US" w:eastAsia="en-US" w:bidi="en-US"/>
        </w:rPr>
        <w:t>&gt;r</w:t>
      </w:r>
      <w:r>
        <w:rPr>
          <w:b/>
          <w:bCs/>
          <w:color w:val="000000"/>
          <w:spacing w:val="0"/>
          <w:w w:val="100"/>
          <w:position w:val="0"/>
          <w:sz w:val="14"/>
          <w:szCs w:val="14"/>
          <w:lang w:val="en-US" w:eastAsia="en-US" w:bidi="en-US"/>
        </w:rPr>
        <w:t>；</w:t>
      </w:r>
    </w:p>
    <w:p>
      <w:pPr>
        <w:pStyle w:val="9"/>
        <w:keepNext w:val="0"/>
        <w:keepLines w:val="0"/>
        <w:framePr w:w="3150" w:h="2445" w:wrap="around" w:vAnchor="margin" w:hAnchor="page" w:x="-6428" w:y="32521"/>
        <w:widowControl w:val="0"/>
        <w:shd w:val="clear" w:color="auto" w:fill="auto"/>
        <w:bidi w:val="0"/>
        <w:spacing w:before="0" w:after="80" w:line="240" w:lineRule="auto"/>
        <w:ind w:left="0" w:right="0" w:firstLine="0"/>
        <w:jc w:val="center"/>
        <w:rPr>
          <w:sz w:val="13"/>
          <w:szCs w:val="13"/>
        </w:rPr>
      </w:pPr>
      <w:r>
        <w:rPr>
          <w:rFonts w:ascii="Times New Roman" w:hAnsi="Times New Roman" w:eastAsia="Times New Roman" w:cs="Times New Roman"/>
          <w:b/>
          <w:bCs/>
          <w:color w:val="95A3B2"/>
          <w:spacing w:val="0"/>
          <w:w w:val="100"/>
          <w:position w:val="0"/>
          <w:sz w:val="13"/>
          <w:szCs w:val="13"/>
          <w:lang w:val="en-US" w:eastAsia="en-US" w:bidi="en-US"/>
        </w:rPr>
        <w:t>a</w:t>
      </w:r>
    </w:p>
    <w:p>
      <w:pPr>
        <w:pStyle w:val="9"/>
        <w:keepNext w:val="0"/>
        <w:keepLines w:val="0"/>
        <w:framePr w:w="3150" w:h="2445" w:wrap="around" w:vAnchor="margin" w:hAnchor="page" w:x="-6428" w:y="32521"/>
        <w:widowControl w:val="0"/>
        <w:shd w:val="clear" w:color="auto" w:fill="auto"/>
        <w:bidi w:val="0"/>
        <w:spacing w:before="0" w:after="600" w:line="150" w:lineRule="exact"/>
        <w:ind w:left="0" w:right="0" w:firstLine="300"/>
        <w:jc w:val="both"/>
        <w:rPr>
          <w:sz w:val="18"/>
          <w:szCs w:val="18"/>
        </w:rPr>
      </w:pPr>
      <w:r>
        <w:rPr>
          <w:color w:val="000000"/>
          <w:spacing w:val="0"/>
          <w:w w:val="100"/>
          <w:position w:val="0"/>
          <w:sz w:val="18"/>
          <w:szCs w:val="18"/>
          <w:lang w:val="zh-TW" w:eastAsia="zh-TW" w:bidi="zh-TW"/>
        </w:rPr>
        <w:t>质</w:t>
      </w:r>
      <w:r>
        <w:rPr>
          <w:color w:val="000000"/>
          <w:spacing w:val="0"/>
          <w:w w:val="100"/>
          <w:position w:val="0"/>
          <w:sz w:val="18"/>
          <w:szCs w:val="18"/>
          <w:lang w:val="en-US" w:eastAsia="en-US" w:bidi="en-US"/>
        </w:rPr>
        <w:t>M</w:t>
      </w:r>
      <w:r>
        <w:rPr>
          <w:color w:val="000000"/>
          <w:spacing w:val="0"/>
          <w:w w:val="100"/>
          <w:position w:val="0"/>
          <w:sz w:val="18"/>
          <w:szCs w:val="18"/>
          <w:lang w:val="zh-TW" w:eastAsia="zh-TW" w:bidi="zh-TW"/>
        </w:rPr>
        <w:t>管理</w:t>
      </w:r>
      <w:r>
        <w:rPr>
          <w:rFonts w:ascii="Times New Roman" w:hAnsi="Times New Roman" w:eastAsia="Times New Roman" w:cs="Times New Roman"/>
          <w:b/>
          <w:bCs/>
          <w:color w:val="000000"/>
          <w:spacing w:val="0"/>
          <w:w w:val="100"/>
          <w:position w:val="0"/>
          <w:sz w:val="13"/>
          <w:szCs w:val="13"/>
          <w:lang w:val="en-US" w:eastAsia="en-US" w:bidi="en-US"/>
        </w:rPr>
        <w:t>ffiSiA</w:t>
      </w:r>
      <w:r>
        <w:rPr>
          <w:color w:val="000000"/>
          <w:spacing w:val="0"/>
          <w:w w:val="100"/>
          <w:position w:val="0"/>
          <w:sz w:val="18"/>
          <w:szCs w:val="18"/>
          <w:lang w:val="zh-TW" w:eastAsia="zh-TW" w:bidi="zh-TW"/>
        </w:rPr>
        <w:t>证证书</w:t>
      </w:r>
    </w:p>
    <w:p>
      <w:pPr>
        <w:pStyle w:val="9"/>
        <w:keepNext w:val="0"/>
        <w:keepLines w:val="0"/>
        <w:framePr w:w="3150" w:h="2445" w:wrap="around" w:vAnchor="margin" w:hAnchor="page" w:x="-6428" w:y="32521"/>
        <w:widowControl w:val="0"/>
        <w:shd w:val="clear" w:color="auto" w:fill="auto"/>
        <w:bidi w:val="0"/>
        <w:spacing w:before="0" w:after="0" w:line="150" w:lineRule="exact"/>
        <w:ind w:left="0" w:right="0" w:firstLine="0"/>
        <w:jc w:val="right"/>
        <w:rPr>
          <w:sz w:val="18"/>
          <w:szCs w:val="18"/>
        </w:rPr>
      </w:pPr>
      <w:r>
        <w:rPr>
          <w:color w:val="000000"/>
          <w:spacing w:val="0"/>
          <w:w w:val="100"/>
          <w:position w:val="0"/>
          <w:sz w:val="18"/>
          <w:szCs w:val="18"/>
          <w:lang w:val="zh-TW" w:eastAsia="zh-TW" w:bidi="zh-TW"/>
        </w:rPr>
        <w:t>东莞市裕隆机械制造有限公司</w:t>
      </w:r>
    </w:p>
    <w:p>
      <w:pPr>
        <w:pStyle w:val="9"/>
        <w:keepNext w:val="0"/>
        <w:keepLines w:val="0"/>
        <w:framePr w:w="3150" w:h="2445" w:wrap="around" w:vAnchor="margin" w:hAnchor="page" w:x="-6428" w:y="32521"/>
        <w:widowControl w:val="0"/>
        <w:shd w:val="clear" w:color="auto" w:fill="auto"/>
        <w:bidi w:val="0"/>
        <w:spacing w:before="0" w:after="180" w:line="240" w:lineRule="auto"/>
        <w:ind w:left="0" w:right="0" w:firstLine="0"/>
        <w:jc w:val="right"/>
        <w:rPr>
          <w:sz w:val="13"/>
          <w:szCs w:val="13"/>
        </w:rPr>
      </w:pP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g</w:t>
      </w:r>
      <w:r>
        <w:rPr>
          <w:color w:val="000000"/>
          <w:spacing w:val="0"/>
          <w:w w:val="100"/>
          <w:position w:val="0"/>
          <w:sz w:val="18"/>
          <w:szCs w:val="18"/>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4</w:t>
      </w: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g MWKWVF</w:t>
      </w:r>
    </w:p>
    <w:p>
      <w:pPr>
        <w:pStyle w:val="9"/>
        <w:keepNext w:val="0"/>
        <w:keepLines w:val="0"/>
        <w:framePr w:w="3150" w:h="2445" w:wrap="around" w:vAnchor="margin" w:hAnchor="page" w:x="-6428" w:y="32521"/>
        <w:widowControl w:val="0"/>
        <w:shd w:val="clear" w:color="auto" w:fill="auto"/>
        <w:bidi w:val="0"/>
        <w:spacing w:before="0" w:after="80" w:line="150" w:lineRule="exact"/>
        <w:ind w:left="0" w:right="0" w:firstLine="0"/>
        <w:jc w:val="right"/>
        <w:rPr>
          <w:sz w:val="18"/>
          <w:szCs w:val="18"/>
        </w:rPr>
      </w:pPr>
      <w:r>
        <w:rPr>
          <w:color w:val="000000"/>
          <w:spacing w:val="0"/>
          <w:w w:val="100"/>
          <w:position w:val="0"/>
          <w:sz w:val="18"/>
          <w:szCs w:val="18"/>
          <w:lang w:val="zh-TW" w:eastAsia="zh-TW" w:bidi="zh-TW"/>
        </w:rPr>
        <w:t>位■，円</w:t>
      </w:r>
      <w:r>
        <w:rPr>
          <w:color w:val="000000"/>
          <w:spacing w:val="0"/>
          <w:w w:val="100"/>
          <w:position w:val="0"/>
          <w:sz w:val="18"/>
          <w:szCs w:val="18"/>
          <w:lang w:val="zh-CN" w:eastAsia="zh-CN" w:bidi="zh-CN"/>
        </w:rPr>
        <w:t>休足整合：</w:t>
      </w:r>
    </w:p>
    <w:p>
      <w:pPr>
        <w:pStyle w:val="9"/>
        <w:keepNext w:val="0"/>
        <w:keepLines w:val="0"/>
        <w:framePr w:w="3150" w:h="2445" w:wrap="around" w:vAnchor="margin" w:hAnchor="page" w:x="-6428" w:y="32521"/>
        <w:widowControl w:val="0"/>
        <w:shd w:val="clear" w:color="auto" w:fill="auto"/>
        <w:bidi w:val="0"/>
        <w:spacing w:before="0" w:after="120" w:line="240" w:lineRule="auto"/>
        <w:ind w:left="0" w:right="0" w:firstLine="0"/>
        <w:jc w:val="right"/>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GR'TISO01-2008 idt ISQ9001:2008 »»</w:t>
      </w:r>
    </w:p>
    <w:p>
      <w:pPr>
        <w:pStyle w:val="5"/>
        <w:keepNext w:val="0"/>
        <w:keepLines w:val="0"/>
        <w:framePr w:w="3150" w:h="90" w:wrap="around" w:vAnchor="margin" w:hAnchor="page" w:x="-6428" w:y="35206"/>
        <w:widowControl w:val="0"/>
        <w:shd w:val="clear" w:color="auto" w:fill="auto"/>
        <w:bidi w:val="0"/>
        <w:spacing w:before="0" w:after="0" w:line="150" w:lineRule="exact"/>
        <w:ind w:left="0" w:right="0" w:firstLine="0"/>
        <w:jc w:val="right"/>
        <w:rPr>
          <w:sz w:val="18"/>
          <w:szCs w:val="18"/>
        </w:rPr>
      </w:pPr>
      <w:r>
        <w:rPr>
          <w:rFonts w:ascii="Times New Roman" w:hAnsi="Times New Roman" w:eastAsia="Times New Roman" w:cs="Times New Roman"/>
          <w:b/>
          <w:bCs/>
          <w:color w:val="000000"/>
          <w:spacing w:val="0"/>
          <w:w w:val="100"/>
          <w:position w:val="0"/>
          <w:sz w:val="13"/>
          <w:szCs w:val="13"/>
          <w:lang w:val="en-US" w:eastAsia="en-US" w:bidi="en-US"/>
        </w:rPr>
        <w:t>IT</w:t>
      </w:r>
      <w:r>
        <w:rPr>
          <w:color w:val="000000"/>
          <w:spacing w:val="0"/>
          <w:w w:val="100"/>
          <w:position w:val="0"/>
          <w:sz w:val="18"/>
          <w:szCs w:val="18"/>
          <w:lang w:val="zh-TW" w:eastAsia="zh-TW" w:bidi="zh-TW"/>
        </w:rPr>
        <w:t>常■臺史安：</w:t>
      </w:r>
    </w:p>
    <w:p>
      <w:pPr>
        <w:pStyle w:val="5"/>
        <w:keepNext w:val="0"/>
        <w:keepLines w:val="0"/>
        <w:framePr w:w="3150" w:h="345" w:wrap="around" w:vAnchor="margin" w:hAnchor="page" w:x="-6428" w:y="35386"/>
        <w:widowControl w:val="0"/>
        <w:shd w:val="clear" w:color="auto" w:fill="auto"/>
        <w:bidi w:val="0"/>
        <w:spacing w:before="0" w:after="0" w:line="150" w:lineRule="exact"/>
        <w:ind w:left="0" w:right="0" w:firstLine="0"/>
        <w:jc w:val="right"/>
        <w:rPr>
          <w:sz w:val="18"/>
          <w:szCs w:val="18"/>
        </w:rPr>
      </w:pPr>
      <w:r>
        <w:rPr>
          <w:color w:val="000000"/>
          <w:spacing w:val="0"/>
          <w:w w:val="100"/>
          <w:position w:val="0"/>
          <w:sz w:val="18"/>
          <w:szCs w:val="18"/>
          <w:lang w:val="zh-TW" w:eastAsia="zh-TW" w:bidi="zh-TW"/>
        </w:rPr>
        <w:t>五会朋摑設务：全冬机械说布、的設</w:t>
      </w:r>
      <w:r>
        <w:rPr>
          <w:color w:val="000000"/>
          <w:spacing w:val="0"/>
          <w:w w:val="100"/>
          <w:position w:val="0"/>
          <w:sz w:val="18"/>
          <w:szCs w:val="18"/>
          <w:lang w:val="en-US" w:eastAsia="en-US" w:bidi="en-US"/>
        </w:rPr>
        <w:t xml:space="preserve">L、 </w:t>
      </w:r>
      <w:r>
        <w:rPr>
          <w:color w:val="000000"/>
          <w:spacing w:val="0"/>
          <w:w w:val="100"/>
          <w:position w:val="0"/>
          <w:sz w:val="18"/>
          <w:szCs w:val="18"/>
          <w:lang w:val="zh-TW" w:eastAsia="zh-TW" w:bidi="zh-TW"/>
        </w:rPr>
        <w:t>生产和阪务</w:t>
      </w:r>
    </w:p>
    <w:p>
      <w:pPr>
        <w:pStyle w:val="5"/>
        <w:keepNext w:val="0"/>
        <w:keepLines w:val="0"/>
        <w:framePr w:w="2235" w:h="570" w:wrap="around" w:vAnchor="margin" w:hAnchor="page" w:x="-5933" w:y="38341"/>
        <w:widowControl w:val="0"/>
        <w:shd w:val="clear" w:color="auto" w:fill="auto"/>
        <w:bidi w:val="0"/>
        <w:spacing w:before="0" w:after="0" w:line="240" w:lineRule="auto"/>
        <w:ind w:left="0" w:right="0" w:firstLine="0"/>
        <w:jc w:val="both"/>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 xml:space="preserve">k/|X3&lt;. </w:t>
      </w:r>
      <w:r>
        <w:rPr>
          <w:rFonts w:ascii="Times New Roman" w:hAnsi="Times New Roman" w:eastAsia="Times New Roman" w:cs="Times New Roman"/>
          <w:b/>
          <w:bCs/>
          <w:color w:val="000000"/>
          <w:spacing w:val="0"/>
          <w:w w:val="100"/>
          <w:position w:val="0"/>
          <w:sz w:val="13"/>
          <w:szCs w:val="13"/>
          <w:lang w:val="zh-TW" w:eastAsia="zh-TW" w:bidi="zh-TW"/>
        </w:rPr>
        <w:t xml:space="preserve">4 </w:t>
      </w:r>
      <w:r>
        <w:rPr>
          <w:rFonts w:ascii="Times New Roman" w:hAnsi="Times New Roman" w:eastAsia="Times New Roman" w:cs="Times New Roman"/>
          <w:b/>
          <w:bCs/>
          <w:color w:val="000000"/>
          <w:spacing w:val="0"/>
          <w:w w:val="100"/>
          <w:position w:val="0"/>
          <w:sz w:val="13"/>
          <w:szCs w:val="13"/>
          <w:lang w:val="en-US" w:eastAsia="en-US" w:bidi="en-US"/>
        </w:rPr>
        <w:t>..</w:t>
      </w:r>
    </w:p>
    <w:p>
      <w:pPr>
        <w:pStyle w:val="5"/>
        <w:keepNext w:val="0"/>
        <w:keepLines w:val="0"/>
        <w:framePr w:w="2235" w:h="570" w:wrap="around" w:vAnchor="margin" w:hAnchor="page" w:x="-5933" w:y="38341"/>
        <w:widowControl w:val="0"/>
        <w:shd w:val="clear" w:color="auto" w:fill="auto"/>
        <w:bidi w:val="0"/>
        <w:spacing w:before="0" w:after="0" w:line="240" w:lineRule="auto"/>
        <w:ind w:left="0" w:right="0" w:firstLine="420"/>
        <w:jc w:val="left"/>
        <w:rPr>
          <w:sz w:val="18"/>
          <w:szCs w:val="18"/>
        </w:rPr>
      </w:pPr>
      <w:r>
        <w:rPr>
          <w:color w:val="000000"/>
          <w:spacing w:val="0"/>
          <w:w w:val="100"/>
          <w:position w:val="0"/>
          <w:sz w:val="18"/>
          <w:szCs w:val="18"/>
          <w:lang w:val="zh-TW" w:eastAsia="zh-TW" w:bidi="zh-TW"/>
        </w:rPr>
        <w:t>北朿海？</w:t>
      </w:r>
      <w:r>
        <w:rPr>
          <w:rFonts w:ascii="Times New Roman" w:hAnsi="Times New Roman" w:eastAsia="Times New Roman" w:cs="Times New Roman"/>
          <w:b/>
          <w:bCs/>
          <w:color w:val="000000"/>
          <w:spacing w:val="0"/>
          <w:w w:val="100"/>
          <w:position w:val="0"/>
          <w:sz w:val="13"/>
          <w:szCs w:val="13"/>
          <w:lang w:val="en-US" w:eastAsia="en-US" w:bidi="en-US"/>
        </w:rPr>
        <w:t>5E</w:t>
      </w:r>
      <w:r>
        <w:rPr>
          <w:color w:val="000000"/>
          <w:spacing w:val="0"/>
          <w:w w:val="100"/>
          <w:position w:val="0"/>
          <w:sz w:val="18"/>
          <w:szCs w:val="18"/>
          <w:lang w:val="zh-TW" w:eastAsia="zh-TW" w:bidi="zh-TW"/>
        </w:rPr>
        <w:t>甘认该有限公司</w:t>
      </w:r>
    </w:p>
    <w:p>
      <w:pPr>
        <w:pStyle w:val="5"/>
        <w:keepNext w:val="0"/>
        <w:keepLines w:val="0"/>
        <w:framePr w:w="2235" w:h="570" w:wrap="around" w:vAnchor="margin" w:hAnchor="page" w:x="-5933" w:y="38341"/>
        <w:widowControl w:val="0"/>
        <w:shd w:val="clear" w:color="auto" w:fill="auto"/>
        <w:bidi w:val="0"/>
        <w:spacing w:before="0" w:after="0" w:line="240" w:lineRule="auto"/>
        <w:ind w:left="0" w:right="0" w:firstLine="260"/>
        <w:jc w:val="both"/>
        <w:rPr>
          <w:sz w:val="9"/>
          <w:szCs w:val="9"/>
        </w:rPr>
      </w:pPr>
      <w:r>
        <w:rPr>
          <w:rFonts w:ascii="Times New Roman" w:hAnsi="Times New Roman" w:eastAsia="Times New Roman" w:cs="Times New Roman"/>
          <w:b/>
          <w:bCs/>
          <w:color w:val="000000"/>
          <w:spacing w:val="0"/>
          <w:w w:val="100"/>
          <w:position w:val="0"/>
          <w:sz w:val="13"/>
          <w:szCs w:val="13"/>
          <w:lang w:val="zh-TW" w:eastAsia="zh-TW" w:bidi="zh-TW"/>
        </w:rPr>
        <w:t xml:space="preserve">” </w:t>
      </w:r>
      <w:r>
        <w:rPr>
          <w:rFonts w:ascii="Times New Roman" w:hAnsi="Times New Roman" w:eastAsia="Times New Roman" w:cs="Times New Roman"/>
          <w:b/>
          <w:bCs/>
          <w:color w:val="000000"/>
          <w:spacing w:val="0"/>
          <w:w w:val="100"/>
          <w:position w:val="0"/>
          <w:sz w:val="13"/>
          <w:szCs w:val="13"/>
          <w:lang w:val="en-US" w:eastAsia="en-US" w:bidi="en-US"/>
        </w:rPr>
        <w:t>• t.</w:t>
      </w: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m&lt;m</w:t>
      </w:r>
      <w:r>
        <w:rPr>
          <w:rFonts w:ascii="Times New Roman" w:hAnsi="Times New Roman" w:eastAsia="Times New Roman" w:cs="Times New Roman"/>
          <w:smallCaps/>
          <w:color w:val="000000"/>
          <w:spacing w:val="0"/>
          <w:w w:val="100"/>
          <w:position w:val="0"/>
          <w:sz w:val="9"/>
          <w:szCs w:val="9"/>
          <w:lang w:val="zh-TW" w:eastAsia="zh-TW" w:bidi="zh-TW"/>
        </w:rPr>
        <w:t>:</w:t>
      </w:r>
      <w:r>
        <w:rPr>
          <w:rFonts w:ascii="Times New Roman" w:hAnsi="Times New Roman" w:eastAsia="Times New Roman" w:cs="Times New Roman"/>
          <w:smallCaps/>
          <w:color w:val="000000"/>
          <w:spacing w:val="0"/>
          <w:w w:val="100"/>
          <w:position w:val="0"/>
          <w:sz w:val="9"/>
          <w:szCs w:val="9"/>
          <w:lang w:val="en-US" w:eastAsia="en-US" w:bidi="en-US"/>
        </w:rPr>
        <w:t>«cxui</w:t>
      </w:r>
    </w:p>
    <w:p>
      <w:pPr>
        <w:pStyle w:val="9"/>
        <w:keepNext w:val="0"/>
        <w:keepLines w:val="0"/>
        <w:framePr w:w="3225" w:h="1980" w:wrap="around" w:vAnchor="margin" w:hAnchor="page" w:x="-968" w:y="33166"/>
        <w:widowControl w:val="0"/>
        <w:shd w:val="clear" w:color="auto" w:fill="auto"/>
        <w:bidi w:val="0"/>
        <w:spacing w:before="0" w:after="240" w:line="458" w:lineRule="auto"/>
        <w:ind w:left="0" w:right="0" w:firstLine="0"/>
        <w:jc w:val="center"/>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QI AIJTY MA^.MiEMKXT</w:t>
      </w:r>
      <w:r>
        <w:rPr>
          <w:rFonts w:ascii="Times New Roman" w:hAnsi="Times New Roman" w:eastAsia="Times New Roman" w:cs="Times New Roman"/>
          <w:b/>
          <w:bCs/>
          <w:color w:val="000000"/>
          <w:spacing w:val="0"/>
          <w:w w:val="100"/>
          <w:position w:val="0"/>
          <w:sz w:val="13"/>
          <w:szCs w:val="13"/>
          <w:lang w:val="en-US" w:eastAsia="en-US" w:bidi="en-US"/>
        </w:rPr>
        <w:br w:type="textWrapping"/>
      </w:r>
      <w:r>
        <w:rPr>
          <w:rFonts w:ascii="Times New Roman" w:hAnsi="Times New Roman" w:eastAsia="Times New Roman" w:cs="Times New Roman"/>
          <w:b/>
          <w:bCs/>
          <w:color w:val="000000"/>
          <w:spacing w:val="0"/>
          <w:w w:val="100"/>
          <w:position w:val="0"/>
          <w:sz w:val="13"/>
          <w:szCs w:val="13"/>
          <w:lang w:val="en-US" w:eastAsia="en-US" w:bidi="en-US"/>
        </w:rPr>
        <w:t>S1STH51 &lt; ERTIFU ATK</w:t>
      </w:r>
    </w:p>
    <w:p>
      <w:pPr>
        <w:pStyle w:val="9"/>
        <w:keepNext w:val="0"/>
        <w:keepLines w:val="0"/>
        <w:framePr w:w="3225" w:h="1980" w:wrap="around" w:vAnchor="margin" w:hAnchor="page" w:x="-968" w:y="33166"/>
        <w:widowControl w:val="0"/>
        <w:shd w:val="clear" w:color="auto" w:fill="auto"/>
        <w:tabs>
          <w:tab w:val="left" w:pos="1230"/>
        </w:tabs>
        <w:bidi w:val="0"/>
        <w:spacing w:before="0" w:after="0" w:line="266" w:lineRule="auto"/>
        <w:ind w:left="0" w:right="0" w:firstLine="0"/>
        <w:jc w:val="right"/>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W«</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organtzallon:</w:t>
      </w:r>
    </w:p>
    <w:p>
      <w:pPr>
        <w:pStyle w:val="9"/>
        <w:keepNext w:val="0"/>
        <w:keepLines w:val="0"/>
        <w:framePr w:w="3225" w:h="1980" w:wrap="around" w:vAnchor="margin" w:hAnchor="page" w:x="-968" w:y="33166"/>
        <w:widowControl w:val="0"/>
        <w:shd w:val="clear" w:color="auto" w:fill="auto"/>
        <w:bidi w:val="0"/>
        <w:spacing w:before="0" w:after="0" w:line="214" w:lineRule="auto"/>
        <w:ind w:left="580" w:right="0" w:firstLine="0"/>
        <w:jc w:val="right"/>
        <w:rPr>
          <w:sz w:val="19"/>
          <w:szCs w:val="19"/>
        </w:rPr>
      </w:pPr>
      <w:r>
        <w:rPr>
          <w:rFonts w:ascii="Times New Roman" w:hAnsi="Times New Roman" w:eastAsia="Times New Roman" w:cs="Times New Roman"/>
          <w:color w:val="000000"/>
          <w:spacing w:val="0"/>
          <w:w w:val="100"/>
          <w:position w:val="0"/>
          <w:sz w:val="19"/>
          <w:szCs w:val="19"/>
          <w:lang w:val="en-US" w:eastAsia="en-US" w:bidi="en-US"/>
        </w:rPr>
        <w:t>DongGuan U-Long Machinery Co., Ltd.</w:t>
      </w:r>
    </w:p>
    <w:p>
      <w:pPr>
        <w:pStyle w:val="9"/>
        <w:keepNext w:val="0"/>
        <w:keepLines w:val="0"/>
        <w:framePr w:w="3225" w:h="1980" w:wrap="around" w:vAnchor="margin" w:hAnchor="page" w:x="-968" w:y="33166"/>
        <w:widowControl w:val="0"/>
        <w:shd w:val="clear" w:color="auto" w:fill="auto"/>
        <w:bidi w:val="0"/>
        <w:spacing w:before="0" w:after="120" w:line="240" w:lineRule="auto"/>
        <w:ind w:left="0" w:right="0" w:firstLine="0"/>
        <w:jc w:val="right"/>
        <w:rPr>
          <w:sz w:val="13"/>
          <w:szCs w:val="13"/>
        </w:rPr>
      </w:pPr>
      <w:r>
        <w:rPr>
          <w:color w:val="000000"/>
          <w:spacing w:val="0"/>
          <w:w w:val="100"/>
          <w:position w:val="0"/>
          <w:sz w:val="18"/>
          <w:szCs w:val="18"/>
          <w:lang w:val="zh-TW" w:eastAsia="zh-TW" w:bidi="zh-TW"/>
        </w:rPr>
        <w:t>侦加，</w:t>
      </w:r>
      <w:r>
        <w:rPr>
          <w:rFonts w:ascii="Times New Roman" w:hAnsi="Times New Roman" w:eastAsia="Times New Roman" w:cs="Times New Roman"/>
          <w:b/>
          <w:bCs/>
          <w:color w:val="000000"/>
          <w:spacing w:val="0"/>
          <w:w w:val="100"/>
          <w:position w:val="0"/>
          <w:sz w:val="13"/>
          <w:szCs w:val="13"/>
          <w:lang w:val="en-US" w:eastAsia="en-US" w:bidi="en-US"/>
        </w:rPr>
        <w:t>07BK</w:t>
      </w:r>
      <w:r>
        <w:rPr>
          <w:color w:val="000000"/>
          <w:spacing w:val="0"/>
          <w:w w:val="100"/>
          <w:position w:val="0"/>
          <w:sz w:val="18"/>
          <w:szCs w:val="18"/>
          <w:lang w:val="zh-TW" w:eastAsia="zh-TW" w:bidi="zh-TW"/>
        </w:rPr>
        <w:t xml:space="preserve">妳 </w:t>
      </w:r>
      <w:r>
        <w:rPr>
          <w:rFonts w:ascii="Times New Roman" w:hAnsi="Times New Roman" w:eastAsia="Times New Roman" w:cs="Times New Roman"/>
          <w:b/>
          <w:bCs/>
          <w:color w:val="000000"/>
          <w:spacing w:val="0"/>
          <w:w w:val="100"/>
          <w:position w:val="0"/>
          <w:sz w:val="13"/>
          <w:szCs w:val="13"/>
          <w:lang w:val="en-US" w:eastAsia="en-US" w:bidi="en-US"/>
        </w:rPr>
        <w:t>3</w:t>
      </w:r>
    </w:p>
    <w:p>
      <w:pPr>
        <w:pStyle w:val="9"/>
        <w:keepNext w:val="0"/>
        <w:keepLines w:val="0"/>
        <w:framePr w:w="3225" w:h="1980" w:wrap="around" w:vAnchor="margin" w:hAnchor="page" w:x="-968" w:y="33166"/>
        <w:widowControl w:val="0"/>
        <w:shd w:val="clear" w:color="auto" w:fill="auto"/>
        <w:bidi w:val="0"/>
        <w:spacing w:before="0" w:after="180" w:line="266" w:lineRule="auto"/>
        <w:ind w:left="320" w:right="0" w:firstLine="0"/>
        <w:jc w:val="right"/>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i&amp; ^conrofmcy wltJi QuMty gn</w:t>
      </w:r>
      <w:r>
        <w:rPr>
          <w:color w:val="000000"/>
          <w:spacing w:val="0"/>
          <w:w w:val="100"/>
          <w:position w:val="0"/>
          <w:sz w:val="18"/>
          <w:szCs w:val="18"/>
          <w:lang w:val="zh-TW" w:eastAsia="zh-TW" w:bidi="zh-TW"/>
        </w:rPr>
        <w:t>勺</w:t>
      </w:r>
      <w:r>
        <w:rPr>
          <w:rFonts w:ascii="Times New Roman" w:hAnsi="Times New Roman" w:eastAsia="Times New Roman" w:cs="Times New Roman"/>
          <w:b/>
          <w:bCs/>
          <w:color w:val="000000"/>
          <w:spacing w:val="0"/>
          <w:w w:val="100"/>
          <w:position w:val="0"/>
          <w:sz w:val="13"/>
          <w:szCs w:val="13"/>
          <w:lang w:val="en-US" w:eastAsia="en-US" w:bidi="en-US"/>
        </w:rPr>
        <w:t>SwMJtd: GB/T19001-2008 idt ISOM01:20W</w:t>
      </w:r>
    </w:p>
    <w:p>
      <w:pPr>
        <w:pStyle w:val="5"/>
        <w:keepNext w:val="0"/>
        <w:keepLines w:val="0"/>
        <w:framePr w:w="3225" w:h="420" w:wrap="around" w:vAnchor="margin" w:hAnchor="page" w:x="-968" w:y="35356"/>
        <w:widowControl w:val="0"/>
        <w:shd w:val="clear" w:color="auto" w:fill="auto"/>
        <w:bidi w:val="0"/>
        <w:spacing w:before="0" w:after="0" w:line="266" w:lineRule="auto"/>
        <w:ind w:left="0" w:right="0" w:firstLine="480"/>
        <w:jc w:val="left"/>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 xml:space="preserve">TI.M u»tiGc.ui is </w:t>
      </w:r>
      <w:r>
        <w:rPr>
          <w:b/>
          <w:bCs/>
          <w:i/>
          <w:iCs/>
          <w:color w:val="000000"/>
          <w:spacing w:val="0"/>
          <w:w w:val="100"/>
          <w:position w:val="0"/>
          <w:sz w:val="14"/>
          <w:szCs w:val="14"/>
          <w:lang w:val="zh-TW" w:eastAsia="zh-TW" w:bidi="zh-TW"/>
        </w:rPr>
        <w:t>颂。</w:t>
      </w:r>
      <w:r>
        <w:rPr>
          <w:rFonts w:ascii="Times New Roman" w:hAnsi="Times New Roman" w:eastAsia="Times New Roman" w:cs="Times New Roman"/>
          <w:b/>
          <w:bCs/>
          <w:color w:val="000000"/>
          <w:spacing w:val="0"/>
          <w:w w:val="100"/>
          <w:position w:val="0"/>
          <w:sz w:val="13"/>
          <w:szCs w:val="13"/>
          <w:lang w:val="en-US" w:eastAsia="en-US" w:bidi="en-US"/>
        </w:rPr>
        <w:t>to the fog»m</w:t>
      </w:r>
    </w:p>
    <w:p>
      <w:pPr>
        <w:pStyle w:val="5"/>
        <w:keepNext w:val="0"/>
        <w:keepLines w:val="0"/>
        <w:framePr w:w="3225" w:h="420" w:wrap="around" w:vAnchor="margin" w:hAnchor="page" w:x="-968" w:y="35356"/>
        <w:widowControl w:val="0"/>
        <w:shd w:val="clear" w:color="auto" w:fill="auto"/>
        <w:bidi w:val="0"/>
        <w:spacing w:before="0" w:after="0" w:line="266" w:lineRule="auto"/>
        <w:ind w:left="0" w:right="0" w:firstLine="0"/>
        <w:jc w:val="right"/>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Designing and Manuracturlng of Hanlvraro Machinery (Foam Machinery, Rubbor Machinery!</w:t>
      </w:r>
    </w:p>
    <w:p>
      <w:pPr>
        <w:pStyle w:val="5"/>
        <w:keepNext w:val="0"/>
        <w:keepLines w:val="0"/>
        <w:framePr w:w="3225" w:h="300" w:wrap="around" w:vAnchor="margin" w:hAnchor="page" w:x="-968" w:y="35971"/>
        <w:widowControl w:val="0"/>
        <w:shd w:val="clear" w:color="auto" w:fill="auto"/>
        <w:tabs>
          <w:tab w:val="left" w:pos="990"/>
        </w:tabs>
        <w:bidi w:val="0"/>
        <w:spacing w:before="0" w:after="0" w:line="165" w:lineRule="exact"/>
        <w:ind w:left="0" w:right="0" w:firstLine="0"/>
        <w:jc w:val="center"/>
        <w:rPr>
          <w:sz w:val="13"/>
          <w:szCs w:val="13"/>
        </w:rPr>
      </w:pPr>
      <w:r>
        <w:rPr>
          <w:color w:val="000000"/>
          <w:spacing w:val="0"/>
          <w:w w:val="100"/>
          <w:position w:val="0"/>
          <w:sz w:val="18"/>
          <w:szCs w:val="18"/>
          <w:lang w:val="zh-CN" w:eastAsia="zh-CN" w:bidi="zh-CN"/>
        </w:rPr>
        <w:t>、</w:t>
      </w:r>
      <w:r>
        <w:rPr>
          <w:rFonts w:ascii="Times New Roman" w:hAnsi="Times New Roman" w:eastAsia="Times New Roman" w:cs="Times New Roman"/>
          <w:smallCaps/>
          <w:color w:val="000000"/>
          <w:spacing w:val="0"/>
          <w:w w:val="100"/>
          <w:position w:val="0"/>
          <w:sz w:val="9"/>
          <w:szCs w:val="9"/>
          <w:lang w:val="en-US" w:eastAsia="en-US" w:bidi="en-US"/>
        </w:rPr>
        <w:t>A</w:t>
      </w:r>
      <w:r>
        <w:rPr>
          <w:smallCaps/>
          <w:color w:val="000000"/>
          <w:spacing w:val="0"/>
          <w:w w:val="100"/>
          <w:position w:val="0"/>
          <w:sz w:val="9"/>
          <w:szCs w:val="9"/>
          <w:lang w:val="en-US" w:eastAsia="en-US" w:bidi="en-US"/>
        </w:rPr>
        <w:t>・</w:t>
      </w:r>
      <w:r>
        <w:rPr>
          <w:rFonts w:ascii="Times New Roman" w:hAnsi="Times New Roman" w:eastAsia="Times New Roman" w:cs="Times New Roman"/>
          <w:smallCaps/>
          <w:color w:val="000000"/>
          <w:spacing w:val="0"/>
          <w:w w:val="100"/>
          <w:position w:val="0"/>
          <w:sz w:val="9"/>
          <w:szCs w:val="9"/>
          <w:lang w:val="en-US" w:eastAsia="en-US" w:bidi="en-US"/>
        </w:rPr>
        <w:t>e»</w:t>
      </w:r>
      <w:r>
        <w:rPr>
          <w:smallCaps/>
          <w:color w:val="000000"/>
          <w:spacing w:val="0"/>
          <w:w w:val="100"/>
          <w:position w:val="0"/>
          <w:sz w:val="9"/>
          <w:szCs w:val="9"/>
          <w:lang w:val="en-US" w:eastAsia="en-US" w:bidi="en-US"/>
        </w:rPr>
        <w:t>，</w:t>
      </w:r>
      <w:r>
        <w:rPr>
          <w:color w:val="000000"/>
          <w:spacing w:val="0"/>
          <w:w w:val="100"/>
          <w:position w:val="0"/>
          <w:sz w:val="18"/>
          <w:szCs w:val="18"/>
          <w:lang w:val="zh-TW" w:eastAsia="zh-TW" w:bidi="zh-TW"/>
        </w:rPr>
        <w:t>丄</w:t>
      </w:r>
      <w:r>
        <w:rPr>
          <w:color w:val="000000"/>
          <w:spacing w:val="0"/>
          <w:w w:val="100"/>
          <w:position w:val="0"/>
          <w:sz w:val="18"/>
          <w:szCs w:val="18"/>
          <w:lang w:val="en-US" w:eastAsia="en-US" w:bidi="en-US"/>
        </w:rPr>
        <w:t>f</w:t>
      </w:r>
      <w:r>
        <w:rPr>
          <w:color w:val="000000"/>
          <w:spacing w:val="0"/>
          <w:w w:val="100"/>
          <w:position w:val="0"/>
          <w:sz w:val="18"/>
          <w:szCs w:val="18"/>
          <w:lang w:val="en-US" w:eastAsia="en-US" w:bidi="en-US"/>
        </w:rPr>
        <w:tab/>
      </w:r>
      <w:r>
        <w:rPr>
          <w:rFonts w:ascii="Times New Roman" w:hAnsi="Times New Roman" w:eastAsia="Times New Roman" w:cs="Times New Roman"/>
          <w:smallCaps/>
          <w:color w:val="000000"/>
          <w:spacing w:val="0"/>
          <w:w w:val="100"/>
          <w:position w:val="0"/>
          <w:sz w:val="9"/>
          <w:szCs w:val="9"/>
          <w:lang w:val="en-US" w:eastAsia="en-US" w:bidi="en-US"/>
        </w:rPr>
        <w:t xml:space="preserve">LW-m </w:t>
      </w:r>
      <w:r>
        <w:rPr>
          <w:color w:val="000000"/>
          <w:spacing w:val="0"/>
          <w:w w:val="100"/>
          <w:position w:val="0"/>
          <w:sz w:val="18"/>
          <w:szCs w:val="18"/>
          <w:lang w:val="en-US" w:eastAsia="en-US" w:bidi="en-US"/>
        </w:rPr>
        <w:t>f ®..、</w:t>
      </w:r>
      <w:r>
        <w:rPr>
          <w:rFonts w:ascii="Times New Roman" w:hAnsi="Times New Roman" w:eastAsia="Times New Roman" w:cs="Times New Roman"/>
          <w:b/>
          <w:bCs/>
          <w:color w:val="000000"/>
          <w:spacing w:val="0"/>
          <w:w w:val="100"/>
          <w:position w:val="0"/>
          <w:sz w:val="13"/>
          <w:szCs w:val="13"/>
          <w:lang w:val="en-US" w:eastAsia="en-US" w:bidi="en-US"/>
        </w:rPr>
        <w:t>2U</w:t>
      </w: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f</w:t>
      </w:r>
      <w:r>
        <w:rPr>
          <w:color w:val="000000"/>
          <w:spacing w:val="0"/>
          <w:w w:val="100"/>
          <w:position w:val="0"/>
          <w:sz w:val="18"/>
          <w:szCs w:val="18"/>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Cfc*rd</w:t>
      </w:r>
    </w:p>
    <w:p>
      <w:pPr>
        <w:pStyle w:val="5"/>
        <w:keepNext w:val="0"/>
        <w:keepLines w:val="0"/>
        <w:framePr w:w="3225" w:h="300" w:wrap="around" w:vAnchor="margin" w:hAnchor="page" w:x="-968" w:y="35971"/>
        <w:widowControl w:val="0"/>
        <w:shd w:val="clear" w:color="auto" w:fill="auto"/>
        <w:bidi w:val="0"/>
        <w:spacing w:before="0" w:after="0" w:line="266" w:lineRule="auto"/>
        <w:ind w:left="0" w:right="0" w:firstLine="0"/>
        <w:jc w:val="center"/>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 xml:space="preserve">Ch </w:t>
      </w:r>
      <w:r>
        <w:rPr>
          <w:color w:val="000000"/>
          <w:spacing w:val="0"/>
          <w:w w:val="100"/>
          <w:position w:val="0"/>
          <w:sz w:val="18"/>
          <w:szCs w:val="18"/>
          <w:lang w:val="zh-TW" w:eastAsia="zh-TW" w:bidi="zh-TW"/>
        </w:rPr>
        <w:t>二</w:t>
      </w:r>
      <w:r>
        <w:rPr>
          <w:rFonts w:ascii="Times New Roman" w:hAnsi="Times New Roman" w:eastAsia="Times New Roman" w:cs="Times New Roman"/>
          <w:b/>
          <w:bCs/>
          <w:color w:val="000000"/>
          <w:spacing w:val="0"/>
          <w:w w:val="100"/>
          <w:position w:val="0"/>
          <w:sz w:val="13"/>
          <w:szCs w:val="13"/>
          <w:lang w:val="en-US" w:eastAsia="en-US" w:bidi="en-US"/>
        </w:rPr>
        <w:t>sjFzre</w:t>
      </w:r>
    </w:p>
    <w:p>
      <w:pPr>
        <w:pStyle w:val="9"/>
        <w:keepNext w:val="0"/>
        <w:keepLines w:val="0"/>
        <w:framePr w:w="1080" w:h="240" w:wrap="around" w:vAnchor="margin" w:hAnchor="page" w:x="5287" w:y="33076"/>
        <w:widowControl w:val="0"/>
        <w:shd w:val="clear" w:color="auto" w:fill="auto"/>
        <w:bidi w:val="0"/>
        <w:spacing w:before="0" w:after="0" w:line="240" w:lineRule="auto"/>
        <w:ind w:left="0" w:right="0" w:firstLine="0"/>
        <w:jc w:val="left"/>
        <w:rPr>
          <w:sz w:val="13"/>
          <w:szCs w:val="13"/>
        </w:rPr>
      </w:pPr>
      <w:r>
        <w:rPr>
          <w:color w:val="C7B072"/>
          <w:spacing w:val="0"/>
          <w:w w:val="100"/>
          <w:position w:val="0"/>
          <w:sz w:val="18"/>
          <w:szCs w:val="18"/>
          <w:lang w:val="zh-TW" w:eastAsia="zh-TW" w:bidi="zh-TW"/>
        </w:rPr>
        <w:t>女用力</w:t>
      </w:r>
      <w:r>
        <w:rPr>
          <w:rFonts w:ascii="Times New Roman" w:hAnsi="Times New Roman" w:eastAsia="Times New Roman" w:cs="Times New Roman"/>
          <w:b/>
          <w:bCs/>
          <w:color w:val="C7B072"/>
          <w:spacing w:val="0"/>
          <w:w w:val="100"/>
          <w:position w:val="0"/>
          <w:sz w:val="13"/>
          <w:szCs w:val="13"/>
          <w:lang w:val="en-US" w:eastAsia="en-US" w:bidi="en-US"/>
        </w:rPr>
        <w:t>f</w:t>
      </w:r>
      <w:r>
        <w:rPr>
          <w:rFonts w:ascii="Times New Roman" w:hAnsi="Times New Roman" w:eastAsia="Times New Roman" w:cs="Times New Roman"/>
          <w:color w:val="F3ED77"/>
          <w:spacing w:val="0"/>
          <w:w w:val="100"/>
          <w:position w:val="0"/>
          <w:sz w:val="18"/>
          <w:szCs w:val="18"/>
          <w:lang w:val="zh-TW" w:eastAsia="zh-TW" w:bidi="zh-TW"/>
        </w:rPr>
        <w:t>♦</w:t>
      </w:r>
      <w:r>
        <w:rPr>
          <w:color w:val="F3ED77"/>
          <w:spacing w:val="0"/>
          <w:w w:val="100"/>
          <w:position w:val="0"/>
          <w:sz w:val="18"/>
          <w:szCs w:val="18"/>
          <w:lang w:val="zh-TW" w:eastAsia="zh-TW" w:bidi="zh-TW"/>
        </w:rPr>
        <w:t>々利</w:t>
      </w:r>
      <w:r>
        <w:rPr>
          <w:rFonts w:ascii="Times New Roman" w:hAnsi="Times New Roman" w:eastAsia="Times New Roman" w:cs="Times New Roman"/>
          <w:b/>
          <w:bCs/>
          <w:color w:val="C7B072"/>
          <w:spacing w:val="0"/>
          <w:w w:val="100"/>
          <w:position w:val="0"/>
          <w:sz w:val="13"/>
          <w:szCs w:val="13"/>
          <w:lang w:val="en-US" w:eastAsia="en-US" w:bidi="en-US"/>
        </w:rPr>
        <w:t>ifB</w:t>
      </w:r>
    </w:p>
    <w:p>
      <w:pPr>
        <w:pStyle w:val="5"/>
        <w:keepNext w:val="0"/>
        <w:keepLines w:val="0"/>
        <w:framePr w:w="1065" w:h="225" w:wrap="around" w:vAnchor="margin" w:hAnchor="page" w:x="6997" w:y="37591"/>
        <w:widowControl w:val="0"/>
        <w:shd w:val="clear" w:color="auto" w:fill="auto"/>
        <w:bidi w:val="0"/>
        <w:spacing w:before="0" w:after="0" w:line="240" w:lineRule="auto"/>
        <w:ind w:left="0" w:right="0" w:firstLine="0"/>
        <w:jc w:val="left"/>
        <w:rPr>
          <w:sz w:val="13"/>
          <w:szCs w:val="13"/>
        </w:rPr>
      </w:pPr>
      <w:r>
        <w:rPr>
          <w:color w:val="C7B072"/>
          <w:spacing w:val="0"/>
          <w:w w:val="100"/>
          <w:position w:val="0"/>
          <w:sz w:val="18"/>
          <w:szCs w:val="18"/>
          <w:lang w:val="zh-TW" w:eastAsia="zh-TW" w:bidi="zh-TW"/>
        </w:rPr>
        <w:t>專用制墨专判旺</w:t>
      </w:r>
      <w:r>
        <w:rPr>
          <w:rFonts w:ascii="Times New Roman" w:hAnsi="Times New Roman" w:eastAsia="Times New Roman" w:cs="Times New Roman"/>
          <w:b/>
          <w:bCs/>
          <w:color w:val="C7B072"/>
          <w:spacing w:val="0"/>
          <w:w w:val="100"/>
          <w:position w:val="0"/>
          <w:sz w:val="13"/>
          <w:szCs w:val="13"/>
          <w:lang w:val="zh-TW" w:eastAsia="zh-TW" w:bidi="zh-TW"/>
        </w:rPr>
        <w:t>15</w:t>
      </w:r>
    </w:p>
    <w:p>
      <w:pPr>
        <w:pStyle w:val="9"/>
        <w:keepNext w:val="0"/>
        <w:keepLines w:val="0"/>
        <w:framePr w:w="510" w:h="195" w:wrap="around" w:vAnchor="margin" w:hAnchor="page" w:x="5872" w:y="37636"/>
        <w:widowControl w:val="0"/>
        <w:shd w:val="clear" w:color="auto" w:fill="auto"/>
        <w:bidi w:val="0"/>
        <w:spacing w:before="0" w:after="0" w:line="240" w:lineRule="auto"/>
        <w:ind w:left="0" w:right="0" w:firstLine="0"/>
        <w:jc w:val="left"/>
        <w:rPr>
          <w:sz w:val="8"/>
          <w:szCs w:val="8"/>
        </w:rPr>
      </w:pPr>
      <w:r>
        <w:rPr>
          <w:rFonts w:ascii="Times New Roman" w:hAnsi="Times New Roman" w:eastAsia="Times New Roman" w:cs="Times New Roman"/>
          <w:b/>
          <w:bCs/>
          <w:color w:val="807167"/>
          <w:spacing w:val="0"/>
          <w:w w:val="100"/>
          <w:position w:val="0"/>
          <w:sz w:val="15"/>
          <w:szCs w:val="15"/>
          <w:lang w:val="en-US" w:eastAsia="en-US" w:bidi="en-US"/>
        </w:rPr>
        <w:t xml:space="preserve">Nff </w:t>
      </w:r>
      <w:r>
        <w:rPr>
          <w:rFonts w:ascii="Times New Roman" w:hAnsi="Times New Roman" w:eastAsia="Times New Roman" w:cs="Times New Roman"/>
          <w:i/>
          <w:iCs/>
          <w:color w:val="807167"/>
          <w:spacing w:val="0"/>
          <w:w w:val="100"/>
          <w:position w:val="0"/>
          <w:sz w:val="8"/>
          <w:szCs w:val="8"/>
          <w:lang w:val="en-US" w:eastAsia="en-US" w:bidi="en-US"/>
        </w:rPr>
        <w:t>V</w:t>
      </w:r>
    </w:p>
    <w:p>
      <w:pPr>
        <w:pStyle w:val="9"/>
        <w:keepNext w:val="0"/>
        <w:keepLines w:val="0"/>
        <w:framePr w:w="2415" w:h="780" w:wrap="around" w:vAnchor="margin" w:hAnchor="page" w:x="10072" w:y="35026"/>
        <w:widowControl w:val="0"/>
        <w:shd w:val="clear" w:color="auto" w:fill="auto"/>
        <w:bidi w:val="0"/>
        <w:spacing w:before="0" w:after="140" w:line="240" w:lineRule="auto"/>
        <w:ind w:left="0" w:right="0" w:firstLine="0"/>
        <w:jc w:val="left"/>
        <w:rPr>
          <w:sz w:val="38"/>
          <w:szCs w:val="38"/>
        </w:rPr>
      </w:pPr>
      <w:r>
        <w:rPr>
          <w:color w:val="F3ED77"/>
          <w:spacing w:val="0"/>
          <w:w w:val="100"/>
          <w:position w:val="0"/>
          <w:sz w:val="38"/>
          <w:szCs w:val="38"/>
          <w:lang w:val="zh-TW" w:eastAsia="zh-TW" w:bidi="zh-TW"/>
        </w:rPr>
        <w:t>发明专</w:t>
      </w:r>
      <w:r>
        <w:rPr>
          <w:color w:val="E7D73F"/>
          <w:spacing w:val="0"/>
          <w:w w:val="100"/>
          <w:position w:val="0"/>
          <w:sz w:val="38"/>
          <w:szCs w:val="38"/>
          <w:lang w:val="zh-TW" w:eastAsia="zh-TW" w:bidi="zh-TW"/>
        </w:rPr>
        <w:t>利证书</w:t>
      </w:r>
    </w:p>
    <w:p>
      <w:pPr>
        <w:pStyle w:val="9"/>
        <w:keepNext w:val="0"/>
        <w:keepLines w:val="0"/>
        <w:framePr w:w="2415" w:h="780" w:wrap="around" w:vAnchor="margin" w:hAnchor="page" w:x="10072" w:y="35026"/>
        <w:widowControl w:val="0"/>
        <w:shd w:val="clear" w:color="auto" w:fill="auto"/>
        <w:bidi w:val="0"/>
        <w:spacing w:before="0" w:after="0" w:line="240" w:lineRule="auto"/>
        <w:ind w:left="0" w:right="0" w:firstLine="0"/>
        <w:jc w:val="left"/>
        <w:rPr>
          <w:sz w:val="15"/>
          <w:szCs w:val="15"/>
        </w:rPr>
      </w:pPr>
      <w:r>
        <w:rPr>
          <w:rFonts w:ascii="Times New Roman" w:hAnsi="Times New Roman" w:eastAsia="Times New Roman" w:cs="Times New Roman"/>
          <w:b/>
          <w:bCs/>
          <w:color w:val="C7B072"/>
          <w:spacing w:val="0"/>
          <w:w w:val="100"/>
          <w:position w:val="0"/>
          <w:sz w:val="15"/>
          <w:szCs w:val="15"/>
          <w:lang w:val="en-US" w:eastAsia="en-US" w:bidi="en-US"/>
        </w:rPr>
        <w:t>Certificate wf LttV-auMoh</w:t>
      </w:r>
    </w:p>
    <w:p>
      <w:pPr>
        <w:pStyle w:val="9"/>
        <w:keepNext w:val="0"/>
        <w:keepLines w:val="0"/>
        <w:framePr w:w="23385" w:h="6030" w:wrap="around" w:vAnchor="margin" w:hAnchor="page" w:x="-13373" w:y="40981"/>
        <w:widowControl w:val="0"/>
        <w:shd w:val="clear" w:color="auto" w:fill="auto"/>
        <w:bidi w:val="0"/>
        <w:spacing w:before="0" w:after="0" w:line="240" w:lineRule="auto"/>
        <w:ind w:left="0" w:right="0" w:firstLine="0"/>
        <w:jc w:val="center"/>
        <w:rPr>
          <w:sz w:val="122"/>
          <w:szCs w:val="122"/>
        </w:rPr>
      </w:pPr>
      <w:r>
        <w:rPr>
          <w:rFonts w:ascii="Times New Roman" w:hAnsi="Times New Roman" w:eastAsia="Times New Roman" w:cs="Times New Roman"/>
          <w:color w:val="E91B24"/>
          <w:spacing w:val="0"/>
          <w:w w:val="100"/>
          <w:position w:val="0"/>
          <w:sz w:val="122"/>
          <w:szCs w:val="122"/>
          <w:lang w:val="en-US" w:eastAsia="en-US" w:bidi="en-US"/>
        </w:rPr>
        <w:t>U-Long Machine</w:t>
      </w:r>
    </w:p>
    <w:p>
      <w:pPr>
        <w:pStyle w:val="9"/>
        <w:keepNext w:val="0"/>
        <w:keepLines w:val="0"/>
        <w:framePr w:w="23385" w:h="6030" w:wrap="around" w:vAnchor="margin" w:hAnchor="page" w:x="-13373" w:y="40981"/>
        <w:widowControl w:val="0"/>
        <w:shd w:val="clear" w:color="auto" w:fill="auto"/>
        <w:bidi w:val="0"/>
        <w:spacing w:before="0" w:after="0" w:line="2805" w:lineRule="exact"/>
        <w:ind w:left="0" w:right="0" w:firstLine="0"/>
        <w:jc w:val="center"/>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Help you get more wealth and success</w:t>
      </w:r>
    </w:p>
    <w:p>
      <w:pPr>
        <w:pStyle w:val="9"/>
        <w:keepNext w:val="0"/>
        <w:keepLines w:val="0"/>
        <w:framePr w:w="23385" w:h="6030" w:wrap="around" w:vAnchor="margin" w:hAnchor="page" w:x="-13373" w:y="40981"/>
        <w:widowControl w:val="0"/>
        <w:shd w:val="clear" w:color="auto" w:fill="auto"/>
        <w:bidi w:val="0"/>
        <w:spacing w:before="0" w:after="0" w:line="2805" w:lineRule="exact"/>
        <w:ind w:left="0" w:right="0" w:hanging="180"/>
        <w:jc w:val="left"/>
        <w:rPr>
          <w:sz w:val="188"/>
          <w:szCs w:val="188"/>
        </w:rPr>
      </w:pPr>
      <w:r>
        <w:rPr>
          <w:color w:val="E91B24"/>
          <w:spacing w:val="0"/>
          <w:w w:val="100"/>
          <w:position w:val="0"/>
          <w:sz w:val="188"/>
          <w:szCs w:val="188"/>
          <w:lang w:val="zh-TW" w:eastAsia="zh-TW" w:bidi="zh-TW"/>
        </w:rPr>
        <w:t>裕隆机械，助你富裕兴隆!</w:t>
      </w:r>
    </w:p>
    <w:p>
      <w:pPr>
        <w:pStyle w:val="15"/>
        <w:keepNext w:val="0"/>
        <w:keepLines w:val="0"/>
        <w:framePr w:w="600" w:h="615" w:hRule="exact" w:wrap="around" w:vAnchor="margin" w:hAnchor="page" w:x="41002" w:y="23506"/>
        <w:widowControl w:val="0"/>
        <w:shd w:val="clear" w:color="auto" w:fill="auto"/>
        <w:bidi w:val="0"/>
        <w:spacing w:before="0" w:after="0" w:line="240" w:lineRule="auto"/>
        <w:ind w:left="0" w:right="0" w:firstLine="0"/>
        <w:jc w:val="both"/>
        <w:rPr>
          <w:sz w:val="80"/>
          <w:szCs w:val="80"/>
        </w:rPr>
      </w:pPr>
      <w:r>
        <w:rPr>
          <w:color w:val="0897D5"/>
          <w:spacing w:val="0"/>
          <w:w w:val="100"/>
          <w:position w:val="0"/>
          <w:sz w:val="80"/>
          <w:szCs w:val="80"/>
          <w:lang w:val="en-US" w:eastAsia="en-US" w:bidi="en-US"/>
          <w:eastAsianLayout w:id="31" w:vert="1"/>
        </w:rPr>
        <w:t>P</w:t>
      </w:r>
    </w:p>
    <w:p>
      <w:pPr>
        <w:pStyle w:val="15"/>
        <w:keepNext w:val="0"/>
        <w:keepLines w:val="0"/>
        <w:framePr w:w="1020" w:h="20250" w:hRule="exact" w:wrap="around" w:vAnchor="margin" w:hAnchor="page" w:x="18412" w:y="2580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UO</w:t>
      </w:r>
      <w:r>
        <w:rPr>
          <w:color w:val="000000"/>
          <w:spacing w:val="0"/>
          <w:w w:val="100"/>
          <w:position w:val="0"/>
          <w:lang w:val="zh-TW" w:eastAsia="zh-TW" w:bidi="zh-TW"/>
        </w:rPr>
        <w:t>专</w:t>
      </w:r>
      <w:r>
        <w:rPr>
          <w:color w:val="000000"/>
          <w:spacing w:val="0"/>
          <w:w w:val="100"/>
          <w:position w:val="0"/>
          <w:lang w:val="en-US" w:eastAsia="en-US" w:bidi="en-US"/>
        </w:rPr>
        <w:t>qESJQ—5</w:t>
      </w:r>
      <w:r>
        <w:rPr>
          <w:color w:val="000000"/>
          <w:spacing w:val="0"/>
          <w:w w:val="100"/>
          <w:position w:val="0"/>
          <w:lang w:val="zh-TW" w:eastAsia="zh-TW" w:bidi="zh-TW"/>
        </w:rPr>
        <w:t>网轮女</w:t>
      </w:r>
      <w:r>
        <w:rPr>
          <w:color w:val="000000"/>
          <w:spacing w:val="0"/>
          <w:w w:val="100"/>
          <w:position w:val="0"/>
          <w:sz w:val="142"/>
          <w:szCs w:val="142"/>
          <w:lang w:val="en-US" w:eastAsia="en-US" w:bidi="en-US"/>
          <w:eastAsianLayout w:id="32" w:vert="1"/>
        </w:rPr>
        <w:t>W</w:t>
      </w:r>
      <w:r>
        <w:rPr>
          <w:color w:val="000000"/>
          <w:spacing w:val="0"/>
          <w:w w:val="100"/>
          <w:position w:val="0"/>
          <w:lang w:val="zh-TW" w:eastAsia="zh-TW" w:bidi="zh-TW"/>
        </w:rPr>
        <w:t>旧姗</w:t>
      </w:r>
      <w:r>
        <w:rPr>
          <w:color w:val="000000"/>
          <w:spacing w:val="0"/>
          <w:w w:val="100"/>
          <w:position w:val="0"/>
          <w:sz w:val="142"/>
          <w:szCs w:val="142"/>
          <w:lang w:val="en-US" w:eastAsia="en-US" w:bidi="en-US"/>
          <w:eastAsianLayout w:id="33" w:vert="1"/>
        </w:rPr>
        <w:t>B</w:t>
      </w:r>
      <w:r>
        <w:rPr>
          <w:color w:val="000000"/>
          <w:spacing w:val="0"/>
          <w:w w:val="100"/>
          <w:position w:val="0"/>
          <w:lang w:val="zh-TW" w:eastAsia="zh-TW" w:bidi="zh-TW"/>
        </w:rPr>
        <w:t>旧</w:t>
      </w:r>
      <w:r>
        <w:rPr>
          <w:color w:val="000000"/>
          <w:spacing w:val="0"/>
          <w:w w:val="100"/>
          <w:position w:val="0"/>
          <w:lang w:val="en-US" w:eastAsia="en-US" w:bidi="en-US"/>
        </w:rPr>
        <w:t>y</w:t>
      </w:r>
      <w:r>
        <w:rPr>
          <w:color w:val="000000"/>
          <w:spacing w:val="0"/>
          <w:w w:val="100"/>
          <w:position w:val="0"/>
          <w:lang w:val="en-US" w:eastAsia="en-US" w:bidi="en-US"/>
          <w:eastAsianLayout w:id="34" w:vert="1"/>
        </w:rPr>
        <w:t xml:space="preserve"> </w:t>
      </w:r>
      <w:r>
        <w:rPr>
          <w:color w:val="E91B24"/>
          <w:spacing w:val="0"/>
          <w:w w:val="100"/>
          <w:position w:val="0"/>
          <w:lang w:val="en-US" w:eastAsia="en-US" w:bidi="en-US"/>
          <w:eastAsianLayout w:id="35" w:vert="1"/>
        </w:rPr>
        <w:t>■</w:t>
      </w:r>
    </w:p>
    <w:p>
      <w:pPr>
        <w:pStyle w:val="15"/>
        <w:keepNext w:val="0"/>
        <w:keepLines w:val="0"/>
        <w:framePr w:w="285" w:h="810" w:hRule="exact" w:wrap="around" w:vAnchor="margin" w:hAnchor="page" w:x="25672" w:y="42421"/>
        <w:widowControl w:val="0"/>
        <w:shd w:val="clear" w:color="auto" w:fill="auto"/>
        <w:bidi w:val="0"/>
        <w:spacing w:before="0" w:after="0" w:line="240" w:lineRule="auto"/>
        <w:ind w:left="0" w:right="0" w:firstLine="0"/>
        <w:jc w:val="left"/>
        <w:rPr>
          <w:sz w:val="38"/>
          <w:szCs w:val="38"/>
        </w:rPr>
      </w:pPr>
      <w:r>
        <w:rPr>
          <w:color w:val="000000"/>
          <w:spacing w:val="0"/>
          <w:w w:val="100"/>
          <w:position w:val="0"/>
          <w:sz w:val="38"/>
          <w:szCs w:val="38"/>
          <w:lang w:val="en-US" w:eastAsia="en-US" w:bidi="en-US"/>
        </w:rPr>
        <w:t>£od</w:t>
      </w:r>
    </w:p>
    <w:p>
      <w:pPr>
        <w:pStyle w:val="17"/>
        <w:keepNext w:val="0"/>
        <w:keepLines w:val="0"/>
        <w:framePr w:w="2010" w:h="4695" w:hRule="exact" w:wrap="around" w:vAnchor="margin" w:hAnchor="page" w:x="46072" w:y="2776"/>
        <w:widowControl w:val="0"/>
        <w:shd w:val="clear" w:color="auto" w:fill="auto"/>
        <w:bidi w:val="0"/>
        <w:spacing w:before="0" w:after="0" w:line="520" w:lineRule="exact"/>
        <w:ind w:left="0" w:right="0" w:firstLine="0"/>
        <w:jc w:val="right"/>
      </w:pPr>
      <w:r>
        <w:rPr>
          <w:color w:val="000000"/>
          <w:spacing w:val="0"/>
          <w:w w:val="100"/>
          <w:position w:val="0"/>
          <w:lang w:val="en-US" w:eastAsia="en-US" w:bidi="en-US"/>
        </w:rPr>
        <w:t>(DnbEUI</w:t>
      </w:r>
      <w:r>
        <w:rPr>
          <w:color w:val="000000"/>
          <w:spacing w:val="0"/>
          <w:w w:val="100"/>
          <w:position w:val="0"/>
          <w:lang w:val="en-US" w:eastAsia="en-US" w:bidi="en-US"/>
          <w:eastAsianLayout w:id="36" w:vert="1"/>
        </w:rPr>
        <w:t xml:space="preserve"> </w:t>
      </w:r>
      <w:r>
        <w:rPr>
          <w:color w:val="000000"/>
          <w:spacing w:val="0"/>
          <w:w w:val="100"/>
          <w:position w:val="0"/>
          <w:lang w:val="zh-TW" w:eastAsia="zh-TW" w:bidi="zh-TW"/>
        </w:rPr>
        <w:t>昌。寫</w:t>
      </w:r>
      <w:r>
        <w:rPr>
          <w:color w:val="000000"/>
          <w:spacing w:val="0"/>
          <w:w w:val="100"/>
          <w:position w:val="0"/>
          <w:lang w:val="zh-TW" w:eastAsia="zh-TW" w:bidi="zh-TW"/>
          <w:eastAsianLayout w:id="37" w:vert="1"/>
        </w:rPr>
        <w:t>)</w:t>
      </w:r>
      <w:r>
        <w:rPr>
          <w:color w:val="000000"/>
          <w:spacing w:val="0"/>
          <w:w w:val="100"/>
          <w:position w:val="0"/>
          <w:lang w:val="zh-TW" w:eastAsia="zh-TW" w:bidi="zh-TW"/>
        </w:rPr>
        <w:t>根</w:t>
      </w:r>
      <w:r>
        <w:rPr>
          <w:color w:val="000000"/>
          <w:spacing w:val="0"/>
          <w:w w:val="100"/>
          <w:position w:val="0"/>
          <w:lang w:val="zh-TW" w:eastAsia="zh-TW" w:bidi="zh-TW"/>
          <w:eastAsianLayout w:id="38" w:vert="1"/>
        </w:rPr>
        <w:t xml:space="preserve"> </w:t>
      </w:r>
      <w:r>
        <w:rPr>
          <w:color w:val="000000"/>
          <w:spacing w:val="0"/>
          <w:w w:val="100"/>
          <w:position w:val="0"/>
          <w:sz w:val="38"/>
          <w:szCs w:val="38"/>
          <w:lang w:val="en-US" w:eastAsia="en-US" w:bidi="en-US"/>
          <w:eastAsianLayout w:id="39" w:vert="1"/>
        </w:rPr>
        <w:t>qq&lt;«</w:t>
      </w:r>
      <w:r>
        <w:rPr>
          <w:color w:val="109612"/>
          <w:spacing w:val="0"/>
          <w:w w:val="100"/>
          <w:position w:val="0"/>
          <w:sz w:val="38"/>
          <w:szCs w:val="38"/>
          <w:lang w:val="en-US" w:eastAsia="en-US" w:bidi="en-US"/>
          <w:eastAsianLayout w:id="40" w:vert="1"/>
        </w:rPr>
        <w:t xml:space="preserve">. </w:t>
      </w:r>
      <w:r>
        <w:rPr>
          <w:color w:val="000000"/>
          <w:spacing w:val="0"/>
          <w:w w:val="100"/>
          <w:position w:val="0"/>
          <w:sz w:val="38"/>
          <w:szCs w:val="38"/>
          <w:lang w:val="en-US" w:eastAsia="en-US" w:bidi="en-US"/>
          <w:eastAsianLayout w:id="41" w:vert="1"/>
        </w:rPr>
        <w:t>(.sq</w:t>
      </w:r>
      <w:r>
        <w:rPr>
          <w:color w:val="000000"/>
          <w:spacing w:val="0"/>
          <w:w w:val="100"/>
          <w:position w:val="0"/>
          <w:lang w:val="zh-TW" w:eastAsia="zh-TW" w:bidi="zh-TW"/>
        </w:rPr>
        <w:t>目</w:t>
      </w:r>
      <w:r>
        <w:rPr>
          <w:color w:val="000000"/>
          <w:spacing w:val="0"/>
          <w:w w:val="100"/>
          <w:position w:val="0"/>
          <w:lang w:val="en-US" w:eastAsia="en-US" w:bidi="en-US"/>
        </w:rPr>
        <w:t>Z)</w:t>
      </w:r>
      <w:r>
        <w:rPr>
          <w:color w:val="000000"/>
          <w:spacing w:val="0"/>
          <w:w w:val="100"/>
          <w:position w:val="0"/>
          <w:lang w:val="zh-TW" w:eastAsia="zh-TW" w:bidi="zh-TW"/>
        </w:rPr>
        <w:t>剧丑</w:t>
      </w:r>
      <w:r>
        <w:rPr>
          <w:color w:val="000000"/>
          <w:spacing w:val="0"/>
          <w:w w:val="100"/>
          <w:position w:val="0"/>
          <w:lang w:val="en-US" w:eastAsia="en-US" w:bidi="en-US"/>
          <w:eastAsianLayout w:id="42" w:vert="1"/>
        </w:rPr>
        <w:t>®</w:t>
      </w:r>
      <w:r>
        <w:rPr>
          <w:color w:val="109612"/>
          <w:spacing w:val="0"/>
          <w:w w:val="100"/>
          <w:position w:val="0"/>
          <w:lang w:val="en-US" w:eastAsia="en-US" w:bidi="en-US"/>
        </w:rPr>
        <w:t>・</w:t>
      </w:r>
      <w:r>
        <w:rPr>
          <w:color w:val="109612"/>
          <w:spacing w:val="0"/>
          <w:w w:val="100"/>
          <w:position w:val="0"/>
          <w:lang w:val="en-US" w:eastAsia="en-US" w:bidi="en-US"/>
          <w:eastAsianLayout w:id="43" w:vert="1"/>
        </w:rPr>
        <w:t xml:space="preserve"> </w:t>
      </w:r>
      <w:r>
        <w:rPr>
          <w:color w:val="000000"/>
          <w:spacing w:val="0"/>
          <w:w w:val="100"/>
          <w:position w:val="0"/>
          <w:lang w:val="zh-TW" w:eastAsia="zh-TW" w:bidi="zh-TW"/>
          <w:eastAsianLayout w:id="44" w:vert="1"/>
        </w:rPr>
        <w:t>(</w:t>
      </w:r>
      <w:r>
        <w:rPr>
          <w:color w:val="000000"/>
          <w:spacing w:val="0"/>
          <w:w w:val="100"/>
          <w:position w:val="0"/>
          <w:lang w:val="zh-TW" w:eastAsia="zh-TW" w:bidi="zh-TW"/>
        </w:rPr>
        <w:t>覆归</w:t>
      </w:r>
      <w:r>
        <w:rPr>
          <w:color w:val="000000"/>
          <w:spacing w:val="0"/>
          <w:w w:val="100"/>
          <w:position w:val="0"/>
          <w:lang w:val="zh-TW" w:eastAsia="zh-TW" w:bidi="zh-TW"/>
          <w:eastAsianLayout w:id="45" w:vert="1"/>
        </w:rPr>
        <w:t xml:space="preserve"> </w:t>
      </w:r>
      <w:r>
        <w:rPr>
          <w:color w:val="000000"/>
          <w:spacing w:val="0"/>
          <w:w w:val="100"/>
          <w:position w:val="0"/>
          <w:lang w:val="en-US" w:eastAsia="en-US" w:bidi="en-US"/>
        </w:rPr>
        <w:t>vqmos)</w:t>
      </w:r>
      <w:r>
        <w:rPr>
          <w:color w:val="000000"/>
          <w:spacing w:val="0"/>
          <w:w w:val="100"/>
          <w:position w:val="0"/>
          <w:lang w:val="zh-TW" w:eastAsia="zh-TW" w:bidi="zh-TW"/>
          <w:eastAsianLayout w:id="46" w:vert="1"/>
        </w:rPr>
        <w:t>#</w:t>
      </w:r>
      <w:r>
        <w:rPr>
          <w:color w:val="000000"/>
          <w:spacing w:val="0"/>
          <w:w w:val="100"/>
          <w:position w:val="0"/>
          <w:lang w:val="zh-TW" w:eastAsia="zh-TW" w:bidi="zh-TW"/>
        </w:rPr>
        <w:t>輕</w:t>
      </w:r>
      <w:r>
        <w:rPr>
          <w:color w:val="109612"/>
          <w:spacing w:val="0"/>
          <w:w w:val="100"/>
          <w:position w:val="0"/>
          <w:lang w:val="en-US" w:eastAsia="en-US" w:bidi="en-US"/>
          <w:eastAsianLayout w:id="47" w:vert="1"/>
        </w:rPr>
        <w:t xml:space="preserve">• </w:t>
      </w:r>
      <w:r>
        <w:rPr>
          <w:color w:val="000000"/>
          <w:spacing w:val="0"/>
          <w:w w:val="100"/>
          <w:position w:val="0"/>
          <w:sz w:val="38"/>
          <w:szCs w:val="38"/>
          <w:lang w:val="en-US" w:eastAsia="en-US" w:bidi="en-US"/>
          <w:eastAsianLayout w:id="48" w:vert="1"/>
        </w:rPr>
        <w:t>(•2d.2q</w:t>
      </w:r>
      <w:r>
        <w:rPr>
          <w:color w:val="000000"/>
          <w:spacing w:val="0"/>
          <w:w w:val="100"/>
          <w:position w:val="0"/>
          <w:lang w:val="zh-TW" w:eastAsia="zh-TW" w:bidi="zh-TW"/>
        </w:rPr>
        <w:t>畐</w:t>
      </w:r>
      <w:r>
        <w:rPr>
          <w:color w:val="000000"/>
          <w:spacing w:val="0"/>
          <w:w w:val="100"/>
          <w:position w:val="0"/>
          <w:lang w:val="zh-TW" w:eastAsia="zh-TW" w:bidi="zh-TW"/>
          <w:eastAsianLayout w:id="49" w:vert="1"/>
        </w:rPr>
        <w:t>)</w:t>
      </w:r>
      <w:r>
        <w:rPr>
          <w:color w:val="000000"/>
          <w:spacing w:val="0"/>
          <w:w w:val="100"/>
          <w:position w:val="0"/>
          <w:lang w:val="zh-TW" w:eastAsia="zh-TW" w:bidi="zh-TW"/>
        </w:rPr>
        <w:t>宥归</w:t>
      </w:r>
      <w:r>
        <w:rPr>
          <w:color w:val="000000"/>
          <w:spacing w:val="0"/>
          <w:w w:val="100"/>
          <w:position w:val="0"/>
          <w:sz w:val="38"/>
          <w:szCs w:val="38"/>
          <w:lang w:val="en-US" w:eastAsia="en-US" w:bidi="en-US"/>
          <w:eastAsianLayout w:id="50" w:vert="1"/>
        </w:rPr>
        <w:t>s«</w:t>
      </w:r>
      <w:r>
        <w:rPr>
          <w:color w:val="000000"/>
          <w:spacing w:val="0"/>
          <w:w w:val="100"/>
          <w:position w:val="0"/>
          <w:lang w:val="zh-TW" w:eastAsia="zh-TW" w:bidi="zh-TW"/>
        </w:rPr>
        <w:t>經</w:t>
      </w:r>
      <w:r>
        <w:rPr>
          <w:color w:val="109612"/>
          <w:spacing w:val="0"/>
          <w:w w:val="100"/>
          <w:position w:val="0"/>
          <w:lang w:val="en-US" w:eastAsia="en-US" w:bidi="en-US"/>
          <w:eastAsianLayout w:id="51" w:vert="1"/>
        </w:rPr>
        <w:t>.</w:t>
      </w:r>
    </w:p>
    <w:p>
      <w:pPr>
        <w:pStyle w:val="17"/>
        <w:keepNext w:val="0"/>
        <w:keepLines w:val="0"/>
        <w:framePr w:w="1455" w:h="3960" w:hRule="exact" w:wrap="around" w:vAnchor="margin" w:hAnchor="page" w:x="50182" w:y="3616"/>
        <w:widowControl w:val="0"/>
        <w:shd w:val="clear" w:color="auto" w:fill="auto"/>
        <w:bidi w:val="0"/>
        <w:spacing w:before="0" w:after="580" w:line="495" w:lineRule="exact"/>
        <w:ind w:left="0" w:right="0" w:firstLine="0"/>
        <w:jc w:val="right"/>
      </w:pPr>
      <w:r>
        <w:rPr>
          <w:color w:val="000000"/>
          <w:spacing w:val="0"/>
          <w:w w:val="100"/>
          <w:position w:val="0"/>
          <w:sz w:val="38"/>
          <w:szCs w:val="38"/>
          <w:lang w:val="en-US" w:eastAsia="en-US" w:bidi="en-US"/>
          <w:eastAsianLayout w:id="52" w:vert="1"/>
        </w:rPr>
        <w:t>(OEXOW)frla</w:t>
      </w:r>
      <w:r>
        <w:rPr>
          <w:color w:val="000000"/>
          <w:spacing w:val="0"/>
          <w:w w:val="100"/>
          <w:position w:val="0"/>
          <w:lang w:val="zh-TW" w:eastAsia="zh-TW" w:bidi="zh-TW"/>
        </w:rPr>
        <w:t>豳</w:t>
      </w:r>
      <w:r>
        <w:rPr>
          <w:color w:val="109612"/>
          <w:spacing w:val="0"/>
          <w:w w:val="100"/>
          <w:position w:val="0"/>
          <w:lang w:val="en-US" w:eastAsia="en-US" w:bidi="en-US"/>
          <w:eastAsianLayout w:id="53" w:vert="1"/>
        </w:rPr>
        <w:t xml:space="preserve">. </w:t>
      </w:r>
      <w:r>
        <w:rPr>
          <w:color w:val="000000"/>
          <w:spacing w:val="0"/>
          <w:w w:val="100"/>
          <w:position w:val="0"/>
          <w:sz w:val="38"/>
          <w:szCs w:val="38"/>
          <w:lang w:val="en-US" w:eastAsia="en-US" w:bidi="en-US"/>
          <w:eastAsianLayout w:id="54" w:vert="1"/>
        </w:rPr>
        <w:t>(§030</w:t>
      </w:r>
      <w:r>
        <w:rPr>
          <w:color w:val="000000"/>
          <w:spacing w:val="0"/>
          <w:w w:val="100"/>
          <w:position w:val="0"/>
          <w:lang w:val="zh-TW" w:eastAsia="zh-TW" w:bidi="zh-TW"/>
        </w:rPr>
        <w:t>寫</w:t>
      </w:r>
      <w:r>
        <w:rPr>
          <w:color w:val="000000"/>
          <w:spacing w:val="0"/>
          <w:w w:val="100"/>
          <w:position w:val="0"/>
          <w:lang w:val="zh-TW" w:eastAsia="zh-TW" w:bidi="zh-TW"/>
          <w:eastAsianLayout w:id="55" w:vert="1"/>
        </w:rPr>
        <w:t>)</w:t>
      </w:r>
      <w:r>
        <w:rPr>
          <w:color w:val="000000"/>
          <w:spacing w:val="0"/>
          <w:w w:val="100"/>
          <w:position w:val="0"/>
          <w:lang w:val="zh-TW" w:eastAsia="zh-TW" w:bidi="zh-TW"/>
        </w:rPr>
        <w:t>蛇旧质蠅</w:t>
      </w:r>
      <w:r>
        <w:rPr>
          <w:color w:val="109612"/>
          <w:spacing w:val="0"/>
          <w:w w:val="100"/>
          <w:position w:val="0"/>
          <w:lang w:val="en-US" w:eastAsia="en-US" w:bidi="en-US"/>
          <w:eastAsianLayout w:id="56" w:vert="1"/>
        </w:rPr>
        <w:t>.</w:t>
      </w:r>
    </w:p>
    <w:p>
      <w:pPr>
        <w:pStyle w:val="17"/>
        <w:keepNext w:val="0"/>
        <w:keepLines w:val="0"/>
        <w:framePr w:w="1455" w:h="3960" w:hRule="exact" w:wrap="around" w:vAnchor="margin" w:hAnchor="page" w:x="50182" w:y="3616"/>
        <w:widowControl w:val="0"/>
        <w:shd w:val="clear" w:color="auto" w:fill="auto"/>
        <w:bidi w:val="0"/>
        <w:spacing w:before="0" w:after="0" w:line="495" w:lineRule="exact"/>
        <w:ind w:left="0" w:right="0" w:firstLine="0"/>
        <w:jc w:val="right"/>
        <w:rPr>
          <w:sz w:val="38"/>
          <w:szCs w:val="38"/>
        </w:rPr>
      </w:pPr>
      <w:r>
        <w:rPr>
          <w:color w:val="000000"/>
          <w:spacing w:val="0"/>
          <w:w w:val="100"/>
          <w:position w:val="0"/>
          <w:sz w:val="38"/>
          <w:szCs w:val="38"/>
          <w:lang w:val="en-US" w:eastAsia="en-US" w:bidi="en-US"/>
        </w:rPr>
        <w:t>(HzeJm)</w:t>
      </w:r>
      <w:r>
        <w:rPr>
          <w:color w:val="000000"/>
          <w:spacing w:val="0"/>
          <w:w w:val="100"/>
          <w:position w:val="0"/>
          <w:sz w:val="38"/>
          <w:szCs w:val="38"/>
          <w:lang w:val="en-US" w:eastAsia="en-US" w:bidi="en-US"/>
          <w:eastAsianLayout w:id="57" w:vert="1"/>
        </w:rPr>
        <w:t>®EJ</w:t>
      </w:r>
      <w:r>
        <w:rPr>
          <w:color w:val="109612"/>
          <w:spacing w:val="0"/>
          <w:w w:val="100"/>
          <w:position w:val="0"/>
          <w:sz w:val="38"/>
          <w:szCs w:val="38"/>
          <w:lang w:val="en-US" w:eastAsia="en-US" w:bidi="en-US"/>
        </w:rPr>
        <w:t>・</w:t>
      </w:r>
    </w:p>
    <w:p>
      <w:pPr>
        <w:pStyle w:val="17"/>
        <w:keepNext w:val="0"/>
        <w:keepLines w:val="0"/>
        <w:framePr w:w="3060" w:h="4260" w:hRule="exact" w:wrap="around" w:vAnchor="margin" w:hAnchor="page" w:x="46087" w:y="7831"/>
        <w:widowControl w:val="0"/>
        <w:shd w:val="clear" w:color="auto" w:fill="auto"/>
        <w:bidi w:val="0"/>
        <w:spacing w:before="0" w:after="500" w:line="514" w:lineRule="exact"/>
        <w:ind w:left="0" w:right="0" w:firstLine="0"/>
        <w:jc w:val="right"/>
      </w:pPr>
      <w:r>
        <w:rPr>
          <w:color w:val="000000"/>
          <w:spacing w:val="0"/>
          <w:w w:val="100"/>
          <w:position w:val="0"/>
          <w:lang w:val="zh-TW" w:eastAsia="zh-TW" w:bidi="zh-TW"/>
          <w:eastAsianLayout w:id="58" w:vert="1"/>
        </w:rPr>
        <w:t>(</w:t>
      </w:r>
      <w:r>
        <w:rPr>
          <w:color w:val="000000"/>
          <w:spacing w:val="0"/>
          <w:w w:val="100"/>
          <w:position w:val="0"/>
          <w:lang w:val="zh-TW" w:eastAsia="zh-TW" w:bidi="zh-TW"/>
        </w:rPr>
        <w:t>螺</w:t>
      </w:r>
      <w:r>
        <w:rPr>
          <w:color w:val="000000"/>
          <w:spacing w:val="0"/>
          <w:w w:val="100"/>
          <w:position w:val="0"/>
          <w:sz w:val="38"/>
          <w:szCs w:val="38"/>
          <w:lang w:val="en-US" w:eastAsia="en-US" w:bidi="en-US"/>
          <w:eastAsianLayout w:id="59" w:vert="1"/>
        </w:rPr>
        <w:t>dtu)</w:t>
      </w:r>
      <w:r>
        <w:rPr>
          <w:color w:val="000000"/>
          <w:spacing w:val="0"/>
          <w:w w:val="100"/>
          <w:position w:val="0"/>
          <w:lang w:val="zh-TW" w:eastAsia="zh-TW" w:bidi="zh-TW"/>
        </w:rPr>
        <w:t>跃四歓</w:t>
      </w:r>
      <w:r>
        <w:rPr>
          <w:color w:val="109612"/>
          <w:spacing w:val="0"/>
          <w:w w:val="100"/>
          <w:position w:val="0"/>
          <w:lang w:val="en-US" w:eastAsia="en-US" w:bidi="en-US"/>
          <w:eastAsianLayout w:id="60" w:vert="1"/>
        </w:rPr>
        <w:t xml:space="preserve">. </w:t>
      </w:r>
      <w:r>
        <w:rPr>
          <w:color w:val="000000"/>
          <w:spacing w:val="0"/>
          <w:w w:val="100"/>
          <w:position w:val="0"/>
          <w:lang w:val="zh-TW" w:eastAsia="zh-TW" w:bidi="zh-TW"/>
          <w:eastAsianLayout w:id="61" w:vert="1"/>
        </w:rPr>
        <w:t>(</w:t>
      </w:r>
      <w:r>
        <w:rPr>
          <w:color w:val="000000"/>
          <w:spacing w:val="0"/>
          <w:w w:val="100"/>
          <w:position w:val="0"/>
          <w:lang w:val="zh-TW" w:eastAsia="zh-TW" w:bidi="zh-TW"/>
        </w:rPr>
        <w:t>。港</w:t>
      </w:r>
      <w:r>
        <w:rPr>
          <w:color w:val="000000"/>
          <w:spacing w:val="0"/>
          <w:w w:val="100"/>
          <w:position w:val="0"/>
          <w:lang w:val="zh-TW" w:eastAsia="zh-TW" w:bidi="zh-TW"/>
          <w:eastAsianLayout w:id="62" w:vert="1"/>
        </w:rPr>
        <w:t xml:space="preserve"> </w:t>
      </w:r>
      <w:r>
        <w:rPr>
          <w:color w:val="000000"/>
          <w:spacing w:val="0"/>
          <w:w w:val="100"/>
          <w:position w:val="0"/>
          <w:lang w:val="en-US" w:eastAsia="en-US" w:bidi="en-US"/>
        </w:rPr>
        <w:t>60s)</w:t>
      </w:r>
      <w:r>
        <w:rPr>
          <w:color w:val="000000"/>
          <w:spacing w:val="0"/>
          <w:w w:val="100"/>
          <w:position w:val="0"/>
          <w:lang w:val="zh-TW" w:eastAsia="zh-TW" w:bidi="zh-TW"/>
        </w:rPr>
        <w:t>邮中</w:t>
      </w:r>
      <w:r>
        <w:rPr>
          <w:color w:val="000000"/>
          <w:spacing w:val="0"/>
          <w:w w:val="100"/>
          <w:position w:val="0"/>
          <w:lang w:val="zh-TW" w:eastAsia="zh-TW" w:bidi="zh-TW"/>
          <w:eastAsianLayout w:id="63" w:vert="1"/>
        </w:rPr>
        <w:t>&lt;</w:t>
      </w:r>
      <w:r>
        <w:rPr>
          <w:color w:val="109612"/>
          <w:spacing w:val="0"/>
          <w:w w:val="100"/>
          <w:position w:val="0"/>
          <w:lang w:val="en-US" w:eastAsia="en-US" w:bidi="en-US"/>
          <w:eastAsianLayout w:id="64" w:vert="1"/>
        </w:rPr>
        <w:t xml:space="preserve">• </w:t>
      </w:r>
      <w:r>
        <w:rPr>
          <w:color w:val="000000"/>
          <w:spacing w:val="0"/>
          <w:w w:val="100"/>
          <w:position w:val="0"/>
          <w:sz w:val="38"/>
          <w:szCs w:val="38"/>
          <w:lang w:val="en-US" w:eastAsia="en-US" w:bidi="en-US"/>
          <w:eastAsianLayout w:id="65" w:vert="1"/>
        </w:rPr>
        <w:t>aMqwlnN)r^HJM</w:t>
      </w:r>
      <w:r>
        <w:rPr>
          <w:color w:val="109612"/>
          <w:spacing w:val="0"/>
          <w:w w:val="100"/>
          <w:position w:val="0"/>
          <w:sz w:val="38"/>
          <w:szCs w:val="38"/>
          <w:lang w:val="en-US" w:eastAsia="en-US" w:bidi="en-US"/>
          <w:eastAsianLayout w:id="66" w:vert="1"/>
        </w:rPr>
        <w:t xml:space="preserve">. </w:t>
      </w:r>
      <w:r>
        <w:rPr>
          <w:color w:val="000000"/>
          <w:spacing w:val="0"/>
          <w:w w:val="100"/>
          <w:position w:val="0"/>
          <w:sz w:val="38"/>
          <w:szCs w:val="38"/>
          <w:lang w:val="en-US" w:eastAsia="en-US" w:bidi="en-US"/>
          <w:eastAsianLayout w:id="67" w:vert="1"/>
        </w:rPr>
        <w:t>(.2</w:t>
      </w:r>
      <w:r>
        <w:rPr>
          <w:color w:val="000000"/>
          <w:spacing w:val="0"/>
          <w:w w:val="100"/>
          <w:position w:val="0"/>
          <w:lang w:val="zh-TW" w:eastAsia="zh-TW" w:bidi="zh-TW"/>
        </w:rPr>
        <w:t>曰</w:t>
      </w:r>
      <w:r>
        <w:rPr>
          <w:color w:val="000000"/>
          <w:spacing w:val="0"/>
          <w:w w:val="100"/>
          <w:position w:val="0"/>
          <w:lang w:val="zh-TW" w:eastAsia="zh-TW" w:bidi="zh-TW"/>
          <w:eastAsianLayout w:id="68" w:vert="1"/>
        </w:rPr>
        <w:t xml:space="preserve"> </w:t>
      </w:r>
      <w:r>
        <w:rPr>
          <w:color w:val="000000"/>
          <w:spacing w:val="0"/>
          <w:w w:val="100"/>
          <w:position w:val="0"/>
          <w:sz w:val="38"/>
          <w:szCs w:val="38"/>
          <w:lang w:val="en-US" w:eastAsia="en-US" w:bidi="en-US"/>
          <w:eastAsianLayout w:id="69" w:vert="1"/>
        </w:rPr>
        <w:t>ZMH)</w:t>
      </w:r>
      <w:r>
        <w:rPr>
          <w:color w:val="000000"/>
          <w:spacing w:val="0"/>
          <w:w w:val="100"/>
          <w:position w:val="0"/>
          <w:lang w:val="zh-TW" w:eastAsia="zh-TW" w:bidi="zh-TW"/>
        </w:rPr>
        <w:t>剧唳</w:t>
      </w:r>
      <w:r>
        <w:rPr>
          <w:color w:val="000000"/>
          <w:spacing w:val="0"/>
          <w:w w:val="100"/>
          <w:position w:val="0"/>
          <w:lang w:val="zh-TW" w:eastAsia="zh-TW" w:bidi="zh-TW"/>
          <w:eastAsianLayout w:id="70" w:vert="1"/>
        </w:rPr>
        <w:t>««!</w:t>
      </w:r>
      <w:r>
        <w:rPr>
          <w:color w:val="109612"/>
          <w:spacing w:val="0"/>
          <w:w w:val="100"/>
          <w:position w:val="0"/>
          <w:lang w:val="en-US" w:eastAsia="en-US" w:bidi="en-US"/>
          <w:eastAsianLayout w:id="71" w:vert="1"/>
        </w:rPr>
        <w:t xml:space="preserve">. </w:t>
      </w:r>
      <w:r>
        <w:rPr>
          <w:color w:val="000000"/>
          <w:spacing w:val="0"/>
          <w:w w:val="100"/>
          <w:position w:val="0"/>
          <w:sz w:val="38"/>
          <w:szCs w:val="38"/>
          <w:lang w:val="en-US" w:eastAsia="en-US" w:bidi="en-US"/>
          <w:eastAsianLayout w:id="72" w:vert="1"/>
        </w:rPr>
        <w:t>(•2</w:t>
      </w:r>
      <w:r>
        <w:rPr>
          <w:color w:val="000000"/>
          <w:spacing w:val="0"/>
          <w:w w:val="100"/>
          <w:position w:val="0"/>
          <w:lang w:val="zh-TW" w:eastAsia="zh-TW" w:bidi="zh-TW"/>
        </w:rPr>
        <w:t>取</w:t>
      </w:r>
      <w:r>
        <w:rPr>
          <w:color w:val="000000"/>
          <w:spacing w:val="0"/>
          <w:w w:val="100"/>
          <w:position w:val="0"/>
          <w:sz w:val="38"/>
          <w:szCs w:val="38"/>
          <w:lang w:val="zh-TW" w:eastAsia="zh-TW" w:bidi="zh-TW"/>
          <w:eastAsianLayout w:id="73" w:vert="1"/>
        </w:rPr>
        <w:t>8</w:t>
      </w:r>
      <w:r>
        <w:rPr>
          <w:color w:val="000000"/>
          <w:spacing w:val="0"/>
          <w:w w:val="100"/>
          <w:position w:val="0"/>
          <w:lang w:val="zh-TW" w:eastAsia="zh-TW" w:bidi="zh-TW"/>
        </w:rPr>
        <w:t>乏</w:t>
      </w:r>
      <w:r>
        <w:rPr>
          <w:color w:val="000000"/>
          <w:spacing w:val="0"/>
          <w:w w:val="100"/>
          <w:position w:val="0"/>
          <w:lang w:val="zh-TW" w:eastAsia="zh-TW" w:bidi="zh-TW"/>
          <w:eastAsianLayout w:id="74" w:vert="1"/>
        </w:rPr>
        <w:t>)</w:t>
      </w:r>
      <w:r>
        <w:rPr>
          <w:color w:val="000000"/>
          <w:spacing w:val="0"/>
          <w:w w:val="100"/>
          <w:position w:val="0"/>
          <w:lang w:val="zh-TW" w:eastAsia="zh-TW" w:bidi="zh-TW"/>
        </w:rPr>
        <w:t>剧厶</w:t>
      </w:r>
      <w:r>
        <w:rPr>
          <w:color w:val="000000"/>
          <w:spacing w:val="0"/>
          <w:w w:val="100"/>
          <w:position w:val="0"/>
          <w:sz w:val="38"/>
          <w:szCs w:val="38"/>
          <w:lang w:val="en-US" w:eastAsia="en-US" w:bidi="en-US"/>
          <w:eastAsianLayout w:id="75" w:vert="1"/>
        </w:rPr>
        <w:t>nl</w:t>
      </w:r>
      <w:r>
        <w:rPr>
          <w:color w:val="0B5C0C"/>
          <w:spacing w:val="0"/>
          <w:w w:val="100"/>
          <w:position w:val="0"/>
          <w:lang w:val="zh-CN" w:eastAsia="zh-CN" w:bidi="zh-CN"/>
        </w:rPr>
        <w:t>闯</w:t>
      </w:r>
      <w:r>
        <w:rPr>
          <w:color w:val="0B5C0C"/>
          <w:spacing w:val="0"/>
          <w:w w:val="100"/>
          <w:position w:val="0"/>
          <w:lang w:val="zh-CN" w:eastAsia="zh-CN" w:bidi="zh-CN"/>
          <w:eastAsianLayout w:id="76" w:vert="1"/>
        </w:rPr>
        <w:t>.</w:t>
      </w:r>
    </w:p>
    <w:p>
      <w:pPr>
        <w:pStyle w:val="17"/>
        <w:keepNext w:val="0"/>
        <w:keepLines w:val="0"/>
        <w:framePr w:w="3060" w:h="4260" w:hRule="exact" w:wrap="around" w:vAnchor="margin" w:hAnchor="page" w:x="46087" w:y="7831"/>
        <w:widowControl w:val="0"/>
        <w:shd w:val="clear" w:color="auto" w:fill="auto"/>
        <w:bidi w:val="0"/>
        <w:spacing w:before="0" w:after="0" w:line="514" w:lineRule="exact"/>
        <w:ind w:left="0" w:right="0" w:firstLine="0"/>
        <w:jc w:val="right"/>
      </w:pPr>
      <w:r>
        <w:rPr>
          <w:color w:val="000000"/>
          <w:spacing w:val="0"/>
          <w:w w:val="100"/>
          <w:position w:val="0"/>
          <w:lang w:val="zh-TW" w:eastAsia="zh-TW" w:bidi="zh-TW"/>
          <w:eastAsianLayout w:id="77" w:vert="1"/>
        </w:rPr>
        <w:t>(</w:t>
      </w:r>
      <w:r>
        <w:rPr>
          <w:color w:val="000000"/>
          <w:spacing w:val="0"/>
          <w:w w:val="100"/>
          <w:position w:val="0"/>
          <w:lang w:val="zh-TW" w:eastAsia="zh-TW" w:bidi="zh-TW"/>
        </w:rPr>
        <w:t>芨</w:t>
      </w:r>
      <w:r>
        <w:rPr>
          <w:color w:val="000000"/>
          <w:spacing w:val="0"/>
          <w:w w:val="100"/>
          <w:position w:val="0"/>
          <w:sz w:val="38"/>
          <w:szCs w:val="38"/>
          <w:lang w:val="zh-TW" w:eastAsia="zh-TW" w:bidi="zh-TW"/>
          <w:eastAsianLayout w:id="78" w:vert="1"/>
        </w:rPr>
        <w:t>86</w:t>
      </w:r>
      <w:r>
        <w:rPr>
          <w:color w:val="000000"/>
          <w:spacing w:val="0"/>
          <w:w w:val="100"/>
          <w:position w:val="0"/>
          <w:lang w:val="zh-TW" w:eastAsia="zh-TW" w:bidi="zh-TW"/>
        </w:rPr>
        <w:t>您郵</w:t>
      </w:r>
      <w:r>
        <w:rPr>
          <w:color w:val="109612"/>
          <w:spacing w:val="0"/>
          <w:w w:val="100"/>
          <w:position w:val="0"/>
          <w:lang w:val="en-US" w:eastAsia="en-US" w:bidi="en-US"/>
          <w:eastAsianLayout w:id="79" w:vert="1"/>
        </w:rPr>
        <w:t>•</w:t>
      </w:r>
    </w:p>
    <w:p>
      <w:pPr>
        <w:pStyle w:val="17"/>
        <w:keepNext w:val="0"/>
        <w:keepLines w:val="0"/>
        <w:framePr w:w="3720" w:h="3630" w:hRule="exact" w:wrap="around" w:vAnchor="margin" w:hAnchor="page" w:x="45427" w:y="13141"/>
        <w:widowControl w:val="0"/>
        <w:shd w:val="clear" w:color="auto" w:fill="auto"/>
        <w:bidi w:val="0"/>
        <w:spacing w:before="0" w:after="0" w:line="675" w:lineRule="exact"/>
        <w:ind w:left="0" w:right="0" w:firstLine="0"/>
        <w:jc w:val="right"/>
      </w:pPr>
      <w:r>
        <w:rPr>
          <w:color w:val="000000"/>
          <w:spacing w:val="0"/>
          <w:w w:val="100"/>
          <w:position w:val="0"/>
          <w:lang w:val="zh-TW" w:eastAsia="zh-TW" w:bidi="zh-TW"/>
          <w:eastAsianLayout w:id="80" w:vert="1"/>
        </w:rPr>
        <w:t>(</w:t>
      </w:r>
      <w:r>
        <w:rPr>
          <w:color w:val="000000"/>
          <w:spacing w:val="0"/>
          <w:w w:val="100"/>
          <w:position w:val="0"/>
          <w:lang w:val="zh-TW" w:eastAsia="zh-TW" w:bidi="zh-TW"/>
        </w:rPr>
        <w:t>旨若。</w:t>
      </w:r>
      <w:r>
        <w:rPr>
          <w:color w:val="000000"/>
          <w:spacing w:val="0"/>
          <w:w w:val="100"/>
          <w:position w:val="0"/>
          <w:lang w:val="zh-TW" w:eastAsia="zh-TW" w:bidi="zh-TW"/>
          <w:eastAsianLayout w:id="81" w:vert="1"/>
        </w:rPr>
        <w:t>)</w:t>
      </w:r>
      <w:r>
        <w:rPr>
          <w:color w:val="000000"/>
          <w:spacing w:val="0"/>
          <w:w w:val="100"/>
          <w:position w:val="0"/>
          <w:lang w:val="zh-TW" w:eastAsia="zh-TW" w:bidi="zh-TW"/>
        </w:rPr>
        <w:t>寫号</w:t>
      </w:r>
      <w:r>
        <w:rPr>
          <w:color w:val="109612"/>
          <w:spacing w:val="0"/>
          <w:w w:val="100"/>
          <w:position w:val="0"/>
          <w:lang w:val="en-US" w:eastAsia="en-US" w:bidi="en-US"/>
          <w:eastAsianLayout w:id="82" w:vert="1"/>
        </w:rPr>
        <w:t xml:space="preserve">• </w:t>
      </w:r>
      <w:r>
        <w:rPr>
          <w:color w:val="000000"/>
          <w:spacing w:val="0"/>
          <w:w w:val="100"/>
          <w:position w:val="0"/>
          <w:lang w:val="zh-TW" w:eastAsia="zh-TW" w:bidi="zh-TW"/>
          <w:eastAsianLayout w:id="83" w:vert="1"/>
        </w:rPr>
        <w:t>(</w:t>
      </w:r>
      <w:r>
        <w:rPr>
          <w:color w:val="000000"/>
          <w:spacing w:val="0"/>
          <w:w w:val="100"/>
          <w:position w:val="0"/>
          <w:lang w:val="zh-TW" w:eastAsia="zh-TW" w:bidi="zh-TW"/>
        </w:rPr>
        <w:t>曰</w:t>
      </w:r>
      <w:r>
        <w:rPr>
          <w:color w:val="000000"/>
          <w:spacing w:val="0"/>
          <w:w w:val="100"/>
          <w:position w:val="0"/>
          <w:lang w:val="zh-TW" w:eastAsia="zh-TW" w:bidi="zh-TW"/>
          <w:eastAsianLayout w:id="84" w:vert="1"/>
        </w:rPr>
        <w:t xml:space="preserve"> </w:t>
      </w:r>
      <w:r>
        <w:rPr>
          <w:color w:val="000000"/>
          <w:spacing w:val="0"/>
          <w:w w:val="100"/>
          <w:position w:val="0"/>
          <w:lang w:val="en-US" w:eastAsia="en-US" w:bidi="en-US"/>
        </w:rPr>
        <w:t>pns)i:</w:t>
      </w:r>
      <w:r>
        <w:rPr>
          <w:color w:val="000000"/>
          <w:spacing w:val="0"/>
          <w:w w:val="100"/>
          <w:position w:val="0"/>
          <w:lang w:val="zh-TW" w:eastAsia="zh-TW" w:bidi="zh-TW"/>
        </w:rPr>
        <w:t>摭</w:t>
      </w:r>
      <w:r>
        <w:rPr>
          <w:color w:val="109612"/>
          <w:spacing w:val="0"/>
          <w:w w:val="100"/>
          <w:position w:val="0"/>
          <w:lang w:val="en-US" w:eastAsia="en-US" w:bidi="en-US"/>
          <w:eastAsianLayout w:id="85" w:vert="1"/>
        </w:rPr>
        <w:t xml:space="preserve">• </w:t>
      </w:r>
      <w:r>
        <w:rPr>
          <w:color w:val="000000"/>
          <w:spacing w:val="0"/>
          <w:w w:val="100"/>
          <w:position w:val="0"/>
          <w:lang w:val="zh-TW" w:eastAsia="zh-TW" w:bidi="zh-TW"/>
          <w:eastAsianLayout w:id="86" w:vert="1"/>
        </w:rPr>
        <w:t>(</w:t>
      </w:r>
      <w:r>
        <w:rPr>
          <w:color w:val="000000"/>
          <w:spacing w:val="0"/>
          <w:w w:val="100"/>
          <w:position w:val="0"/>
          <w:lang w:val="zh-TW" w:eastAsia="zh-TW" w:bidi="zh-TW"/>
        </w:rPr>
        <w:t>昌</w:t>
      </w:r>
      <w:r>
        <w:rPr>
          <w:color w:val="000000"/>
          <w:spacing w:val="0"/>
          <w:w w:val="100"/>
          <w:position w:val="0"/>
          <w:sz w:val="38"/>
          <w:szCs w:val="38"/>
          <w:lang w:val="zh-TW" w:eastAsia="zh-TW" w:bidi="zh-TW"/>
          <w:eastAsianLayout w:id="87" w:vert="1"/>
        </w:rPr>
        <w:t>8</w:t>
      </w:r>
      <w:r>
        <w:rPr>
          <w:color w:val="000000"/>
          <w:spacing w:val="0"/>
          <w:w w:val="100"/>
          <w:position w:val="0"/>
          <w:lang w:val="zh-TW" w:eastAsia="zh-TW" w:bidi="zh-TW"/>
        </w:rPr>
        <w:t>。君</w:t>
      </w:r>
      <w:r>
        <w:rPr>
          <w:color w:val="000000"/>
          <w:spacing w:val="0"/>
          <w:w w:val="100"/>
          <w:position w:val="0"/>
          <w:lang w:val="zh-TW" w:eastAsia="zh-TW" w:bidi="zh-TW"/>
          <w:eastAsianLayout w:id="88" w:vert="1"/>
        </w:rPr>
        <w:t>)</w:t>
      </w:r>
      <w:r>
        <w:rPr>
          <w:color w:val="000000"/>
          <w:spacing w:val="0"/>
          <w:w w:val="100"/>
          <w:position w:val="0"/>
          <w:lang w:val="zh-TW" w:eastAsia="zh-TW" w:bidi="zh-TW"/>
        </w:rPr>
        <w:t>市喪</w:t>
      </w:r>
      <w:r>
        <w:rPr>
          <w:color w:val="000000"/>
          <w:spacing w:val="0"/>
          <w:w w:val="100"/>
          <w:position w:val="0"/>
          <w:lang w:val="zh-TW" w:eastAsia="zh-TW" w:bidi="zh-TW"/>
          <w:eastAsianLayout w:id="89" w:vert="1"/>
        </w:rPr>
        <w:t>»</w:t>
      </w:r>
      <w:r>
        <w:rPr>
          <w:color w:val="109612"/>
          <w:spacing w:val="0"/>
          <w:w w:val="100"/>
          <w:position w:val="0"/>
          <w:lang w:val="en-US" w:eastAsia="en-US" w:bidi="en-US"/>
          <w:eastAsianLayout w:id="90" w:vert="1"/>
        </w:rPr>
        <w:t xml:space="preserve">• </w:t>
      </w:r>
      <w:r>
        <w:rPr>
          <w:color w:val="000000"/>
          <w:spacing w:val="0"/>
          <w:w w:val="100"/>
          <w:position w:val="0"/>
          <w:sz w:val="38"/>
          <w:szCs w:val="38"/>
          <w:lang w:val="en-US" w:eastAsia="en-US" w:bidi="en-US"/>
          <w:eastAsianLayout w:id="91" w:vert="1"/>
        </w:rPr>
        <w:t>QMS</w:t>
      </w:r>
      <w:r>
        <w:rPr>
          <w:color w:val="000000"/>
          <w:spacing w:val="0"/>
          <w:w w:val="100"/>
          <w:position w:val="0"/>
          <w:lang w:val="zh-TW" w:eastAsia="zh-TW" w:bidi="zh-TW"/>
        </w:rPr>
        <w:t>阕玉裙</w:t>
      </w:r>
      <w:r>
        <w:rPr>
          <w:color w:val="109612"/>
          <w:spacing w:val="0"/>
          <w:w w:val="100"/>
          <w:position w:val="0"/>
          <w:lang w:val="en-US" w:eastAsia="en-US" w:bidi="en-US"/>
          <w:eastAsianLayout w:id="92" w:vert="1"/>
        </w:rPr>
        <w:t xml:space="preserve">• </w:t>
      </w:r>
      <w:r>
        <w:rPr>
          <w:color w:val="000000"/>
          <w:spacing w:val="0"/>
          <w:w w:val="100"/>
          <w:position w:val="0"/>
          <w:sz w:val="38"/>
          <w:szCs w:val="38"/>
          <w:lang w:val="en-US" w:eastAsia="en-US" w:bidi="en-US"/>
          <w:eastAsianLayout w:id="93" w:vert="1"/>
        </w:rPr>
        <w:t xml:space="preserve">QAgx) </w:t>
      </w:r>
      <w:r>
        <w:rPr>
          <w:color w:val="000000"/>
          <w:spacing w:val="0"/>
          <w:w w:val="100"/>
          <w:position w:val="0"/>
          <w:lang w:val="zh-TW" w:eastAsia="zh-TW" w:bidi="zh-TW"/>
        </w:rPr>
        <w:t>35唳驰</w:t>
      </w:r>
      <w:r>
        <w:rPr>
          <w:color w:val="109612"/>
          <w:spacing w:val="0"/>
          <w:w w:val="100"/>
          <w:position w:val="0"/>
          <w:lang w:val="en-US" w:eastAsia="en-US" w:bidi="en-US"/>
          <w:eastAsianLayout w:id="94" w:vert="1"/>
        </w:rPr>
        <w:t xml:space="preserve">• </w:t>
      </w:r>
      <w:r>
        <w:rPr>
          <w:color w:val="000000"/>
          <w:spacing w:val="0"/>
          <w:w w:val="100"/>
          <w:position w:val="0"/>
          <w:lang w:val="zh-CN" w:eastAsia="zh-CN" w:bidi="zh-CN"/>
          <w:eastAsianLayout w:id="95" w:vert="1"/>
        </w:rPr>
        <w:t>-</w:t>
      </w:r>
      <w:r>
        <w:rPr>
          <w:color w:val="000000"/>
          <w:spacing w:val="0"/>
          <w:w w:val="100"/>
          <w:position w:val="0"/>
          <w:lang w:val="zh-CN" w:eastAsia="zh-CN" w:bidi="zh-CN"/>
        </w:rPr>
        <w:t>凶</w:t>
      </w:r>
      <w:r>
        <w:rPr>
          <w:color w:val="000000"/>
          <w:spacing w:val="0"/>
          <w:w w:val="100"/>
          <w:position w:val="0"/>
          <w:lang w:val="zh-TW" w:eastAsia="zh-TW" w:bidi="zh-TW"/>
        </w:rPr>
        <w:t>爰系赣</w:t>
      </w:r>
      <w:r>
        <w:rPr>
          <w:color w:val="0897D5"/>
          <w:spacing w:val="0"/>
          <w:w w:val="100"/>
          <w:position w:val="0"/>
          <w:lang w:val="en-US" w:eastAsia="en-US" w:bidi="en-US"/>
          <w:eastAsianLayout w:id="96" w:vert="1"/>
        </w:rPr>
        <w:t>•</w:t>
      </w:r>
    </w:p>
    <w:p>
      <w:pPr>
        <w:pStyle w:val="17"/>
        <w:keepNext w:val="0"/>
        <w:keepLines w:val="0"/>
        <w:framePr w:w="1485" w:h="8490" w:hRule="exact" w:wrap="around" w:vAnchor="margin" w:hAnchor="page" w:x="46072" w:y="17341"/>
        <w:widowControl w:val="0"/>
        <w:shd w:val="clear" w:color="auto" w:fill="auto"/>
        <w:bidi w:val="0"/>
        <w:spacing w:before="0" w:after="0" w:line="517" w:lineRule="exact"/>
        <w:ind w:left="0" w:right="0" w:firstLine="0"/>
        <w:jc w:val="right"/>
      </w:pPr>
      <w:r>
        <w:rPr>
          <w:color w:val="000000"/>
          <w:spacing w:val="0"/>
          <w:w w:val="100"/>
          <w:position w:val="0"/>
          <w:sz w:val="38"/>
          <w:szCs w:val="38"/>
          <w:lang w:val="en-US" w:eastAsia="en-US" w:bidi="en-US"/>
          <w:eastAsianLayout w:id="97" w:vert="1"/>
        </w:rPr>
        <w:t>(A*mF)HH-</w:t>
      </w:r>
      <w:r>
        <w:rPr>
          <w:color w:val="000000"/>
          <w:spacing w:val="0"/>
          <w:w w:val="100"/>
          <w:position w:val="0"/>
          <w:lang w:val="zh-TW" w:eastAsia="zh-TW" w:bidi="zh-TW"/>
        </w:rPr>
        <w:t>屮</w:t>
      </w:r>
      <w:r>
        <w:rPr>
          <w:color w:val="000000"/>
          <w:spacing w:val="0"/>
          <w:w w:val="100"/>
          <w:position w:val="0"/>
          <w:lang w:val="zh-TW" w:eastAsia="zh-TW" w:bidi="zh-TW"/>
          <w:eastAsianLayout w:id="98" w:vert="1"/>
        </w:rPr>
        <w:t xml:space="preserve"> </w:t>
      </w:r>
      <w:r>
        <w:rPr>
          <w:color w:val="000000"/>
          <w:spacing w:val="0"/>
          <w:w w:val="100"/>
          <w:position w:val="0"/>
          <w:sz w:val="38"/>
          <w:szCs w:val="38"/>
          <w:lang w:val="en-US" w:eastAsia="en-US" w:bidi="en-US"/>
          <w:eastAsianLayout w:id="99" w:vert="1"/>
        </w:rPr>
        <w:t>(8</w:t>
      </w:r>
      <w:r>
        <w:rPr>
          <w:color w:val="000000"/>
          <w:spacing w:val="0"/>
          <w:w w:val="100"/>
          <w:position w:val="0"/>
          <w:lang w:val="zh-TW" w:eastAsia="zh-TW" w:bidi="zh-TW"/>
        </w:rPr>
        <w:t>旨。寫</w:t>
      </w:r>
      <w:r>
        <w:rPr>
          <w:color w:val="000000"/>
          <w:spacing w:val="0"/>
          <w:w w:val="100"/>
          <w:position w:val="0"/>
          <w:lang w:val="zh-TW" w:eastAsia="zh-TW" w:bidi="zh-TW"/>
          <w:eastAsianLayout w:id="100" w:vert="1"/>
        </w:rPr>
        <w:t>)</w:t>
      </w:r>
      <w:r>
        <w:rPr>
          <w:color w:val="000000"/>
          <w:spacing w:val="0"/>
          <w:w w:val="100"/>
          <w:position w:val="0"/>
          <w:lang w:val="zh-TW" w:eastAsia="zh-TW" w:bidi="zh-TW"/>
        </w:rPr>
        <w:t>版寫蜓</w:t>
      </w:r>
      <w:r>
        <w:rPr>
          <w:color w:val="109612"/>
          <w:spacing w:val="0"/>
          <w:w w:val="100"/>
          <w:position w:val="0"/>
          <w:lang w:val="en-US" w:eastAsia="en-US" w:bidi="en-US"/>
          <w:eastAsianLayout w:id="101" w:vert="1"/>
        </w:rPr>
        <w:t xml:space="preserve">• </w:t>
      </w:r>
      <w:r>
        <w:rPr>
          <w:color w:val="000000"/>
          <w:spacing w:val="0"/>
          <w:w w:val="100"/>
          <w:position w:val="0"/>
          <w:lang w:val="en-US" w:eastAsia="en-US" w:bidi="en-US"/>
        </w:rPr>
        <w:t>(PUBod)</w:t>
      </w:r>
      <w:r>
        <w:rPr>
          <w:color w:val="000000"/>
          <w:spacing w:val="0"/>
          <w:w w:val="100"/>
          <w:position w:val="0"/>
          <w:lang w:val="en-US" w:eastAsia="en-US" w:bidi="en-US"/>
          <w:eastAsianLayout w:id="102" w:vert="1"/>
        </w:rPr>
        <w:t xml:space="preserve"> </w:t>
      </w:r>
      <w:r>
        <w:rPr>
          <w:color w:val="000000"/>
          <w:spacing w:val="0"/>
          <w:w w:val="100"/>
          <w:position w:val="0"/>
          <w:lang w:val="zh-TW" w:eastAsia="zh-TW" w:bidi="zh-TW"/>
        </w:rPr>
        <w:t>洲趣</w:t>
      </w:r>
      <w:r>
        <w:rPr>
          <w:color w:val="000000"/>
          <w:spacing w:val="0"/>
          <w:w w:val="100"/>
          <w:position w:val="0"/>
          <w:lang w:val="zh-TW" w:eastAsia="zh-TW" w:bidi="zh-TW"/>
          <w:eastAsianLayout w:id="103" w:vert="1"/>
        </w:rPr>
        <w:t xml:space="preserve"> </w:t>
      </w:r>
      <w:r>
        <w:rPr>
          <w:color w:val="000000"/>
          <w:spacing w:val="0"/>
          <w:w w:val="100"/>
          <w:position w:val="0"/>
          <w:sz w:val="38"/>
          <w:szCs w:val="38"/>
          <w:lang w:val="en-US" w:eastAsia="en-US" w:bidi="en-US"/>
          <w:eastAsianLayout w:id="104" w:vert="1"/>
        </w:rPr>
        <w:t>2&gt;£so8nf)4K</w:t>
      </w:r>
      <w:r>
        <w:rPr>
          <w:color w:val="000000"/>
          <w:spacing w:val="0"/>
          <w:w w:val="100"/>
          <w:position w:val="0"/>
          <w:lang w:val="zh-TW" w:eastAsia="zh-TW" w:bidi="zh-TW"/>
        </w:rPr>
        <w:t>創</w:t>
      </w:r>
      <w:r>
        <w:rPr>
          <w:color w:val="000000"/>
          <w:spacing w:val="0"/>
          <w:w w:val="100"/>
          <w:position w:val="0"/>
          <w:sz w:val="38"/>
          <w:szCs w:val="38"/>
          <w:lang w:val="en-US" w:eastAsia="en-US" w:bidi="en-US"/>
          <w:eastAsianLayout w:id="105" w:vert="1"/>
        </w:rPr>
        <w:t>S®</w:t>
      </w:r>
      <w:r>
        <w:rPr>
          <w:color w:val="06290C"/>
          <w:spacing w:val="0"/>
          <w:w w:val="100"/>
          <w:position w:val="0"/>
          <w:lang w:val="zh-TW" w:eastAsia="zh-TW" w:bidi="zh-TW"/>
          <w:eastAsianLayout w:id="106" w:vert="1"/>
        </w:rPr>
        <w:t>•(</w:t>
      </w:r>
      <w:r>
        <w:rPr>
          <w:color w:val="06290C"/>
          <w:spacing w:val="0"/>
          <w:w w:val="100"/>
          <w:position w:val="0"/>
          <w:lang w:val="zh-TW" w:eastAsia="zh-TW" w:bidi="zh-TW"/>
        </w:rPr>
        <w:t>曰</w:t>
      </w:r>
      <w:r>
        <w:rPr>
          <w:color w:val="000000"/>
          <w:spacing w:val="0"/>
          <w:w w:val="100"/>
          <w:position w:val="0"/>
          <w:lang w:val="zh-TW" w:eastAsia="zh-TW" w:bidi="zh-TW"/>
        </w:rPr>
        <w:t>溥</w:t>
      </w:r>
      <w:r>
        <w:rPr>
          <w:color w:val="000000"/>
          <w:spacing w:val="0"/>
          <w:w w:val="100"/>
          <w:position w:val="0"/>
          <w:lang w:val="zh-TW" w:eastAsia="zh-TW" w:bidi="zh-TW"/>
          <w:eastAsianLayout w:id="107" w:vert="1"/>
        </w:rPr>
        <w:t xml:space="preserve"> </w:t>
      </w:r>
      <w:r>
        <w:rPr>
          <w:color w:val="000000"/>
          <w:spacing w:val="0"/>
          <w:w w:val="100"/>
          <w:position w:val="0"/>
          <w:sz w:val="38"/>
          <w:szCs w:val="38"/>
          <w:lang w:val="en-US" w:eastAsia="en-US" w:bidi="en-US"/>
          <w:eastAsianLayout w:id="108" w:vert="1"/>
        </w:rPr>
        <w:t>q</w:t>
      </w:r>
      <w:r>
        <w:rPr>
          <w:color w:val="000000"/>
          <w:spacing w:val="0"/>
          <w:w w:val="100"/>
          <w:position w:val="0"/>
          <w:lang w:val="en-US" w:eastAsia="en-US" w:bidi="en-US"/>
        </w:rPr>
        <w:t>』</w:t>
      </w:r>
      <w:r>
        <w:rPr>
          <w:color w:val="000000"/>
          <w:spacing w:val="0"/>
          <w:w w:val="100"/>
          <w:position w:val="0"/>
          <w:sz w:val="38"/>
          <w:szCs w:val="38"/>
          <w:lang w:val="en-US" w:eastAsia="en-US" w:bidi="en-US"/>
          <w:eastAsianLayout w:id="109" w:vert="1"/>
        </w:rPr>
        <w:t>gz&lt;)</w:t>
      </w:r>
      <w:r>
        <w:rPr>
          <w:color w:val="000000"/>
          <w:spacing w:val="0"/>
          <w:w w:val="100"/>
          <w:position w:val="0"/>
          <w:lang w:val="en-US" w:eastAsia="en-US" w:bidi="en-US"/>
          <w:eastAsianLayout w:id="110" w:vert="1"/>
        </w:rPr>
        <w:t>ffl</w:t>
      </w:r>
      <w:r>
        <w:rPr>
          <w:color w:val="000000"/>
          <w:spacing w:val="0"/>
          <w:w w:val="100"/>
          <w:position w:val="0"/>
          <w:lang w:val="zh-TW" w:eastAsia="zh-TW" w:bidi="zh-TW"/>
        </w:rPr>
        <w:t>歐</w:t>
      </w:r>
      <w:r>
        <w:rPr>
          <w:color w:val="000000"/>
          <w:spacing w:val="0"/>
          <w:w w:val="100"/>
          <w:position w:val="0"/>
          <w:sz w:val="38"/>
          <w:szCs w:val="38"/>
          <w:lang w:val="en-US" w:eastAsia="en-US" w:bidi="en-US"/>
          <w:eastAsianLayout w:id="111" w:vert="1"/>
        </w:rPr>
        <w:t>W</w:t>
      </w:r>
      <w:r>
        <w:rPr>
          <w:color w:val="000000"/>
          <w:spacing w:val="0"/>
          <w:w w:val="100"/>
          <w:position w:val="0"/>
          <w:lang w:val="zh-TW" w:eastAsia="zh-TW" w:bidi="zh-TW"/>
        </w:rPr>
        <w:t>匱</w:t>
      </w:r>
    </w:p>
    <w:p>
      <w:pPr>
        <w:pStyle w:val="17"/>
        <w:keepNext w:val="0"/>
        <w:keepLines w:val="0"/>
        <w:framePr w:w="1440" w:h="3990" w:hRule="exact" w:wrap="around" w:vAnchor="margin" w:hAnchor="page" w:x="46072" w:y="25966"/>
        <w:widowControl w:val="0"/>
        <w:numPr>
          <w:ilvl w:val="0"/>
          <w:numId w:val="1"/>
        </w:numPr>
        <w:shd w:val="clear" w:color="auto" w:fill="auto"/>
        <w:tabs>
          <w:tab w:val="left" w:pos="375"/>
        </w:tabs>
        <w:bidi w:val="0"/>
        <w:spacing w:before="0" w:after="500" w:line="240" w:lineRule="auto"/>
        <w:ind w:left="0" w:right="0" w:firstLine="0"/>
        <w:jc w:val="left"/>
      </w:pPr>
      <w:bookmarkStart w:id="30" w:name="bookmark30"/>
      <w:bookmarkEnd w:id="30"/>
      <w:r>
        <w:rPr>
          <w:color w:val="000000"/>
          <w:spacing w:val="0"/>
          <w:w w:val="100"/>
          <w:position w:val="0"/>
          <w:lang w:val="en-US" w:eastAsia="en-US" w:bidi="en-US"/>
        </w:rPr>
        <w:t>(.swnqls</w:t>
      </w:r>
      <w:r>
        <w:rPr>
          <w:color w:val="000000"/>
          <w:spacing w:val="0"/>
          <w:w w:val="100"/>
          <w:position w:val="0"/>
          <w:lang w:val="en-US" w:eastAsia="en-US" w:bidi="en-US"/>
          <w:eastAsianLayout w:id="112" w:vert="1"/>
        </w:rPr>
        <w:t xml:space="preserve"> </w:t>
      </w:r>
      <w:r>
        <w:rPr>
          <w:color w:val="000000"/>
          <w:spacing w:val="0"/>
          <w:w w:val="100"/>
          <w:position w:val="0"/>
          <w:lang w:val="zh-TW" w:eastAsia="zh-TW" w:bidi="zh-TW"/>
        </w:rPr>
        <w:t>要變桝</w:t>
      </w:r>
      <w:r>
        <w:rPr>
          <w:color w:val="109612"/>
          <w:spacing w:val="0"/>
          <w:w w:val="100"/>
          <w:position w:val="0"/>
          <w:lang w:val="en-US" w:eastAsia="en-US" w:bidi="en-US"/>
          <w:eastAsianLayout w:id="113" w:vert="1"/>
        </w:rPr>
        <w:t>•</w:t>
      </w:r>
    </w:p>
    <w:p>
      <w:pPr>
        <w:pStyle w:val="17"/>
        <w:keepNext w:val="0"/>
        <w:keepLines w:val="0"/>
        <w:framePr w:w="1440" w:h="3990" w:hRule="exact" w:wrap="around" w:vAnchor="margin" w:hAnchor="page" w:x="46072" w:y="25966"/>
        <w:widowControl w:val="0"/>
        <w:numPr>
          <w:ilvl w:val="0"/>
          <w:numId w:val="1"/>
        </w:numPr>
        <w:shd w:val="clear" w:color="auto" w:fill="auto"/>
        <w:tabs>
          <w:tab w:val="left" w:pos="1200"/>
        </w:tabs>
        <w:bidi w:val="0"/>
        <w:spacing w:before="0" w:after="500" w:line="240" w:lineRule="auto"/>
        <w:ind w:left="0" w:right="0" w:firstLine="0"/>
        <w:jc w:val="left"/>
      </w:pPr>
      <w:bookmarkStart w:id="31" w:name="bookmark31"/>
      <w:bookmarkEnd w:id="31"/>
      <w:r>
        <w:rPr>
          <w:color w:val="000000"/>
          <w:spacing w:val="0"/>
          <w:w w:val="100"/>
          <w:position w:val="0"/>
          <w:sz w:val="38"/>
          <w:szCs w:val="38"/>
          <w:lang w:val="en-US" w:eastAsia="en-US" w:bidi="en-US"/>
          <w:eastAsianLayout w:id="114" w:vert="1"/>
        </w:rPr>
        <w:t>(8810)</w:t>
      </w:r>
      <w:r>
        <w:rPr>
          <w:color w:val="000000"/>
          <w:spacing w:val="0"/>
          <w:w w:val="100"/>
          <w:position w:val="0"/>
          <w:lang w:val="zh-TW" w:eastAsia="zh-TW" w:bidi="zh-TW"/>
        </w:rPr>
        <w:t>噩聽</w:t>
      </w:r>
      <w:r>
        <w:rPr>
          <w:color w:val="109612"/>
          <w:spacing w:val="0"/>
          <w:w w:val="100"/>
          <w:position w:val="0"/>
          <w:lang w:val="en-US" w:eastAsia="en-US" w:bidi="en-US"/>
          <w:eastAsianLayout w:id="115" w:vert="1"/>
        </w:rPr>
        <w:t>•</w:t>
      </w:r>
    </w:p>
    <w:p>
      <w:pPr>
        <w:pStyle w:val="17"/>
        <w:keepNext w:val="0"/>
        <w:keepLines w:val="0"/>
        <w:framePr w:w="1440" w:h="3990" w:hRule="exact" w:wrap="around" w:vAnchor="margin" w:hAnchor="page" w:x="46072" w:y="25966"/>
        <w:widowControl w:val="0"/>
        <w:numPr>
          <w:ilvl w:val="0"/>
          <w:numId w:val="1"/>
        </w:numPr>
        <w:shd w:val="clear" w:color="auto" w:fill="auto"/>
        <w:tabs>
          <w:tab w:val="left" w:pos="630"/>
        </w:tabs>
        <w:bidi w:val="0"/>
        <w:spacing w:before="0" w:after="0" w:line="240" w:lineRule="auto"/>
        <w:ind w:left="0" w:right="0" w:firstLine="0"/>
        <w:jc w:val="left"/>
      </w:pPr>
      <w:bookmarkStart w:id="32" w:name="bookmark32"/>
      <w:bookmarkEnd w:id="32"/>
      <w:r>
        <w:rPr>
          <w:color w:val="000000"/>
          <w:spacing w:val="0"/>
          <w:w w:val="100"/>
          <w:position w:val="0"/>
          <w:lang w:val="en-US" w:eastAsia="en-US" w:bidi="en-US"/>
        </w:rPr>
        <w:t>GUFqfl)</w:t>
      </w:r>
      <w:r>
        <w:rPr>
          <w:color w:val="000000"/>
          <w:spacing w:val="0"/>
          <w:w w:val="100"/>
          <w:position w:val="0"/>
          <w:lang w:val="zh-TW" w:eastAsia="zh-TW" w:bidi="zh-TW"/>
        </w:rPr>
        <w:t>洲睇瑯</w:t>
      </w:r>
      <w:r>
        <w:rPr>
          <w:color w:val="109612"/>
          <w:spacing w:val="0"/>
          <w:w w:val="100"/>
          <w:position w:val="0"/>
          <w:lang w:val="en-US" w:eastAsia="en-US" w:bidi="en-US"/>
          <w:eastAsianLayout w:id="116" w:vert="1"/>
        </w:rPr>
        <w:t>•</w:t>
      </w:r>
    </w:p>
    <w:p>
      <w:pPr>
        <w:pStyle w:val="17"/>
        <w:keepNext w:val="0"/>
        <w:keepLines w:val="0"/>
        <w:framePr w:w="2160" w:h="5280" w:hRule="exact" w:wrap="around" w:vAnchor="margin" w:hAnchor="page" w:x="45427" w:y="30451"/>
        <w:widowControl w:val="0"/>
        <w:shd w:val="clear" w:color="auto" w:fill="auto"/>
        <w:bidi w:val="0"/>
        <w:spacing w:before="0" w:after="600" w:line="510" w:lineRule="exact"/>
        <w:ind w:left="0" w:right="0" w:firstLine="0"/>
        <w:jc w:val="right"/>
      </w:pPr>
      <w:r>
        <w:rPr>
          <w:color w:val="000000"/>
          <w:spacing w:val="0"/>
          <w:w w:val="100"/>
          <w:position w:val="0"/>
          <w:lang w:val="zh-TW" w:eastAsia="zh-TW" w:bidi="zh-TW"/>
          <w:eastAsianLayout w:id="117" w:vert="1"/>
        </w:rPr>
        <w:t>(</w:t>
      </w:r>
      <w:r>
        <w:rPr>
          <w:color w:val="000000"/>
          <w:spacing w:val="0"/>
          <w:w w:val="100"/>
          <w:position w:val="0"/>
          <w:lang w:val="zh-TW" w:eastAsia="zh-TW" w:bidi="zh-TW"/>
        </w:rPr>
        <w:t>澹昌</w:t>
      </w:r>
      <w:r>
        <w:rPr>
          <w:color w:val="000000"/>
          <w:spacing w:val="0"/>
          <w:w w:val="100"/>
          <w:position w:val="0"/>
          <w:lang w:val="en-US" w:eastAsia="en-US" w:bidi="en-US"/>
        </w:rPr>
        <w:t>qlv)</w:t>
      </w:r>
      <w:r>
        <w:rPr>
          <w:color w:val="000000"/>
          <w:spacing w:val="0"/>
          <w:w w:val="100"/>
          <w:position w:val="0"/>
          <w:lang w:val="en-US" w:eastAsia="en-US" w:bidi="en-US"/>
          <w:eastAsianLayout w:id="118" w:vert="1"/>
        </w:rPr>
        <w:t xml:space="preserve"> </w:t>
      </w:r>
      <w:r>
        <w:rPr>
          <w:color w:val="000000"/>
          <w:spacing w:val="0"/>
          <w:w w:val="100"/>
          <w:position w:val="0"/>
          <w:lang w:val="zh-TW" w:eastAsia="zh-TW" w:bidi="zh-TW"/>
        </w:rPr>
        <w:t>粗四</w:t>
      </w:r>
      <w:r>
        <w:rPr>
          <w:color w:val="000000"/>
          <w:spacing w:val="0"/>
          <w:w w:val="100"/>
          <w:position w:val="0"/>
          <w:sz w:val="38"/>
          <w:szCs w:val="38"/>
          <w:lang w:val="en-US" w:eastAsia="en-US" w:bidi="en-US"/>
          <w:eastAsianLayout w:id="119" w:vert="1"/>
        </w:rPr>
        <w:t>HJ</w:t>
      </w:r>
      <w:r>
        <w:rPr>
          <w:color w:val="000000"/>
          <w:spacing w:val="0"/>
          <w:w w:val="100"/>
          <w:position w:val="0"/>
          <w:lang w:val="zh-TW" w:eastAsia="zh-TW" w:bidi="zh-TW"/>
        </w:rPr>
        <w:t>技匡</w:t>
      </w:r>
      <w:r>
        <w:rPr>
          <w:color w:val="109612"/>
          <w:spacing w:val="0"/>
          <w:w w:val="100"/>
          <w:position w:val="0"/>
          <w:lang w:val="en-US" w:eastAsia="en-US" w:bidi="en-US"/>
          <w:eastAsianLayout w:id="120" w:vert="1"/>
        </w:rPr>
        <w:t xml:space="preserve">• </w:t>
      </w:r>
      <w:r>
        <w:rPr>
          <w:color w:val="000000"/>
          <w:spacing w:val="0"/>
          <w:w w:val="100"/>
          <w:position w:val="0"/>
          <w:sz w:val="38"/>
          <w:szCs w:val="38"/>
          <w:lang w:val="en-US" w:eastAsia="en-US" w:bidi="en-US"/>
          <w:eastAsianLayout w:id="121" w:vert="1"/>
        </w:rPr>
        <w:t xml:space="preserve">(USS </w:t>
      </w:r>
      <w:r>
        <w:rPr>
          <w:color w:val="000000"/>
          <w:spacing w:val="0"/>
          <w:w w:val="100"/>
          <w:position w:val="0"/>
          <w:lang w:val="zh-TW" w:eastAsia="zh-TW" w:bidi="zh-TW"/>
        </w:rPr>
        <w:t>喺</w:t>
      </w:r>
      <w:r>
        <w:rPr>
          <w:color w:val="000000"/>
          <w:spacing w:val="0"/>
          <w:w w:val="100"/>
          <w:position w:val="0"/>
          <w:lang w:val="zh-TW" w:eastAsia="zh-TW" w:bidi="zh-TW"/>
          <w:eastAsianLayout w:id="122" w:vert="1"/>
        </w:rPr>
        <w:t xml:space="preserve"> </w:t>
      </w:r>
      <w:r>
        <w:rPr>
          <w:color w:val="000000"/>
          <w:spacing w:val="0"/>
          <w:w w:val="100"/>
          <w:position w:val="0"/>
          <w:sz w:val="38"/>
          <w:szCs w:val="38"/>
          <w:lang w:val="en-US" w:eastAsia="en-US" w:bidi="en-US"/>
        </w:rPr>
        <w:t>qzQ)</w:t>
      </w:r>
      <w:r>
        <w:rPr>
          <w:color w:val="000000"/>
          <w:spacing w:val="0"/>
          <w:w w:val="100"/>
          <w:position w:val="0"/>
          <w:sz w:val="38"/>
          <w:szCs w:val="38"/>
          <w:lang w:val="en-US" w:eastAsia="en-US" w:bidi="en-US"/>
          <w:eastAsianLayout w:id="123" w:vert="1"/>
        </w:rPr>
        <w:t>S1</w:t>
      </w:r>
      <w:r>
        <w:rPr>
          <w:color w:val="000000"/>
          <w:spacing w:val="0"/>
          <w:w w:val="100"/>
          <w:position w:val="0"/>
          <w:lang w:val="zh-TW" w:eastAsia="zh-TW" w:bidi="zh-TW"/>
        </w:rPr>
        <w:t>服龍</w:t>
      </w:r>
      <w:r>
        <w:rPr>
          <w:color w:val="000000"/>
          <w:spacing w:val="0"/>
          <w:w w:val="100"/>
          <w:position w:val="0"/>
          <w:sz w:val="38"/>
          <w:szCs w:val="38"/>
          <w:lang w:val="en-US" w:eastAsia="en-US" w:bidi="en-US"/>
          <w:eastAsianLayout w:id="124" w:vert="1"/>
        </w:rPr>
        <w:t>B</w:t>
      </w:r>
      <w:r>
        <w:rPr>
          <w:color w:val="000000"/>
          <w:spacing w:val="0"/>
          <w:w w:val="100"/>
          <w:position w:val="0"/>
          <w:lang w:val="zh-TW" w:eastAsia="zh-TW" w:bidi="zh-TW"/>
        </w:rPr>
        <w:t>権就</w:t>
      </w:r>
      <w:r>
        <w:rPr>
          <w:color w:val="109612"/>
          <w:spacing w:val="0"/>
          <w:w w:val="100"/>
          <w:position w:val="0"/>
          <w:lang w:val="en-US" w:eastAsia="en-US" w:bidi="en-US"/>
          <w:eastAsianLayout w:id="125" w:vert="1"/>
        </w:rPr>
        <w:t xml:space="preserve">• </w:t>
      </w:r>
      <w:r>
        <w:rPr>
          <w:color w:val="000000"/>
          <w:spacing w:val="0"/>
          <w:w w:val="100"/>
          <w:position w:val="0"/>
          <w:lang w:val="en-US" w:eastAsia="en-US" w:bidi="en-US"/>
        </w:rPr>
        <w:t>(sssna)</w:t>
      </w:r>
      <w:r>
        <w:rPr>
          <w:color w:val="000000"/>
          <w:spacing w:val="0"/>
          <w:w w:val="100"/>
          <w:position w:val="0"/>
          <w:lang w:val="zh-TW" w:eastAsia="zh-TW" w:bidi="zh-TW"/>
        </w:rPr>
        <w:t>输幾職盹疆</w:t>
      </w:r>
      <w:r>
        <w:rPr>
          <w:color w:val="109612"/>
          <w:spacing w:val="0"/>
          <w:w w:val="100"/>
          <w:position w:val="0"/>
          <w:lang w:val="en-US" w:eastAsia="en-US" w:bidi="en-US"/>
          <w:eastAsianLayout w:id="126" w:vert="1"/>
        </w:rPr>
        <w:t>•</w:t>
      </w:r>
    </w:p>
    <w:p>
      <w:pPr>
        <w:pStyle w:val="17"/>
        <w:keepNext w:val="0"/>
        <w:keepLines w:val="0"/>
        <w:framePr w:w="2160" w:h="5280" w:hRule="exact" w:wrap="around" w:vAnchor="margin" w:hAnchor="page" w:x="45427" w:y="30451"/>
        <w:widowControl w:val="0"/>
        <w:shd w:val="clear" w:color="auto" w:fill="auto"/>
        <w:bidi w:val="0"/>
        <w:spacing w:before="0" w:after="0" w:line="510" w:lineRule="exact"/>
        <w:ind w:left="0" w:right="0" w:firstLine="0"/>
        <w:jc w:val="right"/>
      </w:pPr>
      <w:r>
        <w:rPr>
          <w:color w:val="000000"/>
          <w:spacing w:val="0"/>
          <w:w w:val="100"/>
          <w:position w:val="0"/>
          <w:lang w:val="zh-CN" w:eastAsia="zh-CN" w:bidi="zh-CN"/>
        </w:rPr>
        <w:t>【凶</w:t>
      </w:r>
      <w:r>
        <w:rPr>
          <w:color w:val="000000"/>
          <w:spacing w:val="0"/>
          <w:w w:val="100"/>
          <w:position w:val="0"/>
          <w:lang w:val="zh-TW" w:eastAsia="zh-TW" w:bidi="zh-TW"/>
        </w:rPr>
        <w:t>查泰</w:t>
      </w:r>
      <w:r>
        <w:rPr>
          <w:color w:val="0897D5"/>
          <w:spacing w:val="0"/>
          <w:w w:val="100"/>
          <w:position w:val="0"/>
          <w:lang w:val="zh-TW" w:eastAsia="zh-TW" w:bidi="zh-TW"/>
        </w:rPr>
        <w:t>备</w:t>
      </w:r>
      <w:r>
        <w:rPr>
          <w:color w:val="0897D5"/>
          <w:spacing w:val="0"/>
          <w:w w:val="100"/>
          <w:position w:val="0"/>
          <w:lang w:val="zh-TW" w:eastAsia="zh-TW" w:bidi="zh-TW"/>
          <w:eastAsianLayout w:id="127" w:vert="1"/>
        </w:rPr>
        <w:t>，</w:t>
      </w:r>
    </w:p>
    <w:p>
      <w:pPr>
        <w:pStyle w:val="17"/>
        <w:keepNext w:val="0"/>
        <w:keepLines w:val="0"/>
        <w:framePr w:w="1440" w:h="4260" w:hRule="exact" w:wrap="around" w:vAnchor="margin" w:hAnchor="page" w:x="50167" w:y="7906"/>
        <w:widowControl w:val="0"/>
        <w:shd w:val="clear" w:color="auto" w:fill="auto"/>
        <w:bidi w:val="0"/>
        <w:spacing w:before="0" w:after="500" w:line="450" w:lineRule="exact"/>
        <w:ind w:left="0" w:right="0" w:firstLine="0"/>
        <w:jc w:val="left"/>
      </w:pPr>
      <w:r>
        <w:rPr>
          <w:color w:val="000000"/>
          <w:spacing w:val="0"/>
          <w:w w:val="100"/>
          <w:position w:val="0"/>
          <w:sz w:val="38"/>
          <w:szCs w:val="38"/>
          <w:lang w:val="en-US" w:eastAsia="en-US" w:bidi="en-US"/>
          <w:eastAsianLayout w:id="128" w:vert="1"/>
        </w:rPr>
        <w:t>C02AGSE)</w:t>
      </w:r>
      <w:r>
        <w:rPr>
          <w:color w:val="000000"/>
          <w:spacing w:val="0"/>
          <w:w w:val="100"/>
          <w:position w:val="0"/>
          <w:lang w:val="zh-TW" w:eastAsia="zh-TW" w:bidi="zh-TW"/>
        </w:rPr>
        <w:t>蜘旧馈觀</w:t>
      </w:r>
      <w:r>
        <w:rPr>
          <w:color w:val="109612"/>
          <w:spacing w:val="0"/>
          <w:w w:val="100"/>
          <w:position w:val="0"/>
          <w:lang w:val="en-US" w:eastAsia="en-US" w:bidi="en-US"/>
          <w:eastAsianLayout w:id="129" w:vert="1"/>
        </w:rPr>
        <w:t>•</w:t>
      </w:r>
    </w:p>
    <w:p>
      <w:pPr>
        <w:pStyle w:val="17"/>
        <w:keepNext w:val="0"/>
        <w:keepLines w:val="0"/>
        <w:framePr w:w="1440" w:h="4260" w:hRule="exact" w:wrap="around" w:vAnchor="margin" w:hAnchor="page" w:x="50167" w:y="7906"/>
        <w:widowControl w:val="0"/>
        <w:shd w:val="clear" w:color="auto" w:fill="auto"/>
        <w:bidi w:val="0"/>
        <w:spacing w:before="0" w:after="0" w:line="450" w:lineRule="exact"/>
        <w:ind w:left="1640" w:right="0" w:firstLine="0"/>
        <w:jc w:val="right"/>
      </w:pPr>
      <w:r>
        <w:rPr>
          <w:color w:val="000000"/>
          <w:spacing w:val="0"/>
          <w:w w:val="100"/>
          <w:position w:val="0"/>
          <w:sz w:val="38"/>
          <w:szCs w:val="38"/>
          <w:lang w:val="en-US" w:eastAsia="en-US" w:bidi="en-US"/>
          <w:eastAsianLayout w:id="130" w:vert="1"/>
        </w:rPr>
        <w:t>230) IWW</w:t>
      </w:r>
      <w:r>
        <w:rPr>
          <w:color w:val="109612"/>
          <w:spacing w:val="0"/>
          <w:w w:val="100"/>
          <w:position w:val="0"/>
          <w:sz w:val="38"/>
          <w:szCs w:val="38"/>
          <w:lang w:val="en-US" w:eastAsia="en-US" w:bidi="en-US"/>
          <w:eastAsianLayout w:id="131" w:vert="1"/>
        </w:rPr>
        <w:t xml:space="preserve">• </w:t>
      </w:r>
      <w:r>
        <w:rPr>
          <w:color w:val="000000"/>
          <w:spacing w:val="0"/>
          <w:w w:val="100"/>
          <w:position w:val="0"/>
          <w:lang w:val="zh-TW" w:eastAsia="zh-TW" w:bidi="zh-TW"/>
        </w:rPr>
        <w:t>創</w:t>
      </w:r>
      <w:r>
        <w:rPr>
          <w:color w:val="000000"/>
          <w:spacing w:val="0"/>
          <w:w w:val="100"/>
          <w:position w:val="0"/>
          <w:lang w:val="zh-TW" w:eastAsia="zh-TW" w:bidi="zh-TW"/>
          <w:eastAsianLayout w:id="132" w:vert="1"/>
        </w:rPr>
        <w:t>«</w:t>
      </w:r>
      <w:r>
        <w:rPr>
          <w:color w:val="000000"/>
          <w:spacing w:val="0"/>
          <w:w w:val="100"/>
          <w:position w:val="0"/>
          <w:lang w:val="zh-TW" w:eastAsia="zh-TW" w:bidi="zh-TW"/>
        </w:rPr>
        <w:t>旬糊</w:t>
      </w:r>
      <w:r>
        <w:rPr>
          <w:color w:val="109612"/>
          <w:spacing w:val="0"/>
          <w:w w:val="100"/>
          <w:position w:val="0"/>
          <w:lang w:val="en-US" w:eastAsia="en-US" w:bidi="en-US"/>
          <w:eastAsianLayout w:id="133" w:vert="1"/>
        </w:rPr>
        <w:t>•</w:t>
      </w:r>
    </w:p>
    <w:p>
      <w:pPr>
        <w:pStyle w:val="17"/>
        <w:keepNext w:val="0"/>
        <w:keepLines w:val="0"/>
        <w:framePr w:w="2115" w:h="4350" w:hRule="exact" w:wrap="around" w:vAnchor="margin" w:hAnchor="page" w:x="49507" w:y="12421"/>
        <w:widowControl w:val="0"/>
        <w:shd w:val="clear" w:color="auto" w:fill="auto"/>
        <w:bidi w:val="0"/>
        <w:spacing w:before="0" w:after="520" w:line="240" w:lineRule="auto"/>
        <w:ind w:left="0" w:right="0" w:firstLine="0"/>
        <w:jc w:val="right"/>
      </w:pPr>
      <w:r>
        <w:rPr>
          <w:color w:val="000000"/>
          <w:spacing w:val="0"/>
          <w:w w:val="100"/>
          <w:position w:val="0"/>
          <w:lang w:val="en-US" w:eastAsia="en-US" w:bidi="en-US"/>
        </w:rPr>
        <w:t>(Dns§2</w:t>
      </w:r>
      <w:r>
        <w:rPr>
          <w:color w:val="000000"/>
          <w:spacing w:val="0"/>
          <w:w w:val="100"/>
          <w:position w:val="0"/>
          <w:lang w:val="zh-TW" w:eastAsia="zh-TW" w:bidi="zh-TW"/>
        </w:rPr>
        <w:t>賃匐昌暇</w:t>
      </w:r>
      <w:r>
        <w:rPr>
          <w:color w:val="109612"/>
          <w:spacing w:val="0"/>
          <w:w w:val="100"/>
          <w:position w:val="0"/>
          <w:lang w:val="en-US" w:eastAsia="en-US" w:bidi="en-US"/>
          <w:eastAsianLayout w:id="134" w:vert="1"/>
        </w:rPr>
        <w:t>•</w:t>
      </w:r>
    </w:p>
    <w:p>
      <w:pPr>
        <w:pStyle w:val="17"/>
        <w:keepNext w:val="0"/>
        <w:keepLines w:val="0"/>
        <w:framePr w:w="2115" w:h="4350" w:hRule="exact" w:wrap="around" w:vAnchor="margin" w:hAnchor="page" w:x="49507" w:y="12421"/>
        <w:widowControl w:val="0"/>
        <w:shd w:val="clear" w:color="auto" w:fill="auto"/>
        <w:bidi w:val="0"/>
        <w:spacing w:before="0" w:after="0" w:line="585" w:lineRule="exact"/>
        <w:ind w:left="0" w:right="0" w:firstLine="0"/>
        <w:jc w:val="right"/>
      </w:pPr>
      <w:r>
        <w:rPr>
          <w:color w:val="000000"/>
          <w:spacing w:val="0"/>
          <w:w w:val="100"/>
          <w:position w:val="0"/>
          <w:sz w:val="38"/>
          <w:szCs w:val="38"/>
          <w:lang w:val="en-US" w:eastAsia="en-US" w:bidi="en-US"/>
          <w:eastAsianLayout w:id="135" w:vert="1"/>
        </w:rPr>
        <w:t xml:space="preserve">2d) </w:t>
      </w:r>
      <w:r>
        <w:rPr>
          <w:color w:val="000000"/>
          <w:spacing w:val="0"/>
          <w:w w:val="100"/>
          <w:position w:val="0"/>
          <w:sz w:val="38"/>
          <w:szCs w:val="38"/>
          <w:lang w:val="zh-TW" w:eastAsia="zh-TW" w:bidi="zh-TW"/>
        </w:rPr>
        <w:t>«</w:t>
      </w:r>
      <w:r>
        <w:rPr>
          <w:color w:val="000000"/>
          <w:spacing w:val="0"/>
          <w:w w:val="100"/>
          <w:position w:val="0"/>
          <w:sz w:val="38"/>
          <w:szCs w:val="38"/>
          <w:lang w:val="zh-TW" w:eastAsia="zh-TW" w:bidi="zh-TW"/>
          <w:eastAsianLayout w:id="136" w:vert="1"/>
        </w:rPr>
        <w:t xml:space="preserve"> </w:t>
      </w:r>
      <w:r>
        <w:rPr>
          <w:color w:val="109612"/>
          <w:spacing w:val="0"/>
          <w:w w:val="100"/>
          <w:position w:val="0"/>
          <w:sz w:val="38"/>
          <w:szCs w:val="38"/>
          <w:lang w:val="en-US" w:eastAsia="en-US" w:bidi="en-US"/>
          <w:eastAsianLayout w:id="137" w:vert="1"/>
        </w:rPr>
        <w:t xml:space="preserve">• </w:t>
      </w:r>
      <w:r>
        <w:rPr>
          <w:color w:val="000000"/>
          <w:spacing w:val="0"/>
          <w:w w:val="100"/>
          <w:position w:val="0"/>
          <w:sz w:val="38"/>
          <w:szCs w:val="38"/>
          <w:lang w:val="en-US" w:eastAsia="en-US" w:bidi="en-US"/>
          <w:eastAsianLayout w:id="138" w:vert="1"/>
        </w:rPr>
        <w:t>G-Smoalv)</w:t>
      </w:r>
      <w:r>
        <w:rPr>
          <w:color w:val="000000"/>
          <w:spacing w:val="0"/>
          <w:w w:val="100"/>
          <w:position w:val="0"/>
          <w:lang w:val="zh-TW" w:eastAsia="zh-TW" w:bidi="zh-TW"/>
        </w:rPr>
        <w:t>識嬰度</w:t>
      </w:r>
      <w:r>
        <w:rPr>
          <w:color w:val="109612"/>
          <w:spacing w:val="0"/>
          <w:w w:val="100"/>
          <w:position w:val="0"/>
          <w:lang w:val="en-US" w:eastAsia="en-US" w:bidi="en-US"/>
          <w:eastAsianLayout w:id="139" w:vert="1"/>
        </w:rPr>
        <w:t xml:space="preserve">• </w:t>
      </w:r>
      <w:r>
        <w:rPr>
          <w:color w:val="000000"/>
          <w:spacing w:val="0"/>
          <w:w w:val="100"/>
          <w:position w:val="0"/>
          <w:lang w:val="zh-TW" w:eastAsia="zh-TW" w:bidi="zh-TW"/>
          <w:eastAsianLayout w:id="140" w:vert="1"/>
        </w:rPr>
        <w:t>-</w:t>
      </w:r>
      <w:r>
        <w:rPr>
          <w:color w:val="000000"/>
          <w:spacing w:val="0"/>
          <w:w w:val="100"/>
          <w:position w:val="0"/>
          <w:lang w:val="zh-TW" w:eastAsia="zh-TW" w:bidi="zh-TW"/>
        </w:rPr>
        <w:t>凶要系致</w:t>
      </w:r>
      <w:r>
        <w:rPr>
          <w:color w:val="000000"/>
          <w:spacing w:val="0"/>
          <w:w w:val="100"/>
          <w:position w:val="0"/>
          <w:sz w:val="38"/>
          <w:szCs w:val="38"/>
          <w:lang w:val="zh-TW" w:eastAsia="zh-TW" w:bidi="zh-TW"/>
          <w:eastAsianLayout w:id="141" w:vert="1"/>
        </w:rPr>
        <w:t>4&lt;</w:t>
      </w:r>
      <w:r>
        <w:rPr>
          <w:color w:val="000000"/>
          <w:spacing w:val="0"/>
          <w:w w:val="100"/>
          <w:position w:val="0"/>
          <w:lang w:val="zh-TW" w:eastAsia="zh-TW" w:bidi="zh-TW"/>
        </w:rPr>
        <w:t>咫系</w:t>
      </w:r>
      <w:r>
        <w:rPr>
          <w:color w:val="000000"/>
          <w:spacing w:val="0"/>
          <w:w w:val="100"/>
          <w:position w:val="0"/>
          <w:lang w:val="en-US" w:eastAsia="en-US" w:bidi="en-US"/>
          <w:eastAsianLayout w:id="142" w:vert="1"/>
        </w:rPr>
        <w:t>&lt;</w:t>
      </w:r>
      <w:r>
        <w:rPr>
          <w:color w:val="0897D5"/>
          <w:spacing w:val="0"/>
          <w:w w:val="100"/>
          <w:position w:val="0"/>
          <w:lang w:val="en-US" w:eastAsia="en-US" w:bidi="en-US"/>
          <w:eastAsianLayout w:id="143" w:vert="1"/>
        </w:rPr>
        <w:t>•</w:t>
      </w:r>
    </w:p>
    <w:p>
      <w:pPr>
        <w:pStyle w:val="17"/>
        <w:keepNext w:val="0"/>
        <w:keepLines w:val="0"/>
        <w:framePr w:w="2535" w:h="8160" w:hRule="exact" w:wrap="around" w:vAnchor="margin" w:hAnchor="page" w:x="48622" w:y="18436"/>
        <w:widowControl w:val="0"/>
        <w:shd w:val="clear" w:color="auto" w:fill="auto"/>
        <w:bidi w:val="0"/>
        <w:spacing w:before="0" w:after="0" w:line="510" w:lineRule="exact"/>
        <w:ind w:left="0" w:right="0" w:firstLine="0"/>
        <w:jc w:val="right"/>
      </w:pPr>
      <w:r>
        <w:rPr>
          <w:color w:val="000000"/>
          <w:spacing w:val="0"/>
          <w:w w:val="100"/>
          <w:position w:val="0"/>
          <w:sz w:val="38"/>
          <w:szCs w:val="38"/>
          <w:lang w:val="en-US" w:eastAsia="en-US" w:bidi="en-US"/>
          <w:eastAsianLayout w:id="144" w:vert="1"/>
        </w:rPr>
        <w:t>(.2P5)</w:t>
      </w:r>
      <w:r>
        <w:rPr>
          <w:color w:val="000000"/>
          <w:spacing w:val="0"/>
          <w:w w:val="100"/>
          <w:position w:val="0"/>
          <w:lang w:val="zh-TW" w:eastAsia="zh-TW" w:bidi="zh-TW"/>
        </w:rPr>
        <w:t>慳</w:t>
      </w:r>
      <w:r>
        <w:rPr>
          <w:color w:val="000000"/>
          <w:spacing w:val="0"/>
          <w:w w:val="100"/>
          <w:position w:val="0"/>
          <w:lang w:val="en-US" w:eastAsia="en-US" w:bidi="en-US"/>
          <w:eastAsianLayout w:id="145" w:vert="1"/>
        </w:rPr>
        <w:t>&amp;</w:t>
      </w:r>
      <w:r>
        <w:rPr>
          <w:color w:val="109612"/>
          <w:spacing w:val="0"/>
          <w:w w:val="100"/>
          <w:position w:val="0"/>
          <w:lang w:val="en-US" w:eastAsia="en-US" w:bidi="en-US"/>
          <w:eastAsianLayout w:id="146" w:vert="1"/>
        </w:rPr>
        <w:t xml:space="preserve">• </w:t>
      </w:r>
      <w:r>
        <w:rPr>
          <w:color w:val="000000"/>
          <w:spacing w:val="0"/>
          <w:w w:val="100"/>
          <w:position w:val="0"/>
          <w:sz w:val="38"/>
          <w:szCs w:val="38"/>
          <w:lang w:val="en-US" w:eastAsia="en-US" w:bidi="en-US"/>
          <w:eastAsianLayout w:id="147" w:vert="1"/>
        </w:rPr>
        <w:t>(suuq-cs)</w:t>
      </w:r>
      <w:r>
        <w:rPr>
          <w:color w:val="000000"/>
          <w:spacing w:val="0"/>
          <w:w w:val="100"/>
          <w:position w:val="0"/>
          <w:lang w:val="zh-TW" w:eastAsia="zh-TW" w:bidi="zh-TW"/>
        </w:rPr>
        <w:t>平判叫搽</w:t>
      </w:r>
      <w:r>
        <w:rPr>
          <w:color w:val="000000"/>
          <w:spacing w:val="0"/>
          <w:w w:val="100"/>
          <w:position w:val="0"/>
          <w:lang w:val="zh-TW" w:eastAsia="zh-TW" w:bidi="zh-TW"/>
          <w:eastAsianLayout w:id="148" w:vert="1"/>
        </w:rPr>
        <w:t xml:space="preserve"> </w:t>
      </w:r>
      <w:r>
        <w:rPr>
          <w:color w:val="000000"/>
          <w:spacing w:val="0"/>
          <w:w w:val="100"/>
          <w:position w:val="0"/>
          <w:lang w:val="en-US" w:eastAsia="en-US" w:bidi="en-US"/>
        </w:rPr>
        <w:t>(b</w:t>
      </w:r>
      <w:r>
        <w:rPr>
          <w:color w:val="000000"/>
          <w:spacing w:val="0"/>
          <w:w w:val="100"/>
          <w:position w:val="0"/>
          <w:lang w:val="zh-TW" w:eastAsia="zh-TW" w:bidi="zh-TW"/>
        </w:rPr>
        <w:t>曾【</w:t>
      </w:r>
      <w:r>
        <w:rPr>
          <w:color w:val="000000"/>
          <w:spacing w:val="0"/>
          <w:w w:val="100"/>
          <w:position w:val="0"/>
          <w:lang w:val="zh-TW" w:eastAsia="zh-TW" w:bidi="zh-TW"/>
          <w:eastAsianLayout w:id="149" w:vert="1"/>
        </w:rPr>
        <w:t>)</w:t>
      </w:r>
      <w:r>
        <w:rPr>
          <w:color w:val="000000"/>
          <w:spacing w:val="0"/>
          <w:w w:val="100"/>
          <w:position w:val="0"/>
          <w:lang w:val="zh-TW" w:eastAsia="zh-TW" w:bidi="zh-TW"/>
        </w:rPr>
        <w:t>紀箱底</w:t>
      </w:r>
      <w:r>
        <w:rPr>
          <w:color w:val="109612"/>
          <w:spacing w:val="0"/>
          <w:w w:val="100"/>
          <w:position w:val="0"/>
          <w:lang w:val="en-US" w:eastAsia="en-US" w:bidi="en-US"/>
          <w:eastAsianLayout w:id="150" w:vert="1"/>
        </w:rPr>
        <w:t xml:space="preserve">• </w:t>
      </w:r>
      <w:r>
        <w:rPr>
          <w:color w:val="000000"/>
          <w:spacing w:val="0"/>
          <w:w w:val="100"/>
          <w:position w:val="0"/>
          <w:lang w:val="zh-TW" w:eastAsia="zh-TW" w:bidi="zh-TW"/>
          <w:eastAsianLayout w:id="151" w:vert="1"/>
        </w:rPr>
        <w:t>(</w:t>
      </w:r>
      <w:r>
        <w:rPr>
          <w:color w:val="000000"/>
          <w:spacing w:val="0"/>
          <w:w w:val="100"/>
          <w:position w:val="0"/>
          <w:lang w:val="zh-TW" w:eastAsia="zh-TW" w:bidi="zh-TW"/>
        </w:rPr>
        <w:t>耳</w:t>
      </w:r>
      <w:r>
        <w:rPr>
          <w:color w:val="000000"/>
          <w:spacing w:val="0"/>
          <w:w w:val="100"/>
          <w:position w:val="0"/>
          <w:lang w:val="zh-TW" w:eastAsia="zh-TW" w:bidi="zh-TW"/>
          <w:eastAsianLayout w:id="152" w:vert="1"/>
        </w:rPr>
        <w:t>*</w:t>
      </w:r>
      <w:r>
        <w:rPr>
          <w:color w:val="000000"/>
          <w:spacing w:val="0"/>
          <w:w w:val="100"/>
          <w:position w:val="0"/>
          <w:sz w:val="38"/>
          <w:szCs w:val="38"/>
          <w:lang w:val="zh-TW" w:eastAsia="zh-TW" w:bidi="zh-TW"/>
          <w:eastAsianLayout w:id="153" w:vert="1"/>
        </w:rPr>
        <w:t>1)</w:t>
      </w:r>
      <w:r>
        <w:rPr>
          <w:color w:val="000000"/>
          <w:spacing w:val="0"/>
          <w:w w:val="100"/>
          <w:position w:val="0"/>
          <w:lang w:val="zh-TW" w:eastAsia="zh-TW" w:bidi="zh-TW"/>
        </w:rPr>
        <w:t>禄四不</w:t>
      </w:r>
      <w:r>
        <w:rPr>
          <w:color w:val="000000"/>
          <w:spacing w:val="0"/>
          <w:w w:val="100"/>
          <w:position w:val="0"/>
          <w:lang w:val="zh-TW" w:eastAsia="zh-TW" w:bidi="zh-TW"/>
          <w:eastAsianLayout w:id="154" w:vert="1"/>
        </w:rPr>
        <w:t xml:space="preserve"> </w:t>
      </w:r>
      <w:r>
        <w:rPr>
          <w:color w:val="000000"/>
          <w:spacing w:val="0"/>
          <w:w w:val="100"/>
          <w:position w:val="0"/>
          <w:lang w:val="en-US" w:eastAsia="en-US" w:bidi="en-US"/>
        </w:rPr>
        <w:t>.SSDUOPUD</w:t>
      </w:r>
      <w:r>
        <w:rPr>
          <w:color w:val="000000"/>
          <w:spacing w:val="0"/>
          <w:w w:val="100"/>
          <w:position w:val="0"/>
          <w:lang w:val="en-US" w:eastAsia="en-US" w:bidi="en-US"/>
          <w:eastAsianLayout w:id="155" w:vert="1"/>
        </w:rPr>
        <w:t xml:space="preserve"> </w:t>
      </w:r>
      <w:r>
        <w:rPr>
          <w:color w:val="000000"/>
          <w:spacing w:val="0"/>
          <w:w w:val="100"/>
          <w:position w:val="0"/>
          <w:lang w:val="zh-TW" w:eastAsia="zh-TW" w:bidi="zh-TW"/>
        </w:rPr>
        <w:t>昌回眠理</w:t>
      </w:r>
      <w:r>
        <w:rPr>
          <w:color w:val="000000"/>
          <w:spacing w:val="0"/>
          <w:w w:val="100"/>
          <w:position w:val="0"/>
          <w:lang w:val="zh-TW" w:eastAsia="zh-TW" w:bidi="zh-TW"/>
          <w:eastAsianLayout w:id="156" w:vert="1"/>
        </w:rPr>
        <w:t>&amp;</w:t>
      </w:r>
      <w:r>
        <w:rPr>
          <w:color w:val="000000"/>
          <w:spacing w:val="0"/>
          <w:w w:val="100"/>
          <w:position w:val="0"/>
          <w:lang w:val="en-US" w:eastAsia="en-US" w:bidi="en-US"/>
        </w:rPr>
        <w:t>(InmnEA)</w:t>
      </w:r>
      <w:r>
        <w:rPr>
          <w:color w:val="000000"/>
          <w:spacing w:val="0"/>
          <w:w w:val="100"/>
          <w:position w:val="0"/>
          <w:lang w:val="en-US" w:eastAsia="en-US" w:bidi="en-US"/>
          <w:eastAsianLayout w:id="157" w:vert="1"/>
        </w:rPr>
        <w:t>®</w:t>
      </w:r>
      <w:r>
        <w:rPr>
          <w:color w:val="000000"/>
          <w:spacing w:val="0"/>
          <w:w w:val="100"/>
          <w:position w:val="0"/>
          <w:lang w:val="zh-TW" w:eastAsia="zh-TW" w:bidi="zh-TW"/>
        </w:rPr>
        <w:t>賴</w:t>
      </w:r>
      <w:r>
        <w:rPr>
          <w:color w:val="000000"/>
          <w:spacing w:val="0"/>
          <w:w w:val="100"/>
          <w:position w:val="0"/>
          <w:lang w:val="zh-TW" w:eastAsia="zh-TW" w:bidi="zh-TW"/>
          <w:eastAsianLayout w:id="158" w:vert="1"/>
        </w:rPr>
        <w:t xml:space="preserve"> </w:t>
      </w:r>
      <w:r>
        <w:rPr>
          <w:color w:val="000000"/>
          <w:spacing w:val="0"/>
          <w:w w:val="100"/>
          <w:position w:val="0"/>
          <w:lang w:val="en-US" w:eastAsia="en-US" w:bidi="en-US"/>
        </w:rPr>
        <w:t>IPUS)</w:t>
      </w:r>
      <w:r>
        <w:rPr>
          <w:color w:val="000000"/>
          <w:spacing w:val="0"/>
          <w:w w:val="100"/>
          <w:position w:val="0"/>
          <w:lang w:val="zh-TW" w:eastAsia="zh-TW" w:bidi="zh-TW"/>
        </w:rPr>
        <w:t>延汩度豊会</w:t>
      </w:r>
      <w:r>
        <w:rPr>
          <w:color w:val="109612"/>
          <w:spacing w:val="0"/>
          <w:w w:val="100"/>
          <w:position w:val="0"/>
          <w:lang w:val="zh-TW" w:eastAsia="zh-TW" w:bidi="zh-TW"/>
          <w:eastAsianLayout w:id="159" w:vert="1"/>
        </w:rPr>
        <w:t>：</w:t>
      </w:r>
      <w:r>
        <w:rPr>
          <w:color w:val="000000"/>
          <w:spacing w:val="0"/>
          <w:w w:val="100"/>
          <w:position w:val="0"/>
          <w:lang w:val="en-US" w:eastAsia="en-US" w:bidi="en-US"/>
        </w:rPr>
        <w:t>(.2POCFI30)</w:t>
      </w:r>
      <w:r>
        <w:rPr>
          <w:color w:val="000000"/>
          <w:spacing w:val="0"/>
          <w:w w:val="100"/>
          <w:position w:val="0"/>
          <w:lang w:val="zh-TW" w:eastAsia="zh-TW" w:bidi="zh-TW"/>
        </w:rPr>
        <w:t>挪髀</w:t>
      </w:r>
      <w:r>
        <w:rPr>
          <w:color w:val="000000"/>
          <w:spacing w:val="0"/>
          <w:w w:val="100"/>
          <w:position w:val="0"/>
          <w:lang w:val="zh-TW" w:eastAsia="zh-TW" w:bidi="zh-TW"/>
          <w:eastAsianLayout w:id="160" w:vert="1"/>
        </w:rPr>
        <w:t>&lt; (</w:t>
      </w:r>
      <w:r>
        <w:rPr>
          <w:color w:val="000000"/>
          <w:spacing w:val="0"/>
          <w:w w:val="100"/>
          <w:position w:val="0"/>
          <w:lang w:val="zh-TW" w:eastAsia="zh-TW" w:bidi="zh-TW"/>
        </w:rPr>
        <w:t>目</w:t>
      </w:r>
      <w:r>
        <w:rPr>
          <w:color w:val="000000"/>
          <w:spacing w:val="0"/>
          <w:w w:val="100"/>
          <w:position w:val="0"/>
          <w:lang w:val="zh-TW" w:eastAsia="zh-TW" w:bidi="zh-TW"/>
          <w:eastAsianLayout w:id="161" w:vert="1"/>
        </w:rPr>
        <w:t xml:space="preserve"> </w:t>
      </w:r>
      <w:r>
        <w:rPr>
          <w:color w:val="000000"/>
          <w:spacing w:val="0"/>
          <w:w w:val="100"/>
          <w:position w:val="0"/>
          <w:sz w:val="38"/>
          <w:szCs w:val="38"/>
          <w:lang w:val="en-US" w:eastAsia="en-US" w:bidi="en-US"/>
          <w:eastAsianLayout w:id="162" w:vert="1"/>
        </w:rPr>
        <w:t>E</w:t>
      </w:r>
      <w:r>
        <w:rPr>
          <w:color w:val="000000"/>
          <w:spacing w:val="0"/>
          <w:w w:val="100"/>
          <w:position w:val="0"/>
          <w:lang w:val="zh-TW" w:eastAsia="zh-TW" w:bidi="zh-TW"/>
        </w:rPr>
        <w:t>喺</w:t>
      </w:r>
      <w:r>
        <w:rPr>
          <w:color w:val="000000"/>
          <w:spacing w:val="0"/>
          <w:w w:val="100"/>
          <w:position w:val="0"/>
          <w:lang w:val="zh-TW" w:eastAsia="zh-TW" w:bidi="zh-TW"/>
          <w:eastAsianLayout w:id="163" w:vert="1"/>
        </w:rPr>
        <w:t xml:space="preserve"> </w:t>
      </w:r>
      <w:r>
        <w:rPr>
          <w:color w:val="000000"/>
          <w:spacing w:val="0"/>
          <w:w w:val="100"/>
          <w:position w:val="0"/>
          <w:lang w:val="en-US" w:eastAsia="en-US" w:bidi="en-US"/>
        </w:rPr>
        <w:t>d)</w:t>
      </w:r>
      <w:r>
        <w:rPr>
          <w:color w:val="000000"/>
          <w:spacing w:val="0"/>
          <w:w w:val="100"/>
          <w:position w:val="0"/>
          <w:lang w:val="en-US" w:eastAsia="en-US" w:bidi="en-US"/>
          <w:eastAsianLayout w:id="164" w:vert="1"/>
        </w:rPr>
        <w:t>ffl</w:t>
      </w:r>
      <w:r>
        <w:rPr>
          <w:color w:val="000000"/>
          <w:spacing w:val="0"/>
          <w:w w:val="100"/>
          <w:position w:val="0"/>
          <w:lang w:val="zh-TW" w:eastAsia="zh-TW" w:bidi="zh-TW"/>
        </w:rPr>
        <w:t>毎剛</w:t>
      </w:r>
      <w:r>
        <w:rPr>
          <w:color w:val="000000"/>
          <w:spacing w:val="0"/>
          <w:w w:val="100"/>
          <w:position w:val="0"/>
          <w:lang w:val="en-US" w:eastAsia="en-US" w:bidi="en-US"/>
          <w:eastAsianLayout w:id="165" w:vert="1"/>
        </w:rPr>
        <w:t>£]</w:t>
      </w:r>
      <w:r>
        <w:rPr>
          <w:color w:val="109612"/>
          <w:spacing w:val="0"/>
          <w:w w:val="100"/>
          <w:position w:val="0"/>
          <w:lang w:val="en-US" w:eastAsia="en-US" w:bidi="en-US"/>
          <w:eastAsianLayout w:id="166" w:vert="1"/>
        </w:rPr>
        <w:t xml:space="preserve">• </w:t>
      </w:r>
      <w:r>
        <w:rPr>
          <w:color w:val="000000"/>
          <w:spacing w:val="0"/>
          <w:w w:val="100"/>
          <w:position w:val="0"/>
          <w:lang w:val="zh-TW" w:eastAsia="zh-TW" w:bidi="zh-TW"/>
          <w:eastAsianLayout w:id="167" w:vert="1"/>
        </w:rPr>
        <w:t>(</w:t>
      </w:r>
      <w:r>
        <w:rPr>
          <w:color w:val="000000"/>
          <w:spacing w:val="0"/>
          <w:w w:val="100"/>
          <w:position w:val="0"/>
          <w:lang w:val="zh-TW" w:eastAsia="zh-TW" w:bidi="zh-TW"/>
        </w:rPr>
        <w:t>目</w:t>
      </w:r>
      <w:r>
        <w:rPr>
          <w:color w:val="000000"/>
          <w:spacing w:val="0"/>
          <w:w w:val="100"/>
          <w:position w:val="0"/>
          <w:lang w:val="zh-TW" w:eastAsia="zh-TW" w:bidi="zh-TW"/>
          <w:eastAsianLayout w:id="168" w:vert="1"/>
        </w:rPr>
        <w:t xml:space="preserve"> </w:t>
      </w:r>
      <w:r>
        <w:rPr>
          <w:color w:val="000000"/>
          <w:spacing w:val="0"/>
          <w:w w:val="100"/>
          <w:position w:val="0"/>
          <w:lang w:val="en-US" w:eastAsia="en-US" w:bidi="en-US"/>
        </w:rPr>
        <w:t>mo)</w:t>
      </w:r>
      <w:r>
        <w:rPr>
          <w:color w:val="000000"/>
          <w:spacing w:val="0"/>
          <w:w w:val="100"/>
          <w:position w:val="0"/>
          <w:lang w:val="zh-TW" w:eastAsia="zh-TW" w:bidi="zh-TW"/>
        </w:rPr>
        <w:t>瞰</w:t>
      </w:r>
      <w:r>
        <w:rPr>
          <w:color w:val="000000"/>
          <w:spacing w:val="0"/>
          <w:w w:val="100"/>
          <w:position w:val="0"/>
          <w:lang w:val="zh-TW" w:eastAsia="zh-TW" w:bidi="zh-TW"/>
          <w:eastAsianLayout w:id="169" w:vert="1"/>
        </w:rPr>
        <w:t>£</w:t>
      </w:r>
    </w:p>
    <w:p>
      <w:pPr>
        <w:pStyle w:val="17"/>
        <w:keepNext w:val="0"/>
        <w:keepLines w:val="0"/>
        <w:framePr w:w="2505" w:h="3645" w:hRule="exact" w:wrap="around" w:vAnchor="margin" w:hAnchor="page" w:x="48622" w:y="27481"/>
        <w:widowControl w:val="0"/>
        <w:shd w:val="clear" w:color="auto" w:fill="auto"/>
        <w:bidi w:val="0"/>
        <w:spacing w:before="0" w:after="460" w:line="480" w:lineRule="exact"/>
        <w:ind w:left="700" w:right="0" w:firstLine="300"/>
        <w:jc w:val="left"/>
      </w:pPr>
      <w:r>
        <w:rPr>
          <w:color w:val="000000"/>
          <w:spacing w:val="0"/>
          <w:w w:val="100"/>
          <w:position w:val="0"/>
          <w:lang w:val="en-US" w:eastAsia="en-US" w:bidi="en-US"/>
          <w:eastAsianLayout w:id="170" w:vert="1"/>
        </w:rPr>
        <w:t>(§&amp;)</w:t>
      </w:r>
      <w:r>
        <w:rPr>
          <w:color w:val="000000"/>
          <w:spacing w:val="0"/>
          <w:w w:val="100"/>
          <w:position w:val="0"/>
          <w:lang w:val="zh-TW" w:eastAsia="zh-TW" w:bidi="zh-TW"/>
        </w:rPr>
        <w:t>妖喪平</w:t>
      </w:r>
      <w:r>
        <w:rPr>
          <w:color w:val="000000"/>
          <w:spacing w:val="0"/>
          <w:w w:val="100"/>
          <w:position w:val="0"/>
          <w:lang w:val="zh-TW" w:eastAsia="zh-TW" w:bidi="zh-TW"/>
          <w:eastAsianLayout w:id="171" w:vert="1"/>
        </w:rPr>
        <w:t xml:space="preserve"> (</w:t>
      </w:r>
      <w:r>
        <w:rPr>
          <w:color w:val="000000"/>
          <w:spacing w:val="0"/>
          <w:w w:val="100"/>
          <w:position w:val="0"/>
          <w:lang w:val="zh-TW" w:eastAsia="zh-TW" w:bidi="zh-TW"/>
        </w:rPr>
        <w:t>目</w:t>
      </w:r>
      <w:r>
        <w:rPr>
          <w:color w:val="000000"/>
          <w:spacing w:val="0"/>
          <w:w w:val="100"/>
          <w:position w:val="0"/>
          <w:lang w:val="zh-TW" w:eastAsia="zh-TW" w:bidi="zh-TW"/>
          <w:eastAsianLayout w:id="172" w:vert="1"/>
        </w:rPr>
        <w:t xml:space="preserve"> </w:t>
      </w:r>
      <w:r>
        <w:rPr>
          <w:color w:val="000000"/>
          <w:spacing w:val="0"/>
          <w:w w:val="100"/>
          <w:position w:val="0"/>
          <w:sz w:val="38"/>
          <w:szCs w:val="38"/>
          <w:lang w:val="en-US" w:eastAsia="en-US" w:bidi="en-US"/>
          <w:eastAsianLayout w:id="173" w:vert="1"/>
        </w:rPr>
        <w:t>PE)ml</w:t>
      </w:r>
      <w:r>
        <w:rPr>
          <w:color w:val="000000"/>
          <w:spacing w:val="0"/>
          <w:w w:val="100"/>
          <w:position w:val="0"/>
          <w:lang w:val="zh-TW" w:eastAsia="zh-TW" w:bidi="zh-TW"/>
        </w:rPr>
        <w:t>蕊</w:t>
      </w:r>
      <w:r>
        <w:rPr>
          <w:color w:val="000000"/>
          <w:spacing w:val="0"/>
          <w:w w:val="100"/>
          <w:position w:val="0"/>
          <w:lang w:val="zh-TW" w:eastAsia="zh-TW" w:bidi="zh-TW"/>
          <w:eastAsianLayout w:id="174" w:vert="1"/>
        </w:rPr>
        <w:t xml:space="preserve"> (</w:t>
      </w:r>
      <w:r>
        <w:rPr>
          <w:color w:val="000000"/>
          <w:spacing w:val="0"/>
          <w:w w:val="100"/>
          <w:position w:val="0"/>
          <w:lang w:val="zh-TW" w:eastAsia="zh-TW" w:bidi="zh-TW"/>
        </w:rPr>
        <w:t>扫源</w:t>
      </w:r>
      <w:r>
        <w:rPr>
          <w:color w:val="000000"/>
          <w:spacing w:val="0"/>
          <w:w w:val="100"/>
          <w:position w:val="0"/>
          <w:lang w:val="en-US" w:eastAsia="en-US" w:bidi="en-US"/>
        </w:rPr>
        <w:t>ITS)</w:t>
      </w:r>
    </w:p>
    <w:p>
      <w:pPr>
        <w:pStyle w:val="17"/>
        <w:keepNext w:val="0"/>
        <w:keepLines w:val="0"/>
        <w:framePr w:w="2505" w:h="3645" w:hRule="exact" w:wrap="around" w:vAnchor="margin" w:hAnchor="page" w:x="48622" w:y="27481"/>
        <w:widowControl w:val="0"/>
        <w:shd w:val="clear" w:color="auto" w:fill="auto"/>
        <w:bidi w:val="0"/>
        <w:spacing w:before="0" w:after="0" w:line="510" w:lineRule="exact"/>
        <w:ind w:left="0" w:right="0" w:firstLine="0"/>
        <w:jc w:val="right"/>
      </w:pPr>
      <w:r>
        <w:rPr>
          <w:color w:val="000000"/>
          <w:spacing w:val="0"/>
          <w:w w:val="100"/>
          <w:position w:val="0"/>
          <w:sz w:val="38"/>
          <w:szCs w:val="38"/>
          <w:lang w:val="en-US" w:eastAsia="en-US" w:bidi="en-US"/>
          <w:eastAsianLayout w:id="175" w:vert="1"/>
        </w:rPr>
        <w:t>(US)</w:t>
      </w:r>
      <w:r>
        <w:rPr>
          <w:color w:val="000000"/>
          <w:spacing w:val="0"/>
          <w:w w:val="100"/>
          <w:position w:val="0"/>
          <w:lang w:val="zh-TW" w:eastAsia="zh-TW" w:bidi="zh-TW"/>
        </w:rPr>
        <w:t>密成</w:t>
      </w:r>
      <w:r>
        <w:rPr>
          <w:color w:val="000000"/>
          <w:spacing w:val="0"/>
          <w:w w:val="100"/>
          <w:position w:val="0"/>
          <w:lang w:val="zh-TW" w:eastAsia="zh-TW" w:bidi="zh-TW"/>
          <w:eastAsianLayout w:id="176" w:vert="1"/>
        </w:rPr>
        <w:t xml:space="preserve"> …</w:t>
      </w:r>
      <w:r>
        <w:rPr>
          <w:color w:val="000000"/>
          <w:spacing w:val="0"/>
          <w:w w:val="100"/>
          <w:position w:val="0"/>
          <w:lang w:val="en-US" w:eastAsia="en-US" w:bidi="en-US"/>
        </w:rPr>
        <w:t>BIVP。</w:t>
      </w:r>
      <w:r>
        <w:rPr>
          <w:color w:val="000000"/>
          <w:spacing w:val="0"/>
          <w:w w:val="100"/>
          <w:position w:val="0"/>
          <w:lang w:val="zh-TW" w:eastAsia="zh-TW" w:bidi="zh-TW"/>
        </w:rPr>
        <w:t>专</w:t>
      </w:r>
      <w:r>
        <w:rPr>
          <w:color w:val="000000"/>
          <w:spacing w:val="0"/>
          <w:w w:val="100"/>
          <w:position w:val="0"/>
          <w:lang w:val="en-US" w:eastAsia="en-US" w:bidi="en-US"/>
        </w:rPr>
        <w:t>n)</w:t>
      </w:r>
      <w:r>
        <w:rPr>
          <w:color w:val="000000"/>
          <w:spacing w:val="0"/>
          <w:w w:val="100"/>
          <w:position w:val="0"/>
          <w:lang w:val="zh-TW" w:eastAsia="zh-TW" w:bidi="zh-TW"/>
        </w:rPr>
        <w:t>斷護屋</w:t>
      </w:r>
    </w:p>
    <w:p>
      <w:pPr>
        <w:pStyle w:val="17"/>
        <w:keepNext w:val="0"/>
        <w:keepLines w:val="0"/>
        <w:framePr w:w="3600" w:h="3975" w:hRule="exact" w:wrap="around" w:vAnchor="margin" w:hAnchor="page" w:x="48022" w:y="31756"/>
        <w:widowControl w:val="0"/>
        <w:shd w:val="clear" w:color="auto" w:fill="auto"/>
        <w:bidi w:val="0"/>
        <w:spacing w:before="0" w:after="0" w:line="540" w:lineRule="exact"/>
        <w:ind w:left="0" w:right="0" w:firstLine="0"/>
        <w:jc w:val="right"/>
        <w:rPr>
          <w:sz w:val="38"/>
          <w:szCs w:val="38"/>
        </w:rPr>
      </w:pPr>
      <w:r>
        <w:rPr>
          <w:color w:val="000000"/>
          <w:spacing w:val="0"/>
          <w:w w:val="100"/>
          <w:position w:val="0"/>
          <w:sz w:val="38"/>
          <w:szCs w:val="38"/>
          <w:lang w:val="zh-TW" w:eastAsia="zh-TW" w:bidi="zh-TW"/>
          <w:eastAsianLayout w:id="177" w:vert="1"/>
        </w:rPr>
        <w:t>2</w:t>
      </w:r>
      <w:r>
        <w:rPr>
          <w:color w:val="000000"/>
          <w:spacing w:val="0"/>
          <w:w w:val="100"/>
          <w:position w:val="0"/>
          <w:sz w:val="34"/>
          <w:szCs w:val="34"/>
          <w:lang w:val="zh-TW" w:eastAsia="zh-TW" w:bidi="zh-TW"/>
        </w:rPr>
        <w:t>。冃</w:t>
      </w:r>
      <w:r>
        <w:rPr>
          <w:color w:val="000000"/>
          <w:spacing w:val="0"/>
          <w:w w:val="100"/>
          <w:position w:val="0"/>
          <w:sz w:val="38"/>
          <w:szCs w:val="38"/>
          <w:lang w:val="en-US" w:eastAsia="en-US" w:bidi="en-US"/>
          <w:eastAsianLayout w:id="178" w:vert="1"/>
        </w:rPr>
        <w:t>qge</w:t>
      </w:r>
      <w:r>
        <w:rPr>
          <w:color w:val="000000"/>
          <w:spacing w:val="0"/>
          <w:w w:val="100"/>
          <w:position w:val="0"/>
          <w:sz w:val="34"/>
          <w:szCs w:val="34"/>
          <w:lang w:val="zh-TW" w:eastAsia="zh-TW" w:bidi="zh-TW"/>
        </w:rPr>
        <w:t>囊田誅</w:t>
      </w:r>
      <w:r>
        <w:rPr>
          <w:color w:val="109612"/>
          <w:spacing w:val="0"/>
          <w:w w:val="100"/>
          <w:position w:val="0"/>
          <w:sz w:val="34"/>
          <w:szCs w:val="34"/>
          <w:lang w:val="en-US" w:eastAsia="en-US" w:bidi="en-US"/>
          <w:eastAsianLayout w:id="179" w:vert="1"/>
        </w:rPr>
        <w:t xml:space="preserve">• </w:t>
      </w:r>
      <w:r>
        <w:rPr>
          <w:color w:val="000000"/>
          <w:spacing w:val="0"/>
          <w:w w:val="100"/>
          <w:position w:val="0"/>
          <w:sz w:val="34"/>
          <w:szCs w:val="34"/>
          <w:lang w:val="en-US" w:eastAsia="en-US" w:bidi="en-US"/>
        </w:rPr>
        <w:t>(SJXS)</w:t>
      </w:r>
      <w:r>
        <w:rPr>
          <w:color w:val="000000"/>
          <w:spacing w:val="0"/>
          <w:w w:val="100"/>
          <w:position w:val="0"/>
          <w:sz w:val="34"/>
          <w:szCs w:val="34"/>
          <w:lang w:val="zh-TW" w:eastAsia="zh-TW" w:bidi="zh-TW"/>
        </w:rPr>
        <w:t>昌届</w:t>
      </w:r>
      <w:r>
        <w:rPr>
          <w:color w:val="109612"/>
          <w:spacing w:val="0"/>
          <w:w w:val="100"/>
          <w:position w:val="0"/>
          <w:sz w:val="34"/>
          <w:szCs w:val="34"/>
          <w:lang w:val="en-US" w:eastAsia="en-US" w:bidi="en-US"/>
          <w:eastAsianLayout w:id="180" w:vert="1"/>
        </w:rPr>
        <w:t xml:space="preserve">• </w:t>
      </w:r>
      <w:r>
        <w:rPr>
          <w:color w:val="000000"/>
          <w:spacing w:val="0"/>
          <w:w w:val="100"/>
          <w:position w:val="0"/>
          <w:sz w:val="38"/>
          <w:szCs w:val="38"/>
          <w:lang w:val="en-US" w:eastAsia="en-US" w:bidi="en-US"/>
        </w:rPr>
        <w:t>(PUEWqH)</w:t>
      </w:r>
      <w:r>
        <w:rPr>
          <w:color w:val="000000"/>
          <w:spacing w:val="0"/>
          <w:w w:val="100"/>
          <w:position w:val="0"/>
          <w:sz w:val="38"/>
          <w:szCs w:val="38"/>
          <w:lang w:val="en-US" w:eastAsia="en-US" w:bidi="en-US"/>
          <w:eastAsianLayout w:id="181" w:vert="1"/>
        </w:rPr>
        <w:t>HM</w:t>
      </w:r>
      <w:r>
        <w:rPr>
          <w:color w:val="109612"/>
          <w:spacing w:val="0"/>
          <w:w w:val="100"/>
          <w:position w:val="0"/>
          <w:sz w:val="38"/>
          <w:szCs w:val="38"/>
          <w:lang w:val="en-US" w:eastAsia="en-US" w:bidi="en-US"/>
          <w:eastAsianLayout w:id="182" w:vert="1"/>
        </w:rPr>
        <w:t xml:space="preserve">• </w:t>
      </w:r>
      <w:r>
        <w:rPr>
          <w:color w:val="000000"/>
          <w:spacing w:val="0"/>
          <w:w w:val="100"/>
          <w:position w:val="0"/>
          <w:sz w:val="38"/>
          <w:szCs w:val="38"/>
          <w:lang w:val="en-US" w:eastAsia="en-US" w:bidi="en-US"/>
        </w:rPr>
        <w:t>(so.2ddwqd)</w:t>
      </w:r>
      <w:r>
        <w:rPr>
          <w:color w:val="000000"/>
          <w:spacing w:val="0"/>
          <w:w w:val="100"/>
          <w:position w:val="0"/>
          <w:sz w:val="38"/>
          <w:szCs w:val="38"/>
          <w:lang w:val="en-US" w:eastAsia="en-US" w:bidi="en-US"/>
          <w:eastAsianLayout w:id="183" w:vert="1"/>
        </w:rPr>
        <w:t>&lt;##</w:t>
      </w:r>
      <w:r>
        <w:rPr>
          <w:color w:val="109612"/>
          <w:spacing w:val="0"/>
          <w:w w:val="100"/>
          <w:position w:val="0"/>
          <w:sz w:val="38"/>
          <w:szCs w:val="38"/>
          <w:lang w:val="en-US" w:eastAsia="en-US" w:bidi="en-US"/>
          <w:eastAsianLayout w:id="184" w:vert="1"/>
        </w:rPr>
        <w:t xml:space="preserve">• </w:t>
      </w:r>
      <w:r>
        <w:rPr>
          <w:color w:val="000000"/>
          <w:spacing w:val="0"/>
          <w:w w:val="100"/>
          <w:position w:val="0"/>
          <w:sz w:val="38"/>
          <w:szCs w:val="38"/>
          <w:lang w:val="en-US" w:eastAsia="en-US" w:bidi="en-US"/>
        </w:rPr>
        <w:t>(.2SASBW)</w:t>
      </w:r>
      <w:r>
        <w:rPr>
          <w:color w:val="000000"/>
          <w:spacing w:val="0"/>
          <w:w w:val="100"/>
          <w:position w:val="0"/>
          <w:sz w:val="38"/>
          <w:szCs w:val="38"/>
          <w:lang w:val="en-US" w:eastAsia="en-US" w:bidi="en-US"/>
          <w:eastAsianLayout w:id="185" w:vert="1"/>
        </w:rPr>
        <w:t xml:space="preserve"> 3EIS</w:t>
      </w:r>
      <w:r>
        <w:rPr>
          <w:color w:val="000000"/>
          <w:spacing w:val="0"/>
          <w:w w:val="100"/>
          <w:position w:val="0"/>
          <w:sz w:val="34"/>
          <w:szCs w:val="34"/>
          <w:lang w:val="zh-TW" w:eastAsia="zh-TW" w:bidi="zh-TW"/>
        </w:rPr>
        <w:t>聚</w:t>
      </w:r>
      <w:r>
        <w:rPr>
          <w:color w:val="0B5C0C"/>
          <w:spacing w:val="0"/>
          <w:w w:val="100"/>
          <w:position w:val="0"/>
          <w:sz w:val="34"/>
          <w:szCs w:val="34"/>
          <w:lang w:val="zh-TW" w:eastAsia="zh-TW" w:bidi="zh-TW"/>
        </w:rPr>
        <w:t>成</w:t>
      </w:r>
      <w:r>
        <w:rPr>
          <w:color w:val="0B5C0C"/>
          <w:spacing w:val="0"/>
          <w:w w:val="100"/>
          <w:position w:val="0"/>
          <w:sz w:val="34"/>
          <w:szCs w:val="34"/>
          <w:lang w:val="zh-TW" w:eastAsia="zh-TW" w:bidi="zh-TW"/>
          <w:eastAsianLayout w:id="186" w:vert="1"/>
        </w:rPr>
        <w:t xml:space="preserve">, </w:t>
      </w:r>
      <w:r>
        <w:rPr>
          <w:color w:val="000000"/>
          <w:spacing w:val="0"/>
          <w:w w:val="100"/>
          <w:position w:val="0"/>
          <w:sz w:val="34"/>
          <w:szCs w:val="34"/>
          <w:lang w:val="zh-TW" w:eastAsia="zh-TW" w:bidi="zh-TW"/>
          <w:eastAsianLayout w:id="187" w:vert="1"/>
        </w:rPr>
        <w:t>(</w:t>
      </w:r>
      <w:r>
        <w:rPr>
          <w:color w:val="000000"/>
          <w:spacing w:val="0"/>
          <w:w w:val="100"/>
          <w:position w:val="0"/>
          <w:sz w:val="34"/>
          <w:szCs w:val="34"/>
          <w:lang w:val="zh-TW" w:eastAsia="zh-TW" w:bidi="zh-TW"/>
        </w:rPr>
        <w:t>目目</w:t>
      </w:r>
      <w:r>
        <w:rPr>
          <w:color w:val="000000"/>
          <w:spacing w:val="0"/>
          <w:w w:val="100"/>
          <w:position w:val="0"/>
          <w:sz w:val="38"/>
          <w:szCs w:val="38"/>
          <w:lang w:val="en-US" w:eastAsia="en-US" w:bidi="en-US"/>
          <w:eastAsianLayout w:id="188" w:vert="1"/>
        </w:rPr>
        <w:t>A)c</w:t>
      </w:r>
      <w:r>
        <w:rPr>
          <w:color w:val="000000"/>
          <w:spacing w:val="0"/>
          <w:w w:val="100"/>
          <w:position w:val="0"/>
          <w:sz w:val="34"/>
          <w:szCs w:val="34"/>
          <w:lang w:val="zh-TW" w:eastAsia="zh-TW" w:bidi="zh-TW"/>
        </w:rPr>
        <w:t>用</w:t>
      </w:r>
      <w:r>
        <w:rPr>
          <w:color w:val="109612"/>
          <w:spacing w:val="0"/>
          <w:w w:val="100"/>
          <w:position w:val="0"/>
          <w:sz w:val="34"/>
          <w:szCs w:val="34"/>
          <w:lang w:val="en-US" w:eastAsia="en-US" w:bidi="en-US"/>
          <w:eastAsianLayout w:id="189" w:vert="1"/>
        </w:rPr>
        <w:t xml:space="preserve">• </w:t>
      </w:r>
      <w:r>
        <w:rPr>
          <w:color w:val="000000"/>
          <w:spacing w:val="0"/>
          <w:w w:val="100"/>
          <w:position w:val="0"/>
          <w:sz w:val="34"/>
          <w:szCs w:val="34"/>
          <w:lang w:val="zh-CN" w:eastAsia="zh-CN" w:bidi="zh-CN"/>
        </w:rPr>
        <w:t>〔凶</w:t>
      </w:r>
      <w:r>
        <w:rPr>
          <w:color w:val="000000"/>
          <w:spacing w:val="0"/>
          <w:w w:val="100"/>
          <w:position w:val="0"/>
          <w:sz w:val="34"/>
          <w:szCs w:val="34"/>
          <w:lang w:val="zh-CN" w:eastAsia="zh-CN" w:bidi="zh-CN"/>
          <w:eastAsianLayout w:id="190" w:vert="1"/>
        </w:rPr>
        <w:t xml:space="preserve"> </w:t>
      </w:r>
      <w:r>
        <w:rPr>
          <w:color w:val="054461"/>
          <w:spacing w:val="0"/>
          <w:w w:val="100"/>
          <w:position w:val="0"/>
          <w:sz w:val="38"/>
          <w:szCs w:val="38"/>
          <w:lang w:val="en-US" w:eastAsia="en-US" w:bidi="en-US"/>
          <w:eastAsianLayout w:id="191" w:vert="1"/>
        </w:rPr>
        <w:t>n^e</w:t>
      </w:r>
    </w:p>
    <w:p>
      <w:pPr>
        <w:widowControl w:val="0"/>
        <w:spacing w:line="360" w:lineRule="exact"/>
      </w:pPr>
      <w:r>
        <w:drawing>
          <wp:anchor distT="0" distB="0" distL="0" distR="0" simplePos="0" relativeHeight="62915584" behindDoc="1" locked="0" layoutInCell="1" allowOverlap="1">
            <wp:simplePos x="0" y="0"/>
            <wp:positionH relativeFrom="page">
              <wp:posOffset>-748665</wp:posOffset>
            </wp:positionH>
            <wp:positionV relativeFrom="margin">
              <wp:posOffset>552450</wp:posOffset>
            </wp:positionV>
            <wp:extent cx="590550" cy="638175"/>
            <wp:effectExtent l="0" t="0" r="0" b="9525"/>
            <wp:wrapNone/>
            <wp:docPr id="13" name="Shape 13"/>
            <wp:cNvGraphicFramePr/>
            <a:graphic xmlns:a="http://schemas.openxmlformats.org/drawingml/2006/main">
              <a:graphicData uri="http://schemas.openxmlformats.org/drawingml/2006/picture">
                <pic:pic xmlns:pic="http://schemas.openxmlformats.org/drawingml/2006/picture">
                  <pic:nvPicPr>
                    <pic:cNvPr id="13" name="Shape 13"/>
                    <pic:cNvPicPr/>
                  </pic:nvPicPr>
                  <pic:blipFill>
                    <a:blip r:embed="rId32"/>
                    <a:stretch>
                      <a:fillRect/>
                    </a:stretch>
                  </pic:blipFill>
                  <pic:spPr>
                    <a:xfrm>
                      <a:off x="0" y="0"/>
                      <a:ext cx="590550" cy="6381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-6825615</wp:posOffset>
            </wp:positionH>
            <wp:positionV relativeFrom="margin">
              <wp:posOffset>20831175</wp:posOffset>
            </wp:positionV>
            <wp:extent cx="447675" cy="314325"/>
            <wp:effectExtent l="0" t="0" r="9525" b="9525"/>
            <wp:wrapNone/>
            <wp:docPr id="15" name="Shape 15"/>
            <wp:cNvGraphicFramePr/>
            <a:graphic xmlns:a="http://schemas.openxmlformats.org/drawingml/2006/main">
              <a:graphicData uri="http://schemas.openxmlformats.org/drawingml/2006/picture">
                <pic:pic xmlns:pic="http://schemas.openxmlformats.org/drawingml/2006/picture">
                  <pic:nvPicPr>
                    <pic:cNvPr id="15" name="Shape 15"/>
                    <pic:cNvPicPr/>
                  </pic:nvPicPr>
                  <pic:blipFill>
                    <a:blip r:embed="rId33"/>
                    <a:stretch>
                      <a:fillRect/>
                    </a:stretch>
                  </pic:blipFill>
                  <pic:spPr>
                    <a:xfrm>
                      <a:off x="0" y="0"/>
                      <a:ext cx="447675" cy="314325"/>
                    </a:xfrm>
                    <a:prstGeom prst="rect">
                      <a:avLst/>
                    </a:prstGeom>
                  </pic:spPr>
                </pic:pic>
              </a:graphicData>
            </a:graphic>
          </wp:anchor>
        </w:drawing>
      </w:r>
      <w:r>
        <w:drawing>
          <wp:anchor distT="1009650" distB="0" distL="0" distR="0" simplePos="0" relativeHeight="62915584" behindDoc="1" locked="0" layoutInCell="1" allowOverlap="1">
            <wp:simplePos x="0" y="0"/>
            <wp:positionH relativeFrom="page">
              <wp:posOffset>-11073765</wp:posOffset>
            </wp:positionH>
            <wp:positionV relativeFrom="margin">
              <wp:posOffset>22040850</wp:posOffset>
            </wp:positionV>
            <wp:extent cx="2562225" cy="2486025"/>
            <wp:effectExtent l="0" t="0" r="9525" b="9525"/>
            <wp:wrapNone/>
            <wp:docPr id="17" name="Shape 17"/>
            <wp:cNvGraphicFramePr/>
            <a:graphic xmlns:a="http://schemas.openxmlformats.org/drawingml/2006/main">
              <a:graphicData uri="http://schemas.openxmlformats.org/drawingml/2006/picture">
                <pic:pic xmlns:pic="http://schemas.openxmlformats.org/drawingml/2006/picture">
                  <pic:nvPicPr>
                    <pic:cNvPr id="17" name="Shape 17"/>
                    <pic:cNvPicPr/>
                  </pic:nvPicPr>
                  <pic:blipFill>
                    <a:blip r:embed="rId34"/>
                    <a:stretch>
                      <a:fillRect/>
                    </a:stretch>
                  </pic:blipFill>
                  <pic:spPr>
                    <a:xfrm>
                      <a:off x="0" y="0"/>
                      <a:ext cx="2562225" cy="2486025"/>
                    </a:xfrm>
                    <a:prstGeom prst="rect">
                      <a:avLst/>
                    </a:prstGeom>
                  </pic:spPr>
                </pic:pic>
              </a:graphicData>
            </a:graphic>
          </wp:anchor>
        </w:drawing>
      </w:r>
      <w:r>
        <w:drawing>
          <wp:anchor distT="276225" distB="161925" distL="0" distR="409575" simplePos="0" relativeHeight="62915584" behindDoc="1" locked="0" layoutInCell="1" allowOverlap="1">
            <wp:simplePos x="0" y="0"/>
            <wp:positionH relativeFrom="page">
              <wp:posOffset>-8063865</wp:posOffset>
            </wp:positionH>
            <wp:positionV relativeFrom="margin">
              <wp:posOffset>21555075</wp:posOffset>
            </wp:positionV>
            <wp:extent cx="2305050" cy="2771775"/>
            <wp:effectExtent l="0" t="0" r="0" b="9525"/>
            <wp:wrapNone/>
            <wp:docPr id="19" name="Shape 19"/>
            <wp:cNvGraphicFramePr/>
            <a:graphic xmlns:a="http://schemas.openxmlformats.org/drawingml/2006/main">
              <a:graphicData uri="http://schemas.openxmlformats.org/drawingml/2006/picture">
                <pic:pic xmlns:pic="http://schemas.openxmlformats.org/drawingml/2006/picture">
                  <pic:nvPicPr>
                    <pic:cNvPr id="19" name="Shape 19"/>
                    <pic:cNvPicPr/>
                  </pic:nvPicPr>
                  <pic:blipFill>
                    <a:blip r:embed="rId35"/>
                    <a:stretch>
                      <a:fillRect/>
                    </a:stretch>
                  </pic:blipFill>
                  <pic:spPr>
                    <a:xfrm>
                      <a:off x="0" y="0"/>
                      <a:ext cx="2305050" cy="27717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-7511415</wp:posOffset>
            </wp:positionH>
            <wp:positionV relativeFrom="margin">
              <wp:posOffset>23736300</wp:posOffset>
            </wp:positionV>
            <wp:extent cx="381000" cy="285750"/>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1" name="Shape 21"/>
                    <pic:cNvPicPr/>
                  </pic:nvPicPr>
                  <pic:blipFill>
                    <a:blip r:embed="rId36"/>
                    <a:stretch>
                      <a:fillRect/>
                    </a:stretch>
                  </pic:blipFill>
                  <pic:spPr>
                    <a:xfrm>
                      <a:off x="0" y="0"/>
                      <a:ext cx="381000" cy="285750"/>
                    </a:xfrm>
                    <a:prstGeom prst="rect">
                      <a:avLst/>
                    </a:prstGeom>
                  </pic:spPr>
                </pic:pic>
              </a:graphicData>
            </a:graphic>
          </wp:anchor>
        </w:drawing>
      </w:r>
      <w:r>
        <w:drawing>
          <wp:anchor distT="0" distB="66675" distL="0" distR="0" simplePos="0" relativeHeight="62915584" behindDoc="1" locked="0" layoutInCell="1" allowOverlap="1">
            <wp:simplePos x="0" y="0"/>
            <wp:positionH relativeFrom="page">
              <wp:posOffset>-6425565</wp:posOffset>
            </wp:positionH>
            <wp:positionV relativeFrom="margin">
              <wp:posOffset>23536275</wp:posOffset>
            </wp:positionV>
            <wp:extent cx="590550" cy="419100"/>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3" name="Shape 23"/>
                    <pic:cNvPicPr/>
                  </pic:nvPicPr>
                  <pic:blipFill>
                    <a:blip r:embed="rId37"/>
                    <a:stretch>
                      <a:fillRect/>
                    </a:stretch>
                  </pic:blipFill>
                  <pic:spPr>
                    <a:xfrm>
                      <a:off x="0" y="0"/>
                      <a:ext cx="590550" cy="419100"/>
                    </a:xfrm>
                    <a:prstGeom prst="rect">
                      <a:avLst/>
                    </a:prstGeom>
                  </pic:spPr>
                </pic:pic>
              </a:graphicData>
            </a:graphic>
          </wp:anchor>
        </w:drawing>
      </w:r>
      <w:r>
        <w:drawing>
          <wp:anchor distT="0" distB="342900" distL="0" distR="0" simplePos="0" relativeHeight="62915584" behindDoc="1" locked="0" layoutInCell="1" allowOverlap="1">
            <wp:simplePos x="0" y="0"/>
            <wp:positionH relativeFrom="page">
              <wp:posOffset>-5568315</wp:posOffset>
            </wp:positionH>
            <wp:positionV relativeFrom="margin">
              <wp:posOffset>20650200</wp:posOffset>
            </wp:positionV>
            <wp:extent cx="209550" cy="281940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5" name="Shape 25"/>
                    <pic:cNvPicPr/>
                  </pic:nvPicPr>
                  <pic:blipFill>
                    <a:blip r:embed="rId38"/>
                    <a:stretch>
                      <a:fillRect/>
                    </a:stretch>
                  </pic:blipFill>
                  <pic:spPr>
                    <a:xfrm>
                      <a:off x="0" y="0"/>
                      <a:ext cx="209550" cy="28194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-4749165</wp:posOffset>
            </wp:positionH>
            <wp:positionV relativeFrom="margin">
              <wp:posOffset>20402550</wp:posOffset>
            </wp:positionV>
            <wp:extent cx="495300" cy="4391025"/>
            <wp:effectExtent l="0" t="0" r="0" b="9525"/>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39"/>
                    <a:stretch>
                      <a:fillRect/>
                    </a:stretch>
                  </pic:blipFill>
                  <pic:spPr>
                    <a:xfrm>
                      <a:off x="0" y="0"/>
                      <a:ext cx="495300" cy="4391025"/>
                    </a:xfrm>
                    <a:prstGeom prst="rect">
                      <a:avLst/>
                    </a:prstGeom>
                  </pic:spPr>
                </pic:pic>
              </a:graphicData>
            </a:graphic>
          </wp:anchor>
        </w:drawing>
      </w:r>
      <w:r>
        <w:drawing>
          <wp:anchor distT="762000" distB="609600" distL="47625" distR="0" simplePos="0" relativeHeight="62915584" behindDoc="1" locked="0" layoutInCell="1" allowOverlap="1">
            <wp:simplePos x="0" y="0"/>
            <wp:positionH relativeFrom="page">
              <wp:posOffset>-4034790</wp:posOffset>
            </wp:positionH>
            <wp:positionV relativeFrom="margin">
              <wp:posOffset>23117175</wp:posOffset>
            </wp:positionV>
            <wp:extent cx="2047875" cy="981075"/>
            <wp:effectExtent l="0" t="0" r="9525" b="9525"/>
            <wp:wrapNone/>
            <wp:docPr id="29" name="Shape 29"/>
            <wp:cNvGraphicFramePr/>
            <a:graphic xmlns:a="http://schemas.openxmlformats.org/drawingml/2006/main">
              <a:graphicData uri="http://schemas.openxmlformats.org/drawingml/2006/picture">
                <pic:pic xmlns:pic="http://schemas.openxmlformats.org/drawingml/2006/picture">
                  <pic:nvPicPr>
                    <pic:cNvPr id="29" name="Shape 29"/>
                    <pic:cNvPicPr/>
                  </pic:nvPicPr>
                  <pic:blipFill>
                    <a:blip r:embed="rId40"/>
                    <a:stretch>
                      <a:fillRect/>
                    </a:stretch>
                  </pic:blipFill>
                  <pic:spPr>
                    <a:xfrm>
                      <a:off x="0" y="0"/>
                      <a:ext cx="2047875" cy="9810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-4149090</wp:posOffset>
            </wp:positionH>
            <wp:positionV relativeFrom="margin">
              <wp:posOffset>24193500</wp:posOffset>
            </wp:positionV>
            <wp:extent cx="285750" cy="276225"/>
            <wp:effectExtent l="0" t="0" r="0" b="9525"/>
            <wp:wrapNone/>
            <wp:docPr id="31" name="Shape 31"/>
            <wp:cNvGraphicFramePr/>
            <a:graphic xmlns:a="http://schemas.openxmlformats.org/drawingml/2006/main">
              <a:graphicData uri="http://schemas.openxmlformats.org/drawingml/2006/picture">
                <pic:pic xmlns:pic="http://schemas.openxmlformats.org/drawingml/2006/picture">
                  <pic:nvPicPr>
                    <pic:cNvPr id="31" name="Shape 31"/>
                    <pic:cNvPicPr/>
                  </pic:nvPicPr>
                  <pic:blipFill>
                    <a:blip r:embed="rId41"/>
                    <a:stretch>
                      <a:fillRect/>
                    </a:stretch>
                  </pic:blipFill>
                  <pic:spPr>
                    <a:xfrm>
                      <a:off x="0" y="0"/>
                      <a:ext cx="285750" cy="2762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-1339215</wp:posOffset>
            </wp:positionH>
            <wp:positionV relativeFrom="margin">
              <wp:posOffset>20383500</wp:posOffset>
            </wp:positionV>
            <wp:extent cx="542925" cy="4391025"/>
            <wp:effectExtent l="0" t="0" r="9525" b="9525"/>
            <wp:wrapNone/>
            <wp:docPr id="33" name="Shape 33"/>
            <wp:cNvGraphicFramePr/>
            <a:graphic xmlns:a="http://schemas.openxmlformats.org/drawingml/2006/main">
              <a:graphicData uri="http://schemas.openxmlformats.org/drawingml/2006/picture">
                <pic:pic xmlns:pic="http://schemas.openxmlformats.org/drawingml/2006/picture">
                  <pic:nvPicPr>
                    <pic:cNvPr id="33" name="Shape 33"/>
                    <pic:cNvPicPr/>
                  </pic:nvPicPr>
                  <pic:blipFill>
                    <a:blip r:embed="rId42"/>
                    <a:stretch>
                      <a:fillRect/>
                    </a:stretch>
                  </pic:blipFill>
                  <pic:spPr>
                    <a:xfrm>
                      <a:off x="0" y="0"/>
                      <a:ext cx="542925" cy="43910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-720090</wp:posOffset>
            </wp:positionH>
            <wp:positionV relativeFrom="margin">
              <wp:posOffset>571500</wp:posOffset>
            </wp:positionV>
            <wp:extent cx="8648700" cy="6019800"/>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5" name="Shape 35"/>
                    <pic:cNvPicPr/>
                  </pic:nvPicPr>
                  <pic:blipFill>
                    <a:blip r:embed="rId43"/>
                    <a:stretch>
                      <a:fillRect/>
                    </a:stretch>
                  </pic:blipFill>
                  <pic:spPr>
                    <a:xfrm>
                      <a:off x="0" y="0"/>
                      <a:ext cx="8648700" cy="60198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-748665</wp:posOffset>
            </wp:positionH>
            <wp:positionV relativeFrom="margin">
              <wp:posOffset>1171575</wp:posOffset>
            </wp:positionV>
            <wp:extent cx="590550" cy="2028825"/>
            <wp:effectExtent l="0" t="0" r="0" b="9525"/>
            <wp:wrapNone/>
            <wp:docPr id="37" name="Shape 37"/>
            <wp:cNvGraphicFramePr/>
            <a:graphic xmlns:a="http://schemas.openxmlformats.org/drawingml/2006/main">
              <a:graphicData uri="http://schemas.openxmlformats.org/drawingml/2006/picture">
                <pic:pic xmlns:pic="http://schemas.openxmlformats.org/drawingml/2006/picture">
                  <pic:nvPicPr>
                    <pic:cNvPr id="37" name="Shape 37"/>
                    <pic:cNvPicPr/>
                  </pic:nvPicPr>
                  <pic:blipFill>
                    <a:blip r:embed="rId44"/>
                    <a:stretch>
                      <a:fillRect/>
                    </a:stretch>
                  </pic:blipFill>
                  <pic:spPr>
                    <a:xfrm>
                      <a:off x="0" y="0"/>
                      <a:ext cx="590550" cy="20288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6023610</wp:posOffset>
            </wp:positionH>
            <wp:positionV relativeFrom="margin">
              <wp:posOffset>590550</wp:posOffset>
            </wp:positionV>
            <wp:extent cx="1885950" cy="1143000"/>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39" name="Shape 39"/>
                    <pic:cNvPicPr/>
                  </pic:nvPicPr>
                  <pic:blipFill>
                    <a:blip r:embed="rId45"/>
                    <a:stretch>
                      <a:fillRect/>
                    </a:stretch>
                  </pic:blipFill>
                  <pic:spPr>
                    <a:xfrm>
                      <a:off x="0" y="0"/>
                      <a:ext cx="1885950" cy="1143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-720090</wp:posOffset>
            </wp:positionH>
            <wp:positionV relativeFrom="margin">
              <wp:posOffset>6753225</wp:posOffset>
            </wp:positionV>
            <wp:extent cx="8658225" cy="5829300"/>
            <wp:effectExtent l="0" t="0" r="9525" b="0"/>
            <wp:wrapNone/>
            <wp:docPr id="41" name="Shape 41"/>
            <wp:cNvGraphicFramePr/>
            <a:graphic xmlns:a="http://schemas.openxmlformats.org/drawingml/2006/main">
              <a:graphicData uri="http://schemas.openxmlformats.org/drawingml/2006/picture">
                <pic:pic xmlns:pic="http://schemas.openxmlformats.org/drawingml/2006/picture">
                  <pic:nvPicPr>
                    <pic:cNvPr id="41" name="Shape 41"/>
                    <pic:cNvPicPr/>
                  </pic:nvPicPr>
                  <pic:blipFill>
                    <a:blip r:embed="rId46"/>
                    <a:stretch>
                      <a:fillRect/>
                    </a:stretch>
                  </pic:blipFill>
                  <pic:spPr>
                    <a:xfrm>
                      <a:off x="0" y="0"/>
                      <a:ext cx="8658225" cy="58293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-720090</wp:posOffset>
            </wp:positionH>
            <wp:positionV relativeFrom="margin">
              <wp:posOffset>12744450</wp:posOffset>
            </wp:positionV>
            <wp:extent cx="8658225" cy="6400800"/>
            <wp:effectExtent l="0" t="0" r="9525" b="0"/>
            <wp:wrapNone/>
            <wp:docPr id="43" name="Shape 43"/>
            <wp:cNvGraphicFramePr/>
            <a:graphic xmlns:a="http://schemas.openxmlformats.org/drawingml/2006/main">
              <a:graphicData uri="http://schemas.openxmlformats.org/drawingml/2006/picture">
                <pic:pic xmlns:pic="http://schemas.openxmlformats.org/drawingml/2006/picture">
                  <pic:nvPicPr>
                    <pic:cNvPr id="43" name="Shape 43"/>
                    <pic:cNvPicPr/>
                  </pic:nvPicPr>
                  <pic:blipFill>
                    <a:blip r:embed="rId47"/>
                    <a:stretch>
                      <a:fillRect/>
                    </a:stretch>
                  </pic:blipFill>
                  <pic:spPr>
                    <a:xfrm>
                      <a:off x="0" y="0"/>
                      <a:ext cx="8658225" cy="64008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241935</wp:posOffset>
            </wp:positionH>
            <wp:positionV relativeFrom="margin">
              <wp:posOffset>20621625</wp:posOffset>
            </wp:positionV>
            <wp:extent cx="419100" cy="371475"/>
            <wp:effectExtent l="0" t="0" r="0" b="9525"/>
            <wp:wrapNone/>
            <wp:docPr id="45" name="Shape 45"/>
            <wp:cNvGraphicFramePr/>
            <a:graphic xmlns:a="http://schemas.openxmlformats.org/drawingml/2006/main">
              <a:graphicData uri="http://schemas.openxmlformats.org/drawingml/2006/picture">
                <pic:pic xmlns:pic="http://schemas.openxmlformats.org/drawingml/2006/picture">
                  <pic:nvPicPr>
                    <pic:cNvPr id="45" name="Shape 45"/>
                    <pic:cNvPicPr/>
                  </pic:nvPicPr>
                  <pic:blipFill>
                    <a:blip r:embed="rId48"/>
                    <a:stretch>
                      <a:fillRect/>
                    </a:stretch>
                  </pic:blipFill>
                  <pic:spPr>
                    <a:xfrm>
                      <a:off x="0" y="0"/>
                      <a:ext cx="419100" cy="3714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2470785</wp:posOffset>
            </wp:positionH>
            <wp:positionV relativeFrom="margin">
              <wp:posOffset>20650200</wp:posOffset>
            </wp:positionV>
            <wp:extent cx="314325" cy="314325"/>
            <wp:effectExtent l="0" t="0" r="9525" b="9525"/>
            <wp:wrapNone/>
            <wp:docPr id="47" name="Shape 47"/>
            <wp:cNvGraphicFramePr/>
            <a:graphic xmlns:a="http://schemas.openxmlformats.org/drawingml/2006/main">
              <a:graphicData uri="http://schemas.openxmlformats.org/drawingml/2006/picture">
                <pic:pic xmlns:pic="http://schemas.openxmlformats.org/drawingml/2006/picture">
                  <pic:nvPicPr>
                    <pic:cNvPr id="47" name="Shape 47"/>
                    <pic:cNvPicPr/>
                  </pic:nvPicPr>
                  <pic:blipFill>
                    <a:blip r:embed="rId49"/>
                    <a:stretch>
                      <a:fillRect/>
                    </a:stretch>
                  </pic:blipFill>
                  <pic:spPr>
                    <a:xfrm>
                      <a:off x="0" y="0"/>
                      <a:ext cx="314325" cy="3143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3547110</wp:posOffset>
            </wp:positionH>
            <wp:positionV relativeFrom="margin">
              <wp:posOffset>20631150</wp:posOffset>
            </wp:positionV>
            <wp:extent cx="323850" cy="314325"/>
            <wp:effectExtent l="0" t="0" r="0" b="9525"/>
            <wp:wrapNone/>
            <wp:docPr id="49" name="Shape 49"/>
            <wp:cNvGraphicFramePr/>
            <a:graphic xmlns:a="http://schemas.openxmlformats.org/drawingml/2006/main">
              <a:graphicData uri="http://schemas.openxmlformats.org/drawingml/2006/picture">
                <pic:pic xmlns:pic="http://schemas.openxmlformats.org/drawingml/2006/picture">
                  <pic:nvPicPr>
                    <pic:cNvPr id="49" name="Shape 49"/>
                    <pic:cNvPicPr/>
                  </pic:nvPicPr>
                  <pic:blipFill>
                    <a:blip r:embed="rId50"/>
                    <a:stretch>
                      <a:fillRect/>
                    </a:stretch>
                  </pic:blipFill>
                  <pic:spPr>
                    <a:xfrm>
                      <a:off x="0" y="0"/>
                      <a:ext cx="323850" cy="314325"/>
                    </a:xfrm>
                    <a:prstGeom prst="rect">
                      <a:avLst/>
                    </a:prstGeom>
                  </pic:spPr>
                </pic:pic>
              </a:graphicData>
            </a:graphic>
          </wp:anchor>
        </w:drawing>
      </w:r>
      <w:r>
        <w:drawing>
          <wp:anchor distT="762000" distB="0" distL="0" distR="0" simplePos="0" relativeHeight="62915584" behindDoc="1" locked="0" layoutInCell="1" allowOverlap="1">
            <wp:simplePos x="0" y="0"/>
            <wp:positionH relativeFrom="page">
              <wp:posOffset>-701040</wp:posOffset>
            </wp:positionH>
            <wp:positionV relativeFrom="margin">
              <wp:posOffset>23212425</wp:posOffset>
            </wp:positionV>
            <wp:extent cx="2381250" cy="1466850"/>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1" name="Shape 51"/>
                    <pic:cNvPicPr/>
                  </pic:nvPicPr>
                  <pic:blipFill>
                    <a:blip r:embed="rId51"/>
                    <a:stretch>
                      <a:fillRect/>
                    </a:stretch>
                  </pic:blipFill>
                  <pic:spPr>
                    <a:xfrm>
                      <a:off x="0" y="0"/>
                      <a:ext cx="2381250" cy="14668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2470785</wp:posOffset>
            </wp:positionH>
            <wp:positionV relativeFrom="margin">
              <wp:posOffset>22088475</wp:posOffset>
            </wp:positionV>
            <wp:extent cx="323850" cy="314325"/>
            <wp:effectExtent l="0" t="0" r="0" b="9525"/>
            <wp:wrapNone/>
            <wp:docPr id="53" name="Shape 53"/>
            <wp:cNvGraphicFramePr/>
            <a:graphic xmlns:a="http://schemas.openxmlformats.org/drawingml/2006/main">
              <a:graphicData uri="http://schemas.openxmlformats.org/drawingml/2006/picture">
                <pic:pic xmlns:pic="http://schemas.openxmlformats.org/drawingml/2006/picture">
                  <pic:nvPicPr>
                    <pic:cNvPr id="53" name="Shape 53"/>
                    <pic:cNvPicPr/>
                  </pic:nvPicPr>
                  <pic:blipFill>
                    <a:blip r:embed="rId52"/>
                    <a:stretch>
                      <a:fillRect/>
                    </a:stretch>
                  </pic:blipFill>
                  <pic:spPr>
                    <a:xfrm>
                      <a:off x="0" y="0"/>
                      <a:ext cx="323850" cy="3143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3547110</wp:posOffset>
            </wp:positionH>
            <wp:positionV relativeFrom="margin">
              <wp:posOffset>22078950</wp:posOffset>
            </wp:positionV>
            <wp:extent cx="323850" cy="323850"/>
            <wp:effectExtent l="0" t="0" r="0" b="0"/>
            <wp:wrapNone/>
            <wp:docPr id="55" name="Shape 55"/>
            <wp:cNvGraphicFramePr/>
            <a:graphic xmlns:a="http://schemas.openxmlformats.org/drawingml/2006/main">
              <a:graphicData uri="http://schemas.openxmlformats.org/drawingml/2006/picture">
                <pic:pic xmlns:pic="http://schemas.openxmlformats.org/drawingml/2006/picture">
                  <pic:nvPicPr>
                    <pic:cNvPr id="55" name="Shape 55"/>
                    <pic:cNvPicPr/>
                  </pic:nvPicPr>
                  <pic:blipFill>
                    <a:blip r:embed="rId53"/>
                    <a:stretch>
                      <a:fillRect/>
                    </a:stretch>
                  </pic:blipFill>
                  <pic:spPr>
                    <a:xfrm>
                      <a:off x="0" y="0"/>
                      <a:ext cx="323850" cy="3238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2470785</wp:posOffset>
            </wp:positionH>
            <wp:positionV relativeFrom="margin">
              <wp:posOffset>23536275</wp:posOffset>
            </wp:positionV>
            <wp:extent cx="314325" cy="304800"/>
            <wp:effectExtent l="0" t="0" r="9525" b="0"/>
            <wp:wrapNone/>
            <wp:docPr id="57" name="Shape 57"/>
            <wp:cNvGraphicFramePr/>
            <a:graphic xmlns:a="http://schemas.openxmlformats.org/drawingml/2006/main">
              <a:graphicData uri="http://schemas.openxmlformats.org/drawingml/2006/picture">
                <pic:pic xmlns:pic="http://schemas.openxmlformats.org/drawingml/2006/picture">
                  <pic:nvPicPr>
                    <pic:cNvPr id="57" name="Shape 57"/>
                    <pic:cNvPicPr/>
                  </pic:nvPicPr>
                  <pic:blipFill>
                    <a:blip r:embed="rId54"/>
                    <a:stretch>
                      <a:fillRect/>
                    </a:stretch>
                  </pic:blipFill>
                  <pic:spPr>
                    <a:xfrm>
                      <a:off x="0" y="0"/>
                      <a:ext cx="314325" cy="3048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3547110</wp:posOffset>
            </wp:positionH>
            <wp:positionV relativeFrom="margin">
              <wp:posOffset>23517225</wp:posOffset>
            </wp:positionV>
            <wp:extent cx="323850" cy="323850"/>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59" name="Shape 59"/>
                    <pic:cNvPicPr/>
                  </pic:nvPicPr>
                  <pic:blipFill>
                    <a:blip r:embed="rId55"/>
                    <a:stretch>
                      <a:fillRect/>
                    </a:stretch>
                  </pic:blipFill>
                  <pic:spPr>
                    <a:xfrm>
                      <a:off x="0" y="0"/>
                      <a:ext cx="323850" cy="323850"/>
                    </a:xfrm>
                    <a:prstGeom prst="rect">
                      <a:avLst/>
                    </a:prstGeom>
                  </pic:spPr>
                </pic:pic>
              </a:graphicData>
            </a:graphic>
          </wp:anchor>
        </w:drawing>
      </w:r>
      <w:r>
        <w:drawing>
          <wp:anchor distT="0" distB="190500" distL="85725" distR="0" simplePos="0" relativeHeight="62915584" behindDoc="1" locked="0" layoutInCell="1" allowOverlap="1">
            <wp:simplePos x="0" y="0"/>
            <wp:positionH relativeFrom="page">
              <wp:posOffset>4528185</wp:posOffset>
            </wp:positionH>
            <wp:positionV relativeFrom="margin">
              <wp:posOffset>20440650</wp:posOffset>
            </wp:positionV>
            <wp:extent cx="847725" cy="3381375"/>
            <wp:effectExtent l="0" t="0" r="9525" b="9525"/>
            <wp:wrapNone/>
            <wp:docPr id="61" name="Shape 61"/>
            <wp:cNvGraphicFramePr/>
            <a:graphic xmlns:a="http://schemas.openxmlformats.org/drawingml/2006/main">
              <a:graphicData uri="http://schemas.openxmlformats.org/drawingml/2006/picture">
                <pic:pic xmlns:pic="http://schemas.openxmlformats.org/drawingml/2006/picture">
                  <pic:nvPicPr>
                    <pic:cNvPr id="61" name="Shape 61"/>
                    <pic:cNvPicPr/>
                  </pic:nvPicPr>
                  <pic:blipFill>
                    <a:blip r:embed="rId56"/>
                    <a:stretch>
                      <a:fillRect/>
                    </a:stretch>
                  </pic:blipFill>
                  <pic:spPr>
                    <a:xfrm>
                      <a:off x="0" y="0"/>
                      <a:ext cx="847725" cy="33813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6766560</wp:posOffset>
            </wp:positionH>
            <wp:positionV relativeFrom="margin">
              <wp:posOffset>21164550</wp:posOffset>
            </wp:positionV>
            <wp:extent cx="828675" cy="895350"/>
            <wp:effectExtent l="0" t="0" r="9525" b="0"/>
            <wp:wrapNone/>
            <wp:docPr id="63" name="Shape 63"/>
            <wp:cNvGraphicFramePr/>
            <a:graphic xmlns:a="http://schemas.openxmlformats.org/drawingml/2006/main">
              <a:graphicData uri="http://schemas.openxmlformats.org/drawingml/2006/picture">
                <pic:pic xmlns:pic="http://schemas.openxmlformats.org/drawingml/2006/picture">
                  <pic:nvPicPr>
                    <pic:cNvPr id="63" name="Shape 63"/>
                    <pic:cNvPicPr/>
                  </pic:nvPicPr>
                  <pic:blipFill>
                    <a:blip r:embed="rId57"/>
                    <a:stretch>
                      <a:fillRect/>
                    </a:stretch>
                  </pic:blipFill>
                  <pic:spPr>
                    <a:xfrm>
                      <a:off x="0" y="0"/>
                      <a:ext cx="828675" cy="895350"/>
                    </a:xfrm>
                    <a:prstGeom prst="rect">
                      <a:avLst/>
                    </a:prstGeom>
                  </pic:spPr>
                </pic:pic>
              </a:graphicData>
            </a:graphic>
          </wp:anchor>
        </w:drawing>
      </w:r>
      <w:r>
        <w:drawing>
          <wp:anchor distT="0" distB="390525" distL="504825" distR="0" simplePos="0" relativeHeight="62915584" behindDoc="1" locked="0" layoutInCell="1" allowOverlap="1">
            <wp:simplePos x="0" y="0"/>
            <wp:positionH relativeFrom="page">
              <wp:posOffset>12195810</wp:posOffset>
            </wp:positionH>
            <wp:positionV relativeFrom="margin">
              <wp:posOffset>0</wp:posOffset>
            </wp:positionV>
            <wp:extent cx="16621125" cy="28851225"/>
            <wp:effectExtent l="0" t="0" r="9525" b="9525"/>
            <wp:wrapNone/>
            <wp:docPr id="65" name="Shape 65"/>
            <wp:cNvGraphicFramePr/>
            <a:graphic xmlns:a="http://schemas.openxmlformats.org/drawingml/2006/main">
              <a:graphicData uri="http://schemas.openxmlformats.org/drawingml/2006/picture">
                <pic:pic xmlns:pic="http://schemas.openxmlformats.org/drawingml/2006/picture">
                  <pic:nvPicPr>
                    <pic:cNvPr id="65" name="Shape 65"/>
                    <pic:cNvPicPr/>
                  </pic:nvPicPr>
                  <pic:blipFill>
                    <a:blip r:embed="rId58"/>
                    <a:stretch>
                      <a:fillRect/>
                    </a:stretch>
                  </pic:blipFill>
                  <pic:spPr>
                    <a:xfrm>
                      <a:off x="0" y="0"/>
                      <a:ext cx="16621125" cy="288512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28902660</wp:posOffset>
            </wp:positionH>
            <wp:positionV relativeFrom="margin">
              <wp:posOffset>23783925</wp:posOffset>
            </wp:positionV>
            <wp:extent cx="3600450" cy="5086350"/>
            <wp:effectExtent l="0" t="0" r="0" b="0"/>
            <wp:wrapNone/>
            <wp:docPr id="67" name="Shape 67"/>
            <wp:cNvGraphicFramePr/>
            <a:graphic xmlns:a="http://schemas.openxmlformats.org/drawingml/2006/main">
              <a:graphicData uri="http://schemas.openxmlformats.org/drawingml/2006/picture">
                <pic:pic xmlns:pic="http://schemas.openxmlformats.org/drawingml/2006/picture">
                  <pic:nvPicPr>
                    <pic:cNvPr id="67" name="Shape 67"/>
                    <pic:cNvPicPr/>
                  </pic:nvPicPr>
                  <pic:blipFill>
                    <a:blip r:embed="rId59"/>
                    <a:stretch>
                      <a:fillRect/>
                    </a:stretch>
                  </pic:blipFill>
                  <pic:spPr>
                    <a:xfrm>
                      <a:off x="0" y="0"/>
                      <a:ext cx="3600450" cy="508635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9" w:line="1" w:lineRule="exact"/>
      </w:pPr>
    </w:p>
    <w:p>
      <w:pPr>
        <w:widowControl w:val="0"/>
        <w:spacing w:line="1" w:lineRule="exact"/>
        <w:sectPr>
          <w:footnotePr>
            <w:numFmt w:val="decimal"/>
          </w:footnotePr>
          <w:pgSz w:w="31680" w:h="31680" w:orient="landscape"/>
          <w:pgMar w:top="0" w:right="0" w:bottom="0" w:left="0" w:header="0" w:footer="3" w:gutter="0"/>
          <w:cols w:space="720" w:num="1"/>
          <w:rtlGutter w:val="0"/>
          <w:docGrid w:linePitch="360" w:charSpace="0"/>
        </w:sectPr>
      </w:pPr>
    </w:p>
    <w:p>
      <w:pPr>
        <w:pStyle w:val="19"/>
        <w:keepNext/>
        <w:keepLines/>
        <w:framePr w:w="17280" w:h="1830" w:wrap="around" w:vAnchor="margin" w:hAnchor="page" w:x="-3383" w:y="616"/>
        <w:widowControl w:val="0"/>
        <w:shd w:val="clear" w:color="auto" w:fill="auto"/>
        <w:bidi w:val="0"/>
        <w:spacing w:before="0" w:after="0" w:line="240" w:lineRule="auto"/>
        <w:ind w:left="0" w:right="0" w:firstLine="0"/>
        <w:jc w:val="left"/>
        <w:rPr>
          <w:sz w:val="124"/>
          <w:szCs w:val="124"/>
        </w:rPr>
      </w:pPr>
      <w:bookmarkStart w:id="33" w:name="bookmark33"/>
      <w:bookmarkStart w:id="34" w:name="bookmark34"/>
      <w:bookmarkStart w:id="35" w:name="bookmark35"/>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33"/>
      <w:bookmarkEnd w:id="34"/>
      <w:bookmarkEnd w:id="35"/>
    </w:p>
    <w:p>
      <w:pPr>
        <w:pStyle w:val="9"/>
        <w:keepNext w:val="0"/>
        <w:keepLines w:val="0"/>
        <w:framePr w:w="28935" w:h="1710" w:wrap="around" w:vAnchor="margin" w:hAnchor="page" w:x="22072" w:y="766"/>
        <w:widowControl w:val="0"/>
        <w:shd w:val="clear" w:color="auto" w:fill="auto"/>
        <w:bidi w:val="0"/>
        <w:spacing w:before="0" w:after="0" w:line="240" w:lineRule="auto"/>
        <w:ind w:left="0" w:right="0" w:firstLine="0"/>
        <w:jc w:val="center"/>
        <w:rPr>
          <w:sz w:val="128"/>
          <w:szCs w:val="128"/>
        </w:rPr>
      </w:pPr>
      <w:r>
        <w:rPr>
          <w:color w:val="000000"/>
          <w:spacing w:val="0"/>
          <w:w w:val="100"/>
          <w:position w:val="0"/>
          <w:sz w:val="128"/>
          <w:szCs w:val="128"/>
          <w:lang w:val="zh-TW" w:eastAsia="zh-TW" w:bidi="zh-TW"/>
        </w:rPr>
        <w:t>产品目录</w:t>
      </w:r>
    </w:p>
    <w:p>
      <w:pPr>
        <w:pStyle w:val="9"/>
        <w:keepNext w:val="0"/>
        <w:keepLines w:val="0"/>
        <w:framePr w:w="28935" w:h="1710" w:wrap="around" w:vAnchor="margin" w:hAnchor="page" w:x="22072" w:y="766"/>
        <w:widowControl w:val="0"/>
        <w:shd w:val="clear" w:color="auto" w:fill="auto"/>
        <w:tabs>
          <w:tab w:val="left" w:pos="-15060"/>
        </w:tabs>
        <w:bidi w:val="0"/>
        <w:spacing w:before="0" w:after="0" w:line="180" w:lineRule="auto"/>
        <w:ind w:left="0" w:right="0" w:hanging="43980"/>
        <w:jc w:val="left"/>
      </w:pPr>
      <w:r>
        <w:rPr>
          <w:u w:val="single"/>
        </w:rPr>
        <w:t xml:space="preserve"> </w:t>
      </w:r>
      <w:r>
        <w:rPr>
          <w:u w:val="single"/>
        </w:rPr>
        <w:tab/>
      </w:r>
    </w:p>
    <w:p>
      <w:pPr>
        <w:pStyle w:val="21"/>
        <w:keepNext/>
        <w:keepLines/>
        <w:framePr w:w="4920" w:h="1095" w:wrap="around" w:vAnchor="margin" w:hAnchor="page" w:x="45892" w:y="1111"/>
        <w:widowControl w:val="0"/>
        <w:shd w:val="clear" w:color="auto" w:fill="auto"/>
        <w:bidi w:val="0"/>
        <w:spacing w:before="0" w:after="0" w:line="240" w:lineRule="auto"/>
        <w:ind w:left="0" w:right="0" w:firstLine="0"/>
        <w:jc w:val="both"/>
        <w:rPr>
          <w:sz w:val="94"/>
          <w:szCs w:val="94"/>
        </w:rPr>
      </w:pPr>
      <w:bookmarkStart w:id="36" w:name="bookmark37"/>
      <w:bookmarkStart w:id="37" w:name="bookmark36"/>
      <w:bookmarkStart w:id="38" w:name="bookmark38"/>
      <w:r>
        <w:rPr>
          <w:rFonts w:ascii="Times New Roman" w:hAnsi="Times New Roman" w:eastAsia="Times New Roman" w:cs="Times New Roman"/>
          <w:color w:val="EE8662"/>
          <w:spacing w:val="0"/>
          <w:w w:val="100"/>
          <w:position w:val="0"/>
          <w:sz w:val="94"/>
          <w:szCs w:val="94"/>
          <w:lang w:val="en-US" w:eastAsia="en-US" w:bidi="en-US"/>
        </w:rPr>
        <w:t>CONTENTS</w:t>
      </w:r>
      <w:bookmarkEnd w:id="36"/>
      <w:bookmarkEnd w:id="37"/>
      <w:bookmarkEnd w:id="38"/>
    </w:p>
    <w:p>
      <w:pPr>
        <w:pStyle w:val="9"/>
        <w:keepNext w:val="0"/>
        <w:keepLines w:val="0"/>
        <w:framePr w:w="6645" w:h="1200" w:wrap="around" w:vAnchor="margin" w:hAnchor="page" w:x="-18098" w:y="4186"/>
        <w:widowControl w:val="0"/>
        <w:shd w:val="clear" w:color="auto" w:fill="auto"/>
        <w:bidi w:val="0"/>
        <w:spacing w:before="0" w:after="0" w:line="240" w:lineRule="auto"/>
        <w:ind w:left="0" w:right="0" w:firstLine="0"/>
        <w:jc w:val="both"/>
        <w:rPr>
          <w:sz w:val="104"/>
          <w:szCs w:val="104"/>
        </w:rPr>
      </w:pPr>
      <w:r>
        <w:rPr>
          <w:color w:val="EF8519"/>
          <w:spacing w:val="0"/>
          <w:w w:val="100"/>
          <w:position w:val="0"/>
          <w:sz w:val="104"/>
          <w:szCs w:val="104"/>
          <w:lang w:val="zh-TW" w:eastAsia="zh-TW" w:bidi="zh-TW"/>
        </w:rPr>
        <w:t>海绵测量仪器</w:t>
      </w:r>
    </w:p>
    <w:p>
      <w:pPr>
        <w:pStyle w:val="11"/>
        <w:keepNext/>
        <w:keepLines/>
        <w:framePr w:w="6075" w:h="840" w:wrap="around" w:vAnchor="margin" w:hAnchor="page" w:x="-10853" w:y="4336"/>
        <w:widowControl w:val="0"/>
        <w:shd w:val="clear" w:color="auto" w:fill="auto"/>
        <w:bidi w:val="0"/>
        <w:spacing w:before="0" w:after="0" w:line="240" w:lineRule="auto"/>
        <w:ind w:left="0" w:right="0" w:firstLine="0"/>
        <w:jc w:val="left"/>
      </w:pPr>
      <w:bookmarkStart w:id="39" w:name="bookmark39"/>
      <w:bookmarkStart w:id="40" w:name="bookmark40"/>
      <w:bookmarkStart w:id="41" w:name="bookmark41"/>
      <w:r>
        <w:rPr>
          <w:rFonts w:ascii="Times New Roman" w:hAnsi="Times New Roman" w:eastAsia="Times New Roman" w:cs="Times New Roman"/>
          <w:color w:val="000000"/>
          <w:spacing w:val="0"/>
          <w:w w:val="100"/>
          <w:position w:val="0"/>
          <w:lang w:val="en-US" w:eastAsia="en-US" w:bidi="en-US"/>
        </w:rPr>
        <w:t>Foam Instruments</w:t>
      </w:r>
      <w:bookmarkEnd w:id="39"/>
      <w:bookmarkEnd w:id="40"/>
      <w:bookmarkEnd w:id="41"/>
    </w:p>
    <w:p>
      <w:pPr>
        <w:pStyle w:val="9"/>
        <w:keepNext w:val="0"/>
        <w:keepLines w:val="0"/>
        <w:framePr w:w="10335" w:h="1515" w:wrap="around" w:vAnchor="margin" w:hAnchor="page" w:x="472" w:y="20491"/>
        <w:widowControl w:val="0"/>
        <w:shd w:val="clear" w:color="auto" w:fill="auto"/>
        <w:bidi w:val="0"/>
        <w:spacing w:before="0" w:after="60" w:line="240" w:lineRule="auto"/>
        <w:ind w:left="0" w:right="0" w:firstLine="0"/>
        <w:jc w:val="center"/>
        <w:rPr>
          <w:sz w:val="60"/>
          <w:szCs w:val="60"/>
        </w:rPr>
      </w:pPr>
      <w:r>
        <w:rPr>
          <w:color w:val="000000"/>
          <w:spacing w:val="0"/>
          <w:w w:val="100"/>
          <w:position w:val="0"/>
          <w:sz w:val="60"/>
          <w:szCs w:val="60"/>
          <w:lang w:val="zh-TW" w:eastAsia="zh-TW" w:bidi="zh-TW"/>
        </w:rPr>
        <w:t>海绵压陷系数测定仪</w:t>
      </w:r>
    </w:p>
    <w:p>
      <w:pPr>
        <w:pStyle w:val="23"/>
        <w:keepNext w:val="0"/>
        <w:keepLines w:val="0"/>
        <w:framePr w:w="10335" w:h="1515" w:wrap="around" w:vAnchor="margin" w:hAnchor="page" w:x="472" w:y="2049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Foam Compression Coefficient Tester</w:t>
      </w:r>
    </w:p>
    <w:p>
      <w:pPr>
        <w:pStyle w:val="9"/>
        <w:keepNext w:val="0"/>
        <w:keepLines w:val="0"/>
        <w:framePr w:w="10035" w:h="1470" w:wrap="around" w:vAnchor="margin" w:hAnchor="page" w:x="-15308" w:y="23776"/>
        <w:widowControl w:val="0"/>
        <w:shd w:val="clear" w:color="auto" w:fill="auto"/>
        <w:bidi w:val="0"/>
        <w:spacing w:before="0" w:after="40" w:line="240" w:lineRule="auto"/>
        <w:ind w:left="0" w:right="0" w:firstLine="0"/>
        <w:jc w:val="center"/>
        <w:rPr>
          <w:sz w:val="60"/>
          <w:szCs w:val="60"/>
        </w:rPr>
      </w:pPr>
      <w:r>
        <w:rPr>
          <w:color w:val="000000"/>
          <w:spacing w:val="0"/>
          <w:w w:val="100"/>
          <w:position w:val="0"/>
          <w:sz w:val="60"/>
          <w:szCs w:val="60"/>
          <w:lang w:val="zh-TW" w:eastAsia="zh-TW" w:bidi="zh-TW"/>
        </w:rPr>
        <w:t>海绵回弹系数测定仪</w:t>
      </w:r>
    </w:p>
    <w:p>
      <w:pPr>
        <w:pStyle w:val="23"/>
        <w:keepNext w:val="0"/>
        <w:keepLines w:val="0"/>
        <w:framePr w:w="10035" w:h="1470" w:wrap="around" w:vAnchor="margin" w:hAnchor="page" w:x="-15308" w:y="23776"/>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Foam Rebounding Coefficient Tester</w:t>
      </w:r>
    </w:p>
    <w:p>
      <w:pPr>
        <w:pStyle w:val="23"/>
        <w:keepNext w:val="0"/>
        <w:keepLines w:val="0"/>
        <w:framePr w:w="8115" w:h="750" w:wrap="around" w:vAnchor="margin" w:hAnchor="page" w:x="-11033" w:y="32791"/>
        <w:widowControl w:val="0"/>
        <w:shd w:val="clear" w:color="auto" w:fill="auto"/>
        <w:bidi w:val="0"/>
        <w:spacing w:before="0" w:after="0" w:line="240" w:lineRule="auto"/>
        <w:ind w:left="0" w:right="0" w:firstLine="0"/>
        <w:jc w:val="left"/>
        <w:rPr>
          <w:sz w:val="64"/>
          <w:szCs w:val="64"/>
        </w:rPr>
      </w:pPr>
      <w:r>
        <w:rPr>
          <w:rFonts w:ascii="宋体" w:hAnsi="宋体" w:eastAsia="宋体" w:cs="宋体"/>
          <w:color w:val="000000"/>
          <w:spacing w:val="0"/>
          <w:w w:val="100"/>
          <w:position w:val="0"/>
          <w:sz w:val="60"/>
          <w:szCs w:val="60"/>
          <w:lang w:val="zh-TW" w:eastAsia="zh-TW" w:bidi="zh-TW"/>
        </w:rPr>
        <w:t>海绵厚度测量仪</w:t>
      </w:r>
      <w:r>
        <w:rPr>
          <w:rFonts w:ascii="Times New Roman" w:hAnsi="Times New Roman" w:eastAsia="Times New Roman" w:cs="Times New Roman"/>
          <w:color w:val="000000"/>
          <w:spacing w:val="0"/>
          <w:w w:val="100"/>
          <w:position w:val="0"/>
          <w:sz w:val="64"/>
          <w:szCs w:val="64"/>
          <w:lang w:val="zh-TW" w:eastAsia="zh-TW" w:bidi="zh-TW"/>
        </w:rPr>
        <w:t>(0〜</w:t>
      </w:r>
      <w:r>
        <w:rPr>
          <w:rFonts w:ascii="Times New Roman" w:hAnsi="Times New Roman" w:eastAsia="Times New Roman" w:cs="Times New Roman"/>
          <w:color w:val="000000"/>
          <w:spacing w:val="0"/>
          <w:w w:val="100"/>
          <w:position w:val="0"/>
          <w:sz w:val="64"/>
          <w:szCs w:val="64"/>
          <w:lang w:val="en-US" w:eastAsia="en-US" w:bidi="en-US"/>
        </w:rPr>
        <w:t>30mm)</w:t>
      </w:r>
    </w:p>
    <w:p>
      <w:pPr>
        <w:pStyle w:val="23"/>
        <w:keepNext w:val="0"/>
        <w:keepLines w:val="0"/>
        <w:framePr w:w="6045" w:h="705" w:wrap="around" w:vAnchor="margin" w:hAnchor="page" w:x="-10028" w:y="3355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Foam thickness tester</w:t>
      </w:r>
    </w:p>
    <w:p>
      <w:pPr>
        <w:pStyle w:val="9"/>
        <w:keepNext w:val="0"/>
        <w:keepLines w:val="0"/>
        <w:framePr w:w="5415" w:h="1335" w:wrap="around" w:vAnchor="margin" w:hAnchor="page" w:x="-15323" w:y="43591"/>
        <w:widowControl w:val="0"/>
        <w:shd w:val="clear" w:color="auto" w:fill="auto"/>
        <w:bidi w:val="0"/>
        <w:spacing w:before="0" w:after="120" w:line="240" w:lineRule="auto"/>
        <w:ind w:left="0" w:right="0" w:firstLine="0"/>
        <w:jc w:val="center"/>
        <w:rPr>
          <w:sz w:val="60"/>
          <w:szCs w:val="60"/>
        </w:rPr>
      </w:pPr>
      <w:r>
        <w:rPr>
          <w:color w:val="000000"/>
          <w:spacing w:val="0"/>
          <w:w w:val="100"/>
          <w:position w:val="0"/>
          <w:sz w:val="60"/>
          <w:szCs w:val="60"/>
          <w:lang w:val="zh-TW" w:eastAsia="zh-TW" w:bidi="zh-TW"/>
        </w:rPr>
        <w:t>硬度计</w:t>
      </w:r>
    </w:p>
    <w:p>
      <w:pPr>
        <w:pStyle w:val="9"/>
        <w:keepNext w:val="0"/>
        <w:keepLines w:val="0"/>
        <w:framePr w:w="5415" w:h="1335" w:wrap="around" w:vAnchor="margin" w:hAnchor="page" w:x="-15323" w:y="4359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Foam Hardness tester</w:t>
      </w:r>
    </w:p>
    <w:p>
      <w:pPr>
        <w:pStyle w:val="23"/>
        <w:keepNext w:val="0"/>
        <w:keepLines w:val="0"/>
        <w:framePr w:w="8145" w:h="1455" w:wrap="around" w:vAnchor="margin" w:hAnchor="page" w:x="-7298" w:y="43546"/>
        <w:widowControl w:val="0"/>
        <w:shd w:val="clear" w:color="auto" w:fill="auto"/>
        <w:bidi w:val="0"/>
        <w:spacing w:before="0" w:after="0" w:line="240" w:lineRule="auto"/>
        <w:ind w:left="0" w:right="0" w:firstLine="0"/>
        <w:jc w:val="center"/>
        <w:rPr>
          <w:sz w:val="64"/>
          <w:szCs w:val="64"/>
        </w:rPr>
      </w:pPr>
      <w:r>
        <w:rPr>
          <w:rFonts w:ascii="宋体" w:hAnsi="宋体" w:eastAsia="宋体" w:cs="宋体"/>
          <w:color w:val="000000"/>
          <w:spacing w:val="0"/>
          <w:w w:val="100"/>
          <w:position w:val="0"/>
          <w:sz w:val="60"/>
          <w:szCs w:val="60"/>
          <w:lang w:val="zh-TW" w:eastAsia="zh-TW" w:bidi="zh-TW"/>
        </w:rPr>
        <w:t>海绵厚度测量仪</w:t>
      </w:r>
      <w:r>
        <w:rPr>
          <w:rFonts w:ascii="Times New Roman" w:hAnsi="Times New Roman" w:eastAsia="Times New Roman" w:cs="Times New Roman"/>
          <w:color w:val="000000"/>
          <w:spacing w:val="0"/>
          <w:w w:val="100"/>
          <w:position w:val="0"/>
          <w:sz w:val="64"/>
          <w:szCs w:val="64"/>
          <w:lang w:val="en-US" w:eastAsia="en-US" w:bidi="en-US"/>
        </w:rPr>
        <w:t>(0^10mm)</w:t>
      </w:r>
    </w:p>
    <w:p>
      <w:pPr>
        <w:pStyle w:val="23"/>
        <w:keepNext w:val="0"/>
        <w:keepLines w:val="0"/>
        <w:framePr w:w="8145" w:h="1455" w:wrap="around" w:vAnchor="margin" w:hAnchor="page" w:x="-7298" w:y="43546"/>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Foam thickness tester</w:t>
      </w:r>
    </w:p>
    <w:p>
      <w:pPr>
        <w:pStyle w:val="9"/>
        <w:keepNext w:val="0"/>
        <w:keepLines w:val="0"/>
        <w:framePr w:w="7410" w:h="1365" w:wrap="around" w:vAnchor="margin" w:hAnchor="page" w:x="3562" w:y="43531"/>
        <w:widowControl w:val="0"/>
        <w:shd w:val="clear" w:color="auto" w:fill="auto"/>
        <w:bidi w:val="0"/>
        <w:spacing w:before="0" w:after="80" w:line="240" w:lineRule="auto"/>
        <w:ind w:left="0" w:right="0" w:firstLine="0"/>
        <w:jc w:val="center"/>
        <w:rPr>
          <w:sz w:val="60"/>
          <w:szCs w:val="60"/>
        </w:rPr>
      </w:pPr>
      <w:r>
        <w:rPr>
          <w:color w:val="000000"/>
          <w:spacing w:val="0"/>
          <w:w w:val="100"/>
          <w:position w:val="0"/>
          <w:sz w:val="60"/>
          <w:szCs w:val="60"/>
          <w:lang w:val="zh-TW" w:eastAsia="zh-TW" w:bidi="zh-TW"/>
        </w:rPr>
        <w:t>海绵拉伸强度测定仪</w:t>
      </w:r>
    </w:p>
    <w:p>
      <w:pPr>
        <w:pStyle w:val="9"/>
        <w:keepNext w:val="0"/>
        <w:keepLines w:val="0"/>
        <w:framePr w:w="7410" w:h="1365" w:wrap="around" w:vAnchor="margin" w:hAnchor="page" w:x="3562" w:y="435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Tensile strength of foam tester</w:t>
      </w:r>
    </w:p>
    <w:p>
      <w:pPr>
        <w:pStyle w:val="9"/>
        <w:keepNext w:val="0"/>
        <w:keepLines w:val="0"/>
        <w:framePr w:w="28470" w:h="31680" w:wrap="around" w:vAnchor="margin" w:hAnchor="page" w:x="21997" w:y="3436"/>
        <w:widowControl w:val="0"/>
        <w:shd w:val="clear" w:color="auto" w:fill="auto"/>
        <w:tabs>
          <w:tab w:val="left" w:leader="dot" w:pos="23595"/>
          <w:tab w:val="left" w:leader="dot" w:pos="23700"/>
        </w:tabs>
        <w:bidi w:val="0"/>
        <w:spacing w:before="0" w:after="0" w:line="532"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ULLF-2500 </w:t>
      </w:r>
      <w:r>
        <w:rPr>
          <w:color w:val="000000"/>
          <w:spacing w:val="0"/>
          <w:w w:val="100"/>
          <w:position w:val="0"/>
          <w:sz w:val="42"/>
          <w:szCs w:val="42"/>
          <w:lang w:val="zh-TW" w:eastAsia="zh-TW" w:bidi="zh-TW"/>
        </w:rPr>
        <w:t xml:space="preserve">海绵水平自动连续发泡生产线 </w:t>
      </w:r>
      <w:r>
        <w:rPr>
          <w:rFonts w:ascii="Times New Roman" w:hAnsi="Times New Roman" w:eastAsia="Times New Roman" w:cs="Times New Roman"/>
          <w:color w:val="000000"/>
          <w:spacing w:val="0"/>
          <w:w w:val="100"/>
          <w:position w:val="0"/>
          <w:sz w:val="40"/>
          <w:szCs w:val="40"/>
          <w:lang w:val="en-US" w:eastAsia="en-US" w:bidi="en-US"/>
        </w:rPr>
        <w:t xml:space="preserve">Horizontal Automatic Continuous Foaming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ULQD-2380 </w:t>
      </w:r>
      <w:r>
        <w:rPr>
          <w:color w:val="000000"/>
          <w:spacing w:val="0"/>
          <w:w w:val="100"/>
          <w:position w:val="0"/>
          <w:sz w:val="42"/>
          <w:szCs w:val="42"/>
          <w:lang w:val="zh-TW" w:eastAsia="zh-TW" w:bidi="zh-TW"/>
        </w:rPr>
        <w:t xml:space="preserve">海绵切顶机 </w:t>
      </w:r>
      <w:r>
        <w:rPr>
          <w:rFonts w:ascii="Times New Roman" w:hAnsi="Times New Roman" w:eastAsia="Times New Roman" w:cs="Times New Roman"/>
          <w:color w:val="000000"/>
          <w:spacing w:val="0"/>
          <w:w w:val="100"/>
          <w:position w:val="0"/>
          <w:sz w:val="40"/>
          <w:szCs w:val="40"/>
          <w:lang w:val="en-US" w:eastAsia="en-US" w:bidi="en-US"/>
        </w:rPr>
        <w:t xml:space="preserve">Top Foam Cutting Machine </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670"/>
          <w:tab w:val="left" w:leader="dot" w:pos="23715"/>
        </w:tabs>
        <w:bidi w:val="0"/>
        <w:spacing w:before="0" w:after="60" w:line="532"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ULQB-2380 </w:t>
      </w:r>
      <w:r>
        <w:rPr>
          <w:color w:val="000000"/>
          <w:spacing w:val="0"/>
          <w:w w:val="100"/>
          <w:position w:val="0"/>
          <w:sz w:val="42"/>
          <w:szCs w:val="42"/>
          <w:lang w:val="zh-TW" w:eastAsia="zh-TW" w:bidi="zh-TW"/>
        </w:rPr>
        <w:t xml:space="preserve">发泡线组合切边机 </w:t>
      </w:r>
      <w:r>
        <w:rPr>
          <w:rFonts w:ascii="Times New Roman" w:hAnsi="Times New Roman" w:eastAsia="Times New Roman" w:cs="Times New Roman"/>
          <w:color w:val="000000"/>
          <w:spacing w:val="0"/>
          <w:w w:val="100"/>
          <w:position w:val="0"/>
          <w:sz w:val="40"/>
          <w:szCs w:val="40"/>
          <w:lang w:val="en-US" w:eastAsia="en-US" w:bidi="en-US"/>
        </w:rPr>
        <w:t>Side Foam Cutting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 LCD-2380A </w:t>
      </w:r>
      <w:r>
        <w:rPr>
          <w:color w:val="000000"/>
          <w:spacing w:val="0"/>
          <w:w w:val="100"/>
          <w:position w:val="0"/>
          <w:sz w:val="42"/>
          <w:szCs w:val="42"/>
          <w:lang w:val="zh-TW" w:eastAsia="zh-TW" w:bidi="zh-TW"/>
        </w:rPr>
        <w:t xml:space="preserve">海绵裁断机 </w:t>
      </w:r>
      <w:r>
        <w:rPr>
          <w:rFonts w:ascii="Times New Roman" w:hAnsi="Times New Roman" w:eastAsia="Times New Roman" w:cs="Times New Roman"/>
          <w:color w:val="000000"/>
          <w:spacing w:val="0"/>
          <w:w w:val="100"/>
          <w:position w:val="0"/>
          <w:sz w:val="40"/>
          <w:szCs w:val="40"/>
          <w:lang w:val="en-US" w:eastAsia="en-US" w:bidi="en-US"/>
        </w:rPr>
        <w:t>Block Foam Cutting Machine</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625"/>
        </w:tabs>
        <w:bidi w:val="0"/>
        <w:spacing w:before="0" w:after="0" w:line="276" w:lineRule="auto"/>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ULCD-2380B </w:t>
      </w:r>
      <w:r>
        <w:rPr>
          <w:color w:val="000000"/>
          <w:spacing w:val="0"/>
          <w:w w:val="100"/>
          <w:position w:val="0"/>
          <w:sz w:val="42"/>
          <w:szCs w:val="42"/>
          <w:lang w:val="zh-TW" w:eastAsia="zh-TW" w:bidi="zh-TW"/>
        </w:rPr>
        <w:t xml:space="preserve">海绵横断式裁断机 </w:t>
      </w:r>
      <w:r>
        <w:rPr>
          <w:rFonts w:ascii="Times New Roman" w:hAnsi="Times New Roman" w:eastAsia="Times New Roman" w:cs="Times New Roman"/>
          <w:color w:val="000000"/>
          <w:spacing w:val="0"/>
          <w:w w:val="100"/>
          <w:position w:val="0"/>
          <w:sz w:val="40"/>
          <w:szCs w:val="40"/>
          <w:lang w:val="en-US" w:eastAsia="en-US" w:bidi="en-US"/>
        </w:rPr>
        <w:t>Transversely Block Foam Cutting Machine</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5600"/>
        </w:tabs>
        <w:bidi w:val="0"/>
        <w:spacing w:before="0" w:after="0" w:line="276" w:lineRule="auto"/>
        <w:ind w:left="0" w:right="4580" w:hanging="4390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655"/>
          <w:tab w:val="left" w:leader="dot" w:pos="23700"/>
        </w:tabs>
        <w:bidi w:val="0"/>
        <w:spacing w:before="0" w:after="0" w:line="540"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ULTS-2380</w:t>
      </w:r>
      <w:r>
        <w:rPr>
          <w:color w:val="000000"/>
          <w:spacing w:val="0"/>
          <w:w w:val="100"/>
          <w:position w:val="0"/>
          <w:sz w:val="42"/>
          <w:szCs w:val="42"/>
          <w:lang w:val="zh-TW" w:eastAsia="zh-TW" w:bidi="zh-TW"/>
        </w:rPr>
        <w:t>海绵连续生产线侧纸提升装置</w:t>
      </w:r>
      <w:r>
        <w:rPr>
          <w:rFonts w:ascii="Times New Roman" w:hAnsi="Times New Roman" w:eastAsia="Times New Roman" w:cs="Times New Roman"/>
          <w:color w:val="000000"/>
          <w:spacing w:val="0"/>
          <w:w w:val="100"/>
          <w:position w:val="0"/>
          <w:sz w:val="40"/>
          <w:szCs w:val="40"/>
          <w:lang w:val="en-US" w:eastAsia="en-US" w:bidi="en-US"/>
        </w:rPr>
        <w:t xml:space="preserve">Block Squaring Equipment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ULCF-11 </w:t>
      </w:r>
      <w:r>
        <w:rPr>
          <w:color w:val="000000"/>
          <w:spacing w:val="0"/>
          <w:w w:val="100"/>
          <w:position w:val="0"/>
          <w:sz w:val="42"/>
          <w:szCs w:val="42"/>
          <w:lang w:val="zh-TW" w:eastAsia="zh-TW" w:bidi="zh-TW"/>
        </w:rPr>
        <w:t xml:space="preserve">自动箱式发泡机 </w:t>
      </w:r>
      <w:r>
        <w:rPr>
          <w:rFonts w:ascii="Times New Roman" w:hAnsi="Times New Roman" w:eastAsia="Times New Roman" w:cs="Times New Roman"/>
          <w:color w:val="000000"/>
          <w:spacing w:val="0"/>
          <w:w w:val="100"/>
          <w:position w:val="0"/>
          <w:sz w:val="40"/>
          <w:szCs w:val="40"/>
          <w:lang w:val="en-US" w:eastAsia="en-US" w:bidi="en-US"/>
        </w:rPr>
        <w:t>Batch Foaming Machine</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595"/>
          <w:tab w:val="left" w:leader="dot" w:pos="23640"/>
          <w:tab w:val="left" w:leader="dot" w:pos="23715"/>
        </w:tabs>
        <w:bidi w:val="0"/>
        <w:spacing w:before="0" w:after="0" w:line="540"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ULBF-11/15A </w:t>
      </w:r>
      <w:r>
        <w:rPr>
          <w:color w:val="000000"/>
          <w:spacing w:val="0"/>
          <w:w w:val="100"/>
          <w:position w:val="0"/>
          <w:sz w:val="42"/>
          <w:szCs w:val="42"/>
          <w:lang w:val="zh-TW" w:eastAsia="zh-TW" w:bidi="zh-TW"/>
        </w:rPr>
        <w:t xml:space="preserve">手动卧式发泡机 </w:t>
      </w:r>
      <w:r>
        <w:rPr>
          <w:rFonts w:ascii="Times New Roman" w:hAnsi="Times New Roman" w:eastAsia="Times New Roman" w:cs="Times New Roman"/>
          <w:color w:val="000000"/>
          <w:spacing w:val="0"/>
          <w:w w:val="100"/>
          <w:position w:val="0"/>
          <w:sz w:val="40"/>
          <w:szCs w:val="40"/>
          <w:lang w:val="en-US" w:eastAsia="en-US" w:bidi="en-US"/>
        </w:rPr>
        <w:t>Seated Foaming Machine(Manual Operation)</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ULBF-11/15B </w:t>
      </w:r>
      <w:r>
        <w:rPr>
          <w:color w:val="000000"/>
          <w:spacing w:val="0"/>
          <w:w w:val="100"/>
          <w:position w:val="0"/>
          <w:sz w:val="42"/>
          <w:szCs w:val="42"/>
          <w:lang w:val="zh-TW" w:eastAsia="zh-TW" w:bidi="zh-TW"/>
        </w:rPr>
        <w:t xml:space="preserve">手动立式发泡机 </w:t>
      </w:r>
      <w:r>
        <w:rPr>
          <w:rFonts w:ascii="Times New Roman" w:hAnsi="Times New Roman" w:eastAsia="Times New Roman" w:cs="Times New Roman"/>
          <w:color w:val="000000"/>
          <w:spacing w:val="0"/>
          <w:w w:val="100"/>
          <w:position w:val="0"/>
          <w:sz w:val="40"/>
          <w:szCs w:val="40"/>
          <w:lang w:val="en-US" w:eastAsia="en-US" w:bidi="en-US"/>
        </w:rPr>
        <w:t>Vertical Foaming Machine(Manual Operation)</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MODELF・1#/F・2#/Y・1#</w:t>
      </w:r>
      <w:r>
        <w:rPr>
          <w:color w:val="000000"/>
          <w:spacing w:val="0"/>
          <w:w w:val="100"/>
          <w:position w:val="0"/>
          <w:sz w:val="42"/>
          <w:szCs w:val="42"/>
          <w:lang w:val="zh-TW" w:eastAsia="zh-TW" w:bidi="zh-TW"/>
        </w:rPr>
        <w:t>海绵方形及圆形模具</w:t>
      </w:r>
      <w:r>
        <w:rPr>
          <w:rFonts w:ascii="Times New Roman" w:hAnsi="Times New Roman" w:eastAsia="Times New Roman" w:cs="Times New Roman"/>
          <w:color w:val="000000"/>
          <w:spacing w:val="0"/>
          <w:w w:val="100"/>
          <w:position w:val="0"/>
          <w:sz w:val="40"/>
          <w:szCs w:val="40"/>
          <w:lang w:val="en-US" w:eastAsia="en-US" w:bidi="en-US"/>
        </w:rPr>
        <w:t xml:space="preserve">Foam Block Moulding </w:t>
      </w:r>
      <w:r>
        <w:rPr>
          <w:rFonts w:ascii="Times New Roman" w:hAnsi="Times New Roman" w:eastAsia="Times New Roman" w:cs="Times New Roman"/>
          <w:color w:val="000000"/>
          <w:spacing w:val="0"/>
          <w:w w:val="100"/>
          <w:position w:val="0"/>
          <w:sz w:val="40"/>
          <w:szCs w:val="40"/>
          <w:lang w:val="zh-TW" w:eastAsia="zh-TW" w:bidi="zh-TW"/>
        </w:rPr>
        <w:t xml:space="preserv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ULLG-1650/2150/2350 </w:t>
      </w:r>
      <w:r>
        <w:rPr>
          <w:color w:val="000000"/>
          <w:spacing w:val="0"/>
          <w:w w:val="100"/>
          <w:position w:val="0"/>
          <w:sz w:val="42"/>
          <w:szCs w:val="42"/>
          <w:lang w:val="zh-TW" w:eastAsia="zh-TW" w:bidi="zh-TW"/>
        </w:rPr>
        <w:t xml:space="preserve">海绵轨道平切机 </w:t>
      </w:r>
      <w:r>
        <w:rPr>
          <w:rFonts w:ascii="Times New Roman" w:hAnsi="Times New Roman" w:eastAsia="Times New Roman" w:cs="Times New Roman"/>
          <w:color w:val="000000"/>
          <w:spacing w:val="0"/>
          <w:w w:val="100"/>
          <w:position w:val="0"/>
          <w:sz w:val="40"/>
          <w:szCs w:val="40"/>
          <w:lang w:val="en-US" w:eastAsia="en-US" w:bidi="en-US"/>
        </w:rPr>
        <w:t>Long Sheet Foam Cutting Machine</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595"/>
        </w:tabs>
        <w:bidi w:val="0"/>
        <w:spacing w:before="0" w:after="0" w:line="540"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ULLG-O-1650/2150/2350 </w:t>
      </w:r>
      <w:r>
        <w:rPr>
          <w:color w:val="000000"/>
          <w:spacing w:val="0"/>
          <w:w w:val="100"/>
          <w:position w:val="0"/>
          <w:sz w:val="42"/>
          <w:szCs w:val="42"/>
          <w:lang w:val="zh-TW" w:eastAsia="zh-TW" w:bidi="zh-TW"/>
        </w:rPr>
        <w:t xml:space="preserve">强力海绵路轨平切机 </w:t>
      </w:r>
      <w:r>
        <w:rPr>
          <w:rFonts w:ascii="Times New Roman" w:hAnsi="Times New Roman" w:eastAsia="Times New Roman" w:cs="Times New Roman"/>
          <w:color w:val="000000"/>
          <w:spacing w:val="0"/>
          <w:w w:val="100"/>
          <w:position w:val="0"/>
          <w:sz w:val="40"/>
          <w:szCs w:val="40"/>
          <w:lang w:val="en-US" w:eastAsia="en-US" w:bidi="en-US"/>
        </w:rPr>
        <w:t xml:space="preserve">High Density Foam Long Sheet Cutting Machine </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640"/>
          <w:tab w:val="left" w:leader="dot" w:pos="23700"/>
          <w:tab w:val="left" w:leader="dot" w:pos="23715"/>
          <w:tab w:val="left" w:pos="23970"/>
          <w:tab w:val="left" w:leader="dot" w:pos="28290"/>
        </w:tabs>
        <w:bidi w:val="0"/>
        <w:spacing w:before="0" w:after="0" w:line="540"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ULYP-6000/7280/10500 </w:t>
      </w:r>
      <w:r>
        <w:rPr>
          <w:color w:val="000000"/>
          <w:spacing w:val="0"/>
          <w:w w:val="100"/>
          <w:position w:val="0"/>
          <w:sz w:val="42"/>
          <w:szCs w:val="42"/>
          <w:lang w:val="zh-TW" w:eastAsia="zh-TW" w:bidi="zh-TW"/>
        </w:rPr>
        <w:t xml:space="preserve">海绵圆盘平切机 </w:t>
      </w:r>
      <w:r>
        <w:rPr>
          <w:rFonts w:ascii="Times New Roman" w:hAnsi="Times New Roman" w:eastAsia="Times New Roman" w:cs="Times New Roman"/>
          <w:color w:val="000000"/>
          <w:spacing w:val="0"/>
          <w:w w:val="100"/>
          <w:position w:val="0"/>
          <w:sz w:val="40"/>
          <w:szCs w:val="40"/>
          <w:lang w:val="en-US" w:eastAsia="en-US" w:bidi="en-US"/>
        </w:rPr>
        <w:t>Carousel Splitting Foam Cutting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ULPQ-1650/2150 </w:t>
      </w:r>
      <w:r>
        <w:rPr>
          <w:color w:val="000000"/>
          <w:spacing w:val="0"/>
          <w:w w:val="100"/>
          <w:position w:val="0"/>
          <w:sz w:val="42"/>
          <w:szCs w:val="42"/>
          <w:lang w:val="zh-TW" w:eastAsia="zh-TW" w:bidi="zh-TW"/>
        </w:rPr>
        <w:t xml:space="preserve">海绵平切机 </w:t>
      </w:r>
      <w:r>
        <w:rPr>
          <w:rFonts w:ascii="Times New Roman" w:hAnsi="Times New Roman" w:eastAsia="Times New Roman" w:cs="Times New Roman"/>
          <w:color w:val="000000"/>
          <w:spacing w:val="0"/>
          <w:w w:val="100"/>
          <w:position w:val="0"/>
          <w:sz w:val="40"/>
          <w:szCs w:val="40"/>
          <w:lang w:val="en-US" w:eastAsia="en-US" w:bidi="en-US"/>
        </w:rPr>
        <w:t>Horizontal Foam Cutting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ULPQ-lll-1650/2150 </w:t>
      </w:r>
      <w:r>
        <w:rPr>
          <w:color w:val="000000"/>
          <w:spacing w:val="0"/>
          <w:w w:val="100"/>
          <w:position w:val="0"/>
          <w:sz w:val="42"/>
          <w:szCs w:val="42"/>
          <w:lang w:val="zh-TW" w:eastAsia="zh-TW" w:bidi="zh-TW"/>
        </w:rPr>
        <w:t xml:space="preserve">再生海绵平切机 </w:t>
      </w:r>
      <w:r>
        <w:rPr>
          <w:rFonts w:ascii="Times New Roman" w:hAnsi="Times New Roman" w:eastAsia="Times New Roman" w:cs="Times New Roman"/>
          <w:color w:val="000000"/>
          <w:spacing w:val="0"/>
          <w:w w:val="100"/>
          <w:position w:val="0"/>
          <w:sz w:val="40"/>
          <w:szCs w:val="40"/>
          <w:lang w:val="en-US" w:eastAsia="en-US" w:bidi="en-US"/>
        </w:rPr>
        <w:t xml:space="preserve">Horizontal Re-bonding Foam Cutting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ULPQ-WDXF-1650/2150 </w:t>
      </w:r>
      <w:r>
        <w:rPr>
          <w:color w:val="000000"/>
          <w:spacing w:val="0"/>
          <w:w w:val="100"/>
          <w:position w:val="0"/>
          <w:sz w:val="42"/>
          <w:szCs w:val="42"/>
          <w:lang w:val="zh-TW" w:eastAsia="zh-TW" w:bidi="zh-TW"/>
        </w:rPr>
        <w:t xml:space="preserve">海绵网带吸风平切机 </w:t>
      </w:r>
      <w:r>
        <w:rPr>
          <w:rFonts w:ascii="Times New Roman" w:hAnsi="Times New Roman" w:eastAsia="Times New Roman" w:cs="Times New Roman"/>
          <w:color w:val="000000"/>
          <w:spacing w:val="0"/>
          <w:w w:val="100"/>
          <w:position w:val="0"/>
          <w:sz w:val="40"/>
          <w:szCs w:val="40"/>
          <w:lang w:val="en-US" w:eastAsia="en-US" w:bidi="en-US"/>
        </w:rPr>
        <w:t xml:space="preserve">Horizontal Foam Mesh-belt Cutting Machine(with vacuum)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ULPQ-ll-1250/1650/2150 </w:t>
      </w:r>
      <w:r>
        <w:rPr>
          <w:color w:val="000000"/>
          <w:spacing w:val="0"/>
          <w:w w:val="100"/>
          <w:position w:val="0"/>
          <w:sz w:val="42"/>
          <w:szCs w:val="42"/>
          <w:lang w:val="zh-TW" w:eastAsia="zh-TW" w:bidi="zh-TW"/>
        </w:rPr>
        <w:t xml:space="preserve">海绵高精度吸风平切机 </w:t>
      </w:r>
      <w:r>
        <w:rPr>
          <w:rFonts w:ascii="Times New Roman" w:hAnsi="Times New Roman" w:eastAsia="Times New Roman" w:cs="Times New Roman"/>
          <w:color w:val="000000"/>
          <w:spacing w:val="0"/>
          <w:w w:val="100"/>
          <w:position w:val="0"/>
          <w:sz w:val="40"/>
          <w:szCs w:val="40"/>
          <w:lang w:val="en-US" w:eastAsia="en-US" w:bidi="en-US"/>
        </w:rPr>
        <w:t>Horizontal High Precision Horizontal Foam Cutting Machine(with vacuum)</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595"/>
        </w:tabs>
        <w:bidi w:val="0"/>
        <w:spacing w:before="0" w:after="60" w:line="540"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ULPQ-XD-1250/1650 </w:t>
      </w:r>
      <w:r>
        <w:rPr>
          <w:color w:val="000000"/>
          <w:spacing w:val="0"/>
          <w:w w:val="100"/>
          <w:position w:val="0"/>
          <w:sz w:val="42"/>
          <w:szCs w:val="42"/>
          <w:lang w:val="zh-TW" w:eastAsia="zh-TW" w:bidi="zh-TW"/>
        </w:rPr>
        <w:t xml:space="preserve">聚氨脂硬质泡沬平切机 </w:t>
      </w:r>
      <w:r>
        <w:rPr>
          <w:rFonts w:ascii="Times New Roman" w:hAnsi="Times New Roman" w:eastAsia="Times New Roman" w:cs="Times New Roman"/>
          <w:color w:val="000000"/>
          <w:spacing w:val="0"/>
          <w:w w:val="100"/>
          <w:position w:val="0"/>
          <w:sz w:val="40"/>
          <w:szCs w:val="40"/>
          <w:lang w:val="en-US" w:eastAsia="en-US" w:bidi="en-US"/>
        </w:rPr>
        <w:t xml:space="preserve">Horizontal Hard PU Cutting Machine </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595"/>
          <w:tab w:val="left" w:leader="dot" w:pos="23610"/>
          <w:tab w:val="left" w:leader="dot" w:pos="23655"/>
        </w:tabs>
        <w:bidi w:val="0"/>
        <w:spacing w:before="0" w:after="0" w:line="276" w:lineRule="auto"/>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UiyX-O-2250 </w:t>
      </w:r>
      <w:r>
        <w:rPr>
          <w:color w:val="000000"/>
          <w:spacing w:val="0"/>
          <w:w w:val="100"/>
          <w:position w:val="0"/>
          <w:sz w:val="42"/>
          <w:szCs w:val="42"/>
          <w:lang w:val="zh-TW" w:eastAsia="zh-TW" w:bidi="zh-TW"/>
        </w:rPr>
        <w:t xml:space="preserve">强力海绵压型机 </w:t>
      </w:r>
      <w:r>
        <w:rPr>
          <w:rFonts w:ascii="Times New Roman" w:hAnsi="Times New Roman" w:eastAsia="Times New Roman" w:cs="Times New Roman"/>
          <w:color w:val="000000"/>
          <w:spacing w:val="0"/>
          <w:w w:val="100"/>
          <w:position w:val="0"/>
          <w:sz w:val="40"/>
          <w:szCs w:val="40"/>
          <w:lang w:val="en-US" w:eastAsia="en-US" w:bidi="en-US"/>
        </w:rPr>
        <w:t xml:space="preserve">Strong Profile Foam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ULYX-1650/2150 </w:t>
      </w:r>
      <w:r>
        <w:rPr>
          <w:color w:val="000000"/>
          <w:spacing w:val="0"/>
          <w:w w:val="100"/>
          <w:position w:val="0"/>
          <w:sz w:val="42"/>
          <w:szCs w:val="42"/>
          <w:lang w:val="zh-TW" w:eastAsia="zh-TW" w:bidi="zh-TW"/>
        </w:rPr>
        <w:t xml:space="preserve">海绵压型切割机 </w:t>
      </w:r>
      <w:r>
        <w:rPr>
          <w:rFonts w:ascii="Times New Roman" w:hAnsi="Times New Roman" w:eastAsia="Times New Roman" w:cs="Times New Roman"/>
          <w:color w:val="000000"/>
          <w:spacing w:val="0"/>
          <w:w w:val="100"/>
          <w:position w:val="0"/>
          <w:sz w:val="40"/>
          <w:szCs w:val="40"/>
          <w:lang w:val="en-US" w:eastAsia="en-US" w:bidi="en-US"/>
        </w:rPr>
        <w:t>Profile Cutting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ULYX-O-2250B </w:t>
      </w:r>
      <w:r>
        <w:rPr>
          <w:color w:val="000000"/>
          <w:spacing w:val="0"/>
          <w:w w:val="100"/>
          <w:position w:val="0"/>
          <w:sz w:val="42"/>
          <w:szCs w:val="42"/>
          <w:lang w:val="zh-TW" w:eastAsia="zh-TW" w:bidi="zh-TW"/>
        </w:rPr>
        <w:t xml:space="preserve">超强力海绵压形机 </w:t>
      </w:r>
      <w:r>
        <w:rPr>
          <w:rFonts w:ascii="Times New Roman" w:hAnsi="Times New Roman" w:eastAsia="Times New Roman" w:cs="Times New Roman"/>
          <w:color w:val="000000"/>
          <w:spacing w:val="0"/>
          <w:w w:val="100"/>
          <w:position w:val="0"/>
          <w:sz w:val="40"/>
          <w:szCs w:val="40"/>
          <w:lang w:val="en-US" w:eastAsia="en-US" w:bidi="en-US"/>
        </w:rPr>
        <w:t>Heavy Duty Foam Profile Cutting Machine</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610"/>
          <w:tab w:val="left" w:leader="dot" w:pos="23625"/>
          <w:tab w:val="left" w:leader="dot" w:pos="23655"/>
          <w:tab w:val="left" w:leader="dot" w:pos="23670"/>
          <w:tab w:val="left" w:leader="dot" w:pos="23685"/>
          <w:tab w:val="left" w:leader="dot" w:pos="23700"/>
          <w:tab w:val="left" w:leader="dot" w:pos="23715"/>
        </w:tabs>
        <w:bidi w:val="0"/>
        <w:spacing w:before="0" w:after="0" w:line="536"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ULKP-1650/2150 </w:t>
      </w:r>
      <w:r>
        <w:rPr>
          <w:color w:val="000000"/>
          <w:spacing w:val="0"/>
          <w:w w:val="100"/>
          <w:position w:val="0"/>
          <w:sz w:val="42"/>
          <w:szCs w:val="42"/>
          <w:lang w:val="zh-TW" w:eastAsia="zh-TW" w:bidi="zh-TW"/>
        </w:rPr>
        <w:t xml:space="preserve">海绵开片机 </w:t>
      </w:r>
      <w:r>
        <w:rPr>
          <w:rFonts w:ascii="Times New Roman" w:hAnsi="Times New Roman" w:eastAsia="Times New Roman" w:cs="Times New Roman"/>
          <w:color w:val="000000"/>
          <w:spacing w:val="0"/>
          <w:w w:val="100"/>
          <w:position w:val="0"/>
          <w:sz w:val="40"/>
          <w:szCs w:val="40"/>
          <w:lang w:val="en-US" w:eastAsia="en-US" w:bidi="en-US"/>
        </w:rPr>
        <w:t>Foam Slice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ULSPQ-800 </w:t>
      </w:r>
      <w:r>
        <w:rPr>
          <w:color w:val="000000"/>
          <w:spacing w:val="0"/>
          <w:w w:val="100"/>
          <w:position w:val="0"/>
          <w:sz w:val="42"/>
          <w:szCs w:val="42"/>
          <w:lang w:val="zh-TW" w:eastAsia="zh-TW" w:bidi="zh-TW"/>
        </w:rPr>
        <w:t xml:space="preserve">海绵三维立体切割机 </w:t>
      </w:r>
      <w:r>
        <w:rPr>
          <w:rFonts w:ascii="Times New Roman" w:hAnsi="Times New Roman" w:eastAsia="Times New Roman" w:cs="Times New Roman"/>
          <w:color w:val="000000"/>
          <w:spacing w:val="0"/>
          <w:w w:val="100"/>
          <w:position w:val="0"/>
          <w:sz w:val="40"/>
          <w:szCs w:val="40"/>
          <w:lang w:val="en-US" w:eastAsia="en-US" w:bidi="en-US"/>
        </w:rPr>
        <w:t>Foam Three Dimensional Cutting Machine(Manual Operation)</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ULQB-1900 </w:t>
      </w:r>
      <w:r>
        <w:rPr>
          <w:color w:val="000000"/>
          <w:spacing w:val="0"/>
          <w:w w:val="100"/>
          <w:position w:val="0"/>
          <w:sz w:val="42"/>
          <w:szCs w:val="42"/>
          <w:lang w:val="zh-TW" w:eastAsia="zh-TW" w:bidi="zh-TW"/>
        </w:rPr>
        <w:t xml:space="preserve">再生海绵粘合切边机 </w:t>
      </w:r>
      <w:r>
        <w:rPr>
          <w:rFonts w:ascii="Times New Roman" w:hAnsi="Times New Roman" w:eastAsia="Times New Roman" w:cs="Times New Roman"/>
          <w:color w:val="000000"/>
          <w:spacing w:val="0"/>
          <w:w w:val="100"/>
          <w:position w:val="0"/>
          <w:sz w:val="40"/>
          <w:szCs w:val="40"/>
          <w:lang w:val="en-US" w:eastAsia="en-US" w:bidi="en-US"/>
        </w:rPr>
        <w:t>Re-bonding Foam Edge Cutting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ULQB-2300 </w:t>
      </w:r>
      <w:r>
        <w:rPr>
          <w:color w:val="000000"/>
          <w:spacing w:val="0"/>
          <w:w w:val="100"/>
          <w:position w:val="0"/>
          <w:sz w:val="42"/>
          <w:szCs w:val="42"/>
          <w:lang w:val="zh-TW" w:eastAsia="zh-TW" w:bidi="zh-TW"/>
        </w:rPr>
        <w:t xml:space="preserve">海绵导向切边机 </w:t>
      </w:r>
      <w:r>
        <w:rPr>
          <w:rFonts w:ascii="Times New Roman" w:hAnsi="Times New Roman" w:eastAsia="Times New Roman" w:cs="Times New Roman"/>
          <w:color w:val="000000"/>
          <w:spacing w:val="0"/>
          <w:w w:val="100"/>
          <w:position w:val="0"/>
          <w:sz w:val="40"/>
          <w:szCs w:val="40"/>
          <w:lang w:val="en-US" w:eastAsia="en-US" w:bidi="en-US"/>
        </w:rPr>
        <w:t>Foam Guidance Edge Cutting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ULLQ-2L </w:t>
      </w:r>
      <w:r>
        <w:rPr>
          <w:color w:val="000000"/>
          <w:spacing w:val="0"/>
          <w:w w:val="100"/>
          <w:position w:val="0"/>
          <w:sz w:val="42"/>
          <w:szCs w:val="42"/>
          <w:lang w:val="zh-TW" w:eastAsia="zh-TW" w:bidi="zh-TW"/>
        </w:rPr>
        <w:t>海绵直切机</w:t>
      </w:r>
      <w:r>
        <w:rPr>
          <w:rFonts w:ascii="Times New Roman" w:hAnsi="Times New Roman" w:eastAsia="Times New Roman" w:cs="Times New Roman"/>
          <w:color w:val="000000"/>
          <w:spacing w:val="0"/>
          <w:w w:val="100"/>
          <w:position w:val="0"/>
          <w:sz w:val="40"/>
          <w:szCs w:val="40"/>
          <w:lang w:val="en-US" w:eastAsia="en-US" w:bidi="en-US"/>
        </w:rPr>
        <w:t>(&lt;h</w:t>
      </w:r>
      <w:r>
        <w:rPr>
          <w:color w:val="000000"/>
          <w:spacing w:val="0"/>
          <w:w w:val="100"/>
          <w:position w:val="0"/>
          <w:sz w:val="42"/>
          <w:szCs w:val="42"/>
          <w:lang w:val="zh-TW" w:eastAsia="zh-TW" w:bidi="zh-TW"/>
        </w:rPr>
        <w:t>型)</w:t>
      </w:r>
      <w:r>
        <w:rPr>
          <w:rFonts w:ascii="Times New Roman" w:hAnsi="Times New Roman" w:eastAsia="Times New Roman" w:cs="Times New Roman"/>
          <w:color w:val="000000"/>
          <w:spacing w:val="0"/>
          <w:w w:val="100"/>
          <w:position w:val="0"/>
          <w:sz w:val="40"/>
          <w:szCs w:val="40"/>
          <w:lang w:val="en-US" w:eastAsia="en-US" w:bidi="en-US"/>
        </w:rPr>
        <w:t>Vertical Foam Cutting Machine(Small)</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ULLQ-3L </w:t>
      </w:r>
      <w:r>
        <w:rPr>
          <w:color w:val="000000"/>
          <w:spacing w:val="0"/>
          <w:w w:val="100"/>
          <w:position w:val="0"/>
          <w:sz w:val="42"/>
          <w:szCs w:val="42"/>
          <w:lang w:val="zh-TW" w:eastAsia="zh-TW" w:bidi="zh-TW"/>
        </w:rPr>
        <w:t>海绵三轮直切机(中型)</w:t>
      </w:r>
      <w:r>
        <w:rPr>
          <w:rFonts w:ascii="Times New Roman" w:hAnsi="Times New Roman" w:eastAsia="Times New Roman" w:cs="Times New Roman"/>
          <w:color w:val="000000"/>
          <w:spacing w:val="0"/>
          <w:w w:val="100"/>
          <w:position w:val="0"/>
          <w:sz w:val="40"/>
          <w:szCs w:val="40"/>
          <w:lang w:val="en-US" w:eastAsia="en-US" w:bidi="en-US"/>
        </w:rPr>
        <w:t>Vertical Foam Cutting Machine(3 Sheel)</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ULLQ-4LW </w:t>
      </w:r>
      <w:r>
        <w:rPr>
          <w:color w:val="000000"/>
          <w:spacing w:val="0"/>
          <w:w w:val="100"/>
          <w:position w:val="0"/>
          <w:sz w:val="42"/>
          <w:szCs w:val="42"/>
          <w:lang w:val="zh-TW" w:eastAsia="zh-TW" w:bidi="zh-TW"/>
        </w:rPr>
        <w:t xml:space="preserve">湿帘纸切割机 </w:t>
      </w:r>
      <w:r>
        <w:rPr>
          <w:rFonts w:ascii="Times New Roman" w:hAnsi="Times New Roman" w:eastAsia="Times New Roman" w:cs="Times New Roman"/>
          <w:color w:val="000000"/>
          <w:spacing w:val="0"/>
          <w:w w:val="100"/>
          <w:position w:val="0"/>
          <w:sz w:val="40"/>
          <w:szCs w:val="40"/>
          <w:lang w:val="en-US" w:eastAsia="en-US" w:bidi="en-US"/>
        </w:rPr>
        <w:t>Wet Screens Cutting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ULLQ-4LE </w:t>
      </w:r>
      <w:r>
        <w:rPr>
          <w:color w:val="000000"/>
          <w:spacing w:val="0"/>
          <w:w w:val="100"/>
          <w:position w:val="0"/>
          <w:sz w:val="42"/>
          <w:szCs w:val="42"/>
          <w:lang w:val="zh-TW" w:eastAsia="zh-TW" w:bidi="zh-TW"/>
        </w:rPr>
        <w:t>海绵直切机(高精度型)</w:t>
      </w:r>
      <w:r>
        <w:rPr>
          <w:rFonts w:ascii="Times New Roman" w:hAnsi="Times New Roman" w:eastAsia="Times New Roman" w:cs="Times New Roman"/>
          <w:color w:val="000000"/>
          <w:spacing w:val="0"/>
          <w:w w:val="100"/>
          <w:position w:val="0"/>
          <w:sz w:val="40"/>
          <w:szCs w:val="40"/>
          <w:lang w:val="en-US" w:eastAsia="en-US" w:bidi="en-US"/>
        </w:rPr>
        <w:t xml:space="preserve">Vertical Foam Cutting Machine(Precision)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ULLQ-4L </w:t>
      </w:r>
      <w:r>
        <w:rPr>
          <w:color w:val="000000"/>
          <w:spacing w:val="0"/>
          <w:w w:val="100"/>
          <w:position w:val="0"/>
          <w:sz w:val="42"/>
          <w:szCs w:val="42"/>
          <w:lang w:val="zh-TW" w:eastAsia="zh-TW" w:bidi="zh-TW"/>
        </w:rPr>
        <w:t>海绵直切机(市型和加大型)</w:t>
      </w:r>
      <w:r>
        <w:rPr>
          <w:rFonts w:ascii="Times New Roman" w:hAnsi="Times New Roman" w:eastAsia="Times New Roman" w:cs="Times New Roman"/>
          <w:color w:val="000000"/>
          <w:spacing w:val="0"/>
          <w:w w:val="100"/>
          <w:position w:val="0"/>
          <w:sz w:val="40"/>
          <w:szCs w:val="40"/>
          <w:lang w:val="en-US" w:eastAsia="en-US" w:bidi="en-US"/>
        </w:rPr>
        <w:t xml:space="preserve">Vertical Foam Cutting Machine(Middle and Big)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ULLQ-4LA </w:t>
      </w:r>
      <w:r>
        <w:rPr>
          <w:color w:val="000000"/>
          <w:spacing w:val="0"/>
          <w:w w:val="100"/>
          <w:position w:val="0"/>
          <w:sz w:val="42"/>
          <w:szCs w:val="42"/>
          <w:lang w:val="zh-TW" w:eastAsia="zh-TW" w:bidi="zh-TW"/>
        </w:rPr>
        <w:t xml:space="preserve">海绵半自薪直切机 </w:t>
      </w:r>
      <w:r>
        <w:rPr>
          <w:rFonts w:ascii="Times New Roman" w:hAnsi="Times New Roman" w:eastAsia="Times New Roman" w:cs="Times New Roman"/>
          <w:color w:val="000000"/>
          <w:spacing w:val="0"/>
          <w:w w:val="100"/>
          <w:position w:val="0"/>
          <w:sz w:val="40"/>
          <w:szCs w:val="40"/>
          <w:lang w:val="en-US" w:eastAsia="en-US" w:bidi="en-US"/>
        </w:rPr>
        <w:t>Semi-automatic Vertical Foam Cutting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ULLQ-4LB </w:t>
      </w:r>
      <w:r>
        <w:rPr>
          <w:color w:val="000000"/>
          <w:spacing w:val="0"/>
          <w:w w:val="100"/>
          <w:position w:val="0"/>
          <w:sz w:val="42"/>
          <w:szCs w:val="42"/>
          <w:lang w:val="zh-TW" w:eastAsia="zh-TW" w:bidi="zh-TW"/>
        </w:rPr>
        <w:t xml:space="preserve">海绵全自动直切机 </w:t>
      </w:r>
      <w:r>
        <w:rPr>
          <w:rFonts w:ascii="Times New Roman" w:hAnsi="Times New Roman" w:eastAsia="Times New Roman" w:cs="Times New Roman"/>
          <w:color w:val="000000"/>
          <w:spacing w:val="0"/>
          <w:w w:val="100"/>
          <w:position w:val="0"/>
          <w:sz w:val="40"/>
          <w:szCs w:val="40"/>
          <w:lang w:val="en-US" w:eastAsia="en-US" w:bidi="en-US"/>
        </w:rPr>
        <w:t xml:space="preserve">Automatic Vertical Foam Cutting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ULLQ-4LC </w:t>
      </w:r>
      <w:r>
        <w:rPr>
          <w:color w:val="000000"/>
          <w:spacing w:val="0"/>
          <w:w w:val="100"/>
          <w:position w:val="0"/>
          <w:sz w:val="42"/>
          <w:szCs w:val="42"/>
          <w:lang w:val="zh-TW" w:eastAsia="zh-TW" w:bidi="zh-TW"/>
        </w:rPr>
        <w:t>海绵全自动直切机(单面/双面切割)</w:t>
      </w:r>
      <w:r>
        <w:rPr>
          <w:rFonts w:ascii="Times New Roman" w:hAnsi="Times New Roman" w:eastAsia="Times New Roman" w:cs="Times New Roman"/>
          <w:color w:val="000000"/>
          <w:spacing w:val="0"/>
          <w:w w:val="100"/>
          <w:position w:val="0"/>
          <w:sz w:val="40"/>
          <w:szCs w:val="40"/>
          <w:lang w:val="en-US" w:eastAsia="en-US" w:bidi="en-US"/>
        </w:rPr>
        <w:t>Automatic Vertical Foam Cutting Machine(Single Side/Double Side Cutting)</w:t>
      </w:r>
      <w:r>
        <w:rPr>
          <w:color w:val="000000"/>
          <w:spacing w:val="0"/>
          <w:w w:val="100"/>
          <w:position w:val="0"/>
          <w:sz w:val="40"/>
          <w:szCs w:val="40"/>
          <w:lang w:val="en-US" w:eastAsia="en-US" w:bidi="en-US"/>
        </w:rPr>
        <w:t>・・</w:t>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ULLQ-ZH-2150 </w:t>
      </w:r>
      <w:r>
        <w:rPr>
          <w:color w:val="000000"/>
          <w:spacing w:val="0"/>
          <w:w w:val="100"/>
          <w:position w:val="0"/>
          <w:sz w:val="42"/>
          <w:szCs w:val="42"/>
          <w:lang w:val="zh-TW" w:eastAsia="zh-TW" w:bidi="zh-TW"/>
        </w:rPr>
        <w:t xml:space="preserve">全自动海绵组合切割机 </w:t>
      </w:r>
      <w:r>
        <w:rPr>
          <w:rFonts w:ascii="Times New Roman" w:hAnsi="Times New Roman" w:eastAsia="Times New Roman" w:cs="Times New Roman"/>
          <w:color w:val="000000"/>
          <w:spacing w:val="0"/>
          <w:w w:val="100"/>
          <w:position w:val="0"/>
          <w:sz w:val="40"/>
          <w:szCs w:val="40"/>
          <w:lang w:val="en-US" w:eastAsia="en-US" w:bidi="en-US"/>
        </w:rPr>
        <w:t xml:space="preserve">Fully Automatic Foam Cutting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ULJQ-2L-A </w:t>
      </w:r>
      <w:r>
        <w:rPr>
          <w:color w:val="000000"/>
          <w:spacing w:val="0"/>
          <w:w w:val="100"/>
          <w:position w:val="0"/>
          <w:sz w:val="42"/>
          <w:szCs w:val="42"/>
          <w:lang w:val="zh-TW" w:eastAsia="zh-TW" w:bidi="zh-TW"/>
        </w:rPr>
        <w:t>海绵角度切割机(圆孤型)</w:t>
      </w:r>
      <w:r>
        <w:rPr>
          <w:rFonts w:ascii="Times New Roman" w:hAnsi="Times New Roman" w:eastAsia="Times New Roman" w:cs="Times New Roman"/>
          <w:color w:val="000000"/>
          <w:spacing w:val="0"/>
          <w:w w:val="100"/>
          <w:position w:val="0"/>
          <w:sz w:val="40"/>
          <w:szCs w:val="40"/>
          <w:lang w:val="en-US" w:eastAsia="en-US" w:bidi="en-US"/>
        </w:rPr>
        <w:t xml:space="preserve">Angle Foam Cutting Machine(Circle)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ULJQ-2L-B </w:t>
      </w:r>
      <w:r>
        <w:rPr>
          <w:color w:val="000000"/>
          <w:spacing w:val="0"/>
          <w:w w:val="100"/>
          <w:position w:val="0"/>
          <w:sz w:val="42"/>
          <w:szCs w:val="42"/>
          <w:lang w:val="zh-TW" w:eastAsia="zh-TW" w:bidi="zh-TW"/>
        </w:rPr>
        <w:t>海绵角度切割机</w:t>
      </w:r>
      <w:r>
        <w:rPr>
          <w:color w:val="000000"/>
          <w:spacing w:val="0"/>
          <w:w w:val="100"/>
          <w:position w:val="0"/>
          <w:sz w:val="42"/>
          <w:szCs w:val="42"/>
          <w:lang w:val="en-US" w:eastAsia="en-US" w:bidi="en-US"/>
        </w:rPr>
        <w:t>(</w:t>
      </w:r>
      <w:r>
        <w:rPr>
          <w:color w:val="000000"/>
          <w:spacing w:val="0"/>
          <w:w w:val="100"/>
          <w:position w:val="0"/>
          <w:sz w:val="42"/>
          <w:szCs w:val="42"/>
          <w:lang w:val="zh-TW" w:eastAsia="zh-TW" w:bidi="zh-TW"/>
        </w:rPr>
        <w:t>直线型</w:t>
      </w:r>
      <w:r>
        <w:rPr>
          <w:rFonts w:ascii="Times New Roman" w:hAnsi="Times New Roman" w:eastAsia="Times New Roman" w:cs="Times New Roman"/>
          <w:color w:val="000000"/>
          <w:spacing w:val="0"/>
          <w:w w:val="100"/>
          <w:position w:val="0"/>
          <w:sz w:val="40"/>
          <w:szCs w:val="40"/>
          <w:lang w:val="en-US" w:eastAsia="en-US" w:bidi="en-US"/>
        </w:rPr>
        <w:t xml:space="preserve">j Angle Foam Cutting Machine(Beeline) </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9335"/>
        </w:tabs>
        <w:bidi w:val="0"/>
        <w:spacing w:before="0" w:after="0" w:line="276" w:lineRule="auto"/>
        <w:ind w:left="0" w:right="4580" w:hanging="4390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625"/>
        </w:tabs>
        <w:bidi w:val="0"/>
        <w:spacing w:before="0" w:after="0" w:line="534"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ULJQ-2L-C </w:t>
      </w:r>
      <w:r>
        <w:rPr>
          <w:color w:val="000000"/>
          <w:spacing w:val="0"/>
          <w:w w:val="100"/>
          <w:position w:val="0"/>
          <w:sz w:val="42"/>
          <w:szCs w:val="42"/>
          <w:lang w:val="zh-TW" w:eastAsia="zh-TW" w:bidi="zh-TW"/>
        </w:rPr>
        <w:t>海绵角度切割机(直线型)</w:t>
      </w:r>
      <w:r>
        <w:rPr>
          <w:rFonts w:ascii="Times New Roman" w:hAnsi="Times New Roman" w:eastAsia="Times New Roman" w:cs="Times New Roman"/>
          <w:color w:val="000000"/>
          <w:spacing w:val="0"/>
          <w:w w:val="100"/>
          <w:position w:val="0"/>
          <w:sz w:val="40"/>
          <w:szCs w:val="40"/>
          <w:lang w:val="en-US" w:eastAsia="en-US" w:bidi="en-US"/>
        </w:rPr>
        <w:t xml:space="preserve">Angle Foam Cutting Machine(Beeline) </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30205"/>
        </w:tabs>
        <w:bidi w:val="0"/>
        <w:spacing w:before="0" w:after="0" w:line="276" w:lineRule="auto"/>
        <w:ind w:left="0" w:right="4580" w:hanging="4390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610"/>
        </w:tabs>
        <w:bidi w:val="0"/>
        <w:spacing w:before="0" w:after="0" w:line="534"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ULJQ-3L </w:t>
      </w:r>
      <w:r>
        <w:rPr>
          <w:color w:val="000000"/>
          <w:spacing w:val="0"/>
          <w:w w:val="100"/>
          <w:position w:val="0"/>
          <w:sz w:val="42"/>
          <w:szCs w:val="42"/>
          <w:lang w:val="zh-TW" w:eastAsia="zh-TW" w:bidi="zh-TW"/>
        </w:rPr>
        <w:t>海绵三轮角度切割</w:t>
      </w:r>
      <w:r>
        <w:rPr>
          <w:rFonts w:ascii="Times New Roman" w:hAnsi="Times New Roman" w:eastAsia="Times New Roman" w:cs="Times New Roman"/>
          <w:color w:val="000000"/>
          <w:spacing w:val="0"/>
          <w:w w:val="100"/>
          <w:position w:val="0"/>
          <w:sz w:val="40"/>
          <w:szCs w:val="40"/>
          <w:lang w:val="en-US" w:eastAsia="en-US" w:bidi="en-US"/>
        </w:rPr>
        <w:t>Angle Foam Cutting Machine(3 wheels)</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580"/>
        </w:tabs>
        <w:bidi w:val="0"/>
        <w:spacing w:before="0" w:after="0" w:line="534"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ULJQ-4L </w:t>
      </w:r>
      <w:r>
        <w:rPr>
          <w:color w:val="000000"/>
          <w:spacing w:val="0"/>
          <w:w w:val="100"/>
          <w:position w:val="0"/>
          <w:sz w:val="42"/>
          <w:szCs w:val="42"/>
          <w:lang w:val="zh-TW" w:eastAsia="zh-TW" w:bidi="zh-TW"/>
        </w:rPr>
        <w:t xml:space="preserve">海绵四轮自动角度切割机 </w:t>
      </w:r>
      <w:r>
        <w:rPr>
          <w:rFonts w:ascii="Times New Roman" w:hAnsi="Times New Roman" w:eastAsia="Times New Roman" w:cs="Times New Roman"/>
          <w:color w:val="000000"/>
          <w:spacing w:val="0"/>
          <w:w w:val="100"/>
          <w:position w:val="0"/>
          <w:sz w:val="40"/>
          <w:szCs w:val="40"/>
          <w:lang w:val="en-US" w:eastAsia="en-US" w:bidi="en-US"/>
        </w:rPr>
        <w:t>Automatic Angle Foam Cutting Machine</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580"/>
          <w:tab w:val="left" w:leader="dot" w:pos="23610"/>
          <w:tab w:val="left" w:leader="dot" w:pos="23625"/>
          <w:tab w:val="left" w:leader="dot" w:pos="23640"/>
          <w:tab w:val="left" w:leader="dot" w:pos="23655"/>
          <w:tab w:val="left" w:leader="dot" w:pos="23670"/>
          <w:tab w:val="left" w:leader="dot" w:pos="23685"/>
          <w:tab w:val="left" w:leader="dot" w:pos="23700"/>
          <w:tab w:val="left" w:leader="dot" w:pos="23715"/>
          <w:tab w:val="left" w:leader="dot" w:pos="23730"/>
        </w:tabs>
        <w:bidi w:val="0"/>
        <w:spacing w:before="0" w:after="0" w:line="534"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ULZK-45A </w:t>
      </w:r>
      <w:r>
        <w:rPr>
          <w:color w:val="000000"/>
          <w:spacing w:val="0"/>
          <w:w w:val="100"/>
          <w:position w:val="0"/>
          <w:sz w:val="42"/>
          <w:szCs w:val="42"/>
          <w:lang w:val="zh-TW" w:eastAsia="zh-TW" w:bidi="zh-TW"/>
        </w:rPr>
        <w:t xml:space="preserve">海绵卧式钻孔机 </w:t>
      </w:r>
      <w:r>
        <w:rPr>
          <w:rFonts w:ascii="Times New Roman" w:hAnsi="Times New Roman" w:eastAsia="Times New Roman" w:cs="Times New Roman"/>
          <w:color w:val="000000"/>
          <w:spacing w:val="0"/>
          <w:w w:val="100"/>
          <w:position w:val="0"/>
          <w:sz w:val="40"/>
          <w:szCs w:val="40"/>
          <w:lang w:val="en-US" w:eastAsia="en-US" w:bidi="en-US"/>
        </w:rPr>
        <w:t>Foam Seated Boring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ULZK-45B </w:t>
      </w:r>
      <w:r>
        <w:rPr>
          <w:color w:val="000000"/>
          <w:spacing w:val="0"/>
          <w:w w:val="100"/>
          <w:position w:val="0"/>
          <w:sz w:val="42"/>
          <w:szCs w:val="42"/>
          <w:lang w:val="zh-TW" w:eastAsia="zh-TW" w:bidi="zh-TW"/>
        </w:rPr>
        <w:t xml:space="preserve">海绵立式钻孔机 </w:t>
      </w:r>
      <w:r>
        <w:rPr>
          <w:rFonts w:ascii="Times New Roman" w:hAnsi="Times New Roman" w:eastAsia="Times New Roman" w:cs="Times New Roman"/>
          <w:color w:val="000000"/>
          <w:spacing w:val="0"/>
          <w:w w:val="100"/>
          <w:position w:val="0"/>
          <w:sz w:val="40"/>
          <w:szCs w:val="40"/>
          <w:lang w:val="en-US" w:eastAsia="en-US" w:bidi="en-US"/>
        </w:rPr>
        <w:t>Foam Vertical Boring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ULYQ-2150 </w:t>
      </w:r>
      <w:r>
        <w:rPr>
          <w:color w:val="000000"/>
          <w:spacing w:val="0"/>
          <w:w w:val="100"/>
          <w:position w:val="0"/>
          <w:sz w:val="42"/>
          <w:szCs w:val="42"/>
          <w:lang w:val="zh-TW" w:eastAsia="zh-TW" w:bidi="zh-TW"/>
        </w:rPr>
        <w:t xml:space="preserve">海绵圆切机 </w:t>
      </w:r>
      <w:r>
        <w:rPr>
          <w:rFonts w:ascii="Times New Roman" w:hAnsi="Times New Roman" w:eastAsia="Times New Roman" w:cs="Times New Roman"/>
          <w:color w:val="000000"/>
          <w:spacing w:val="0"/>
          <w:w w:val="100"/>
          <w:position w:val="0"/>
          <w:sz w:val="40"/>
          <w:szCs w:val="40"/>
          <w:lang w:val="en-US" w:eastAsia="en-US" w:bidi="en-US"/>
        </w:rPr>
        <w:t xml:space="preserve">Foam Peeling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ULYQ-1900B </w:t>
      </w:r>
      <w:r>
        <w:rPr>
          <w:color w:val="000000"/>
          <w:spacing w:val="0"/>
          <w:w w:val="100"/>
          <w:position w:val="0"/>
          <w:sz w:val="42"/>
          <w:szCs w:val="42"/>
          <w:lang w:val="zh-TW" w:eastAsia="zh-TW" w:bidi="zh-TW"/>
        </w:rPr>
        <w:t xml:space="preserve">再生海绵圆切机 </w:t>
      </w:r>
      <w:r>
        <w:rPr>
          <w:rFonts w:ascii="Times New Roman" w:hAnsi="Times New Roman" w:eastAsia="Times New Roman" w:cs="Times New Roman"/>
          <w:color w:val="000000"/>
          <w:spacing w:val="0"/>
          <w:w w:val="100"/>
          <w:position w:val="0"/>
          <w:sz w:val="40"/>
          <w:szCs w:val="40"/>
          <w:lang w:val="en-US" w:eastAsia="en-US" w:bidi="en-US"/>
        </w:rPr>
        <w:t>Re-bonding Foam Peeling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ULYQ-1650C </w:t>
      </w:r>
      <w:r>
        <w:rPr>
          <w:color w:val="000000"/>
          <w:spacing w:val="0"/>
          <w:w w:val="100"/>
          <w:position w:val="0"/>
          <w:sz w:val="42"/>
          <w:szCs w:val="42"/>
          <w:lang w:val="zh-TW" w:eastAsia="zh-TW" w:bidi="zh-TW"/>
        </w:rPr>
        <w:t xml:space="preserve">强力旋切机 </w:t>
      </w:r>
      <w:r>
        <w:rPr>
          <w:rFonts w:ascii="Times New Roman" w:hAnsi="Times New Roman" w:eastAsia="Times New Roman" w:cs="Times New Roman"/>
          <w:color w:val="000000"/>
          <w:spacing w:val="0"/>
          <w:w w:val="100"/>
          <w:position w:val="0"/>
          <w:sz w:val="40"/>
          <w:szCs w:val="40"/>
          <w:lang w:val="en-US" w:eastAsia="en-US" w:bidi="en-US"/>
        </w:rPr>
        <w:t>Strong Peeling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ULYQ-1650D </w:t>
      </w:r>
      <w:r>
        <w:rPr>
          <w:color w:val="000000"/>
          <w:spacing w:val="0"/>
          <w:w w:val="100"/>
          <w:position w:val="0"/>
          <w:sz w:val="42"/>
          <w:szCs w:val="42"/>
          <w:lang w:val="zh-TW" w:eastAsia="zh-TW" w:bidi="zh-TW"/>
        </w:rPr>
        <w:t xml:space="preserve">超强力旋切机 </w:t>
      </w:r>
      <w:r>
        <w:rPr>
          <w:rFonts w:ascii="Times New Roman" w:hAnsi="Times New Roman" w:eastAsia="Times New Roman" w:cs="Times New Roman"/>
          <w:color w:val="000000"/>
          <w:spacing w:val="0"/>
          <w:w w:val="100"/>
          <w:position w:val="0"/>
          <w:sz w:val="40"/>
          <w:szCs w:val="40"/>
          <w:lang w:val="en-US" w:eastAsia="en-US" w:bidi="en-US"/>
        </w:rPr>
        <w:t xml:space="preserve">Heavy Duty Peeling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ULQK-1500 </w:t>
      </w:r>
      <w:r>
        <w:rPr>
          <w:color w:val="000000"/>
          <w:spacing w:val="0"/>
          <w:w w:val="100"/>
          <w:position w:val="0"/>
          <w:sz w:val="42"/>
          <w:szCs w:val="42"/>
          <w:lang w:val="zh-TW" w:eastAsia="zh-TW" w:bidi="zh-TW"/>
        </w:rPr>
        <w:t xml:space="preserve">岩棉保温管分中切割机 </w:t>
      </w:r>
      <w:r>
        <w:rPr>
          <w:rFonts w:ascii="Times New Roman" w:hAnsi="Times New Roman" w:eastAsia="Times New Roman" w:cs="Times New Roman"/>
          <w:color w:val="000000"/>
          <w:spacing w:val="0"/>
          <w:w w:val="100"/>
          <w:position w:val="0"/>
          <w:sz w:val="40"/>
          <w:szCs w:val="40"/>
          <w:lang w:val="en-US" w:eastAsia="en-US" w:bidi="en-US"/>
        </w:rPr>
        <w:t xml:space="preserve">RockWool Insulated Pipe Cutting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ULQK-1500B </w:t>
      </w:r>
      <w:r>
        <w:rPr>
          <w:color w:val="000000"/>
          <w:spacing w:val="0"/>
          <w:w w:val="100"/>
          <w:position w:val="0"/>
          <w:sz w:val="42"/>
          <w:szCs w:val="42"/>
          <w:lang w:val="zh-TW" w:eastAsia="zh-TW" w:bidi="zh-TW"/>
        </w:rPr>
        <w:t xml:space="preserve">岩棉保温管组合切割机 </w:t>
      </w:r>
      <w:r>
        <w:rPr>
          <w:rFonts w:ascii="Times New Roman" w:hAnsi="Times New Roman" w:eastAsia="Times New Roman" w:cs="Times New Roman"/>
          <w:color w:val="000000"/>
          <w:spacing w:val="0"/>
          <w:w w:val="100"/>
          <w:position w:val="0"/>
          <w:sz w:val="40"/>
          <w:szCs w:val="40"/>
          <w:lang w:val="en-US" w:eastAsia="en-US" w:bidi="en-US"/>
        </w:rPr>
        <w:t xml:space="preserve">RockWool Insulated Pipe Cutting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ULCNC-1650A </w:t>
      </w:r>
      <w:r>
        <w:rPr>
          <w:color w:val="000000"/>
          <w:spacing w:val="0"/>
          <w:w w:val="100"/>
          <w:position w:val="0"/>
          <w:sz w:val="42"/>
          <w:szCs w:val="42"/>
          <w:lang w:val="zh-TW" w:eastAsia="zh-TW" w:bidi="zh-TW"/>
        </w:rPr>
        <w:t xml:space="preserve">线刀数控异形切割机 </w:t>
      </w:r>
      <w:r>
        <w:rPr>
          <w:rFonts w:ascii="Times New Roman" w:hAnsi="Times New Roman" w:eastAsia="Times New Roman" w:cs="Times New Roman"/>
          <w:color w:val="000000"/>
          <w:spacing w:val="0"/>
          <w:w w:val="100"/>
          <w:position w:val="0"/>
          <w:sz w:val="40"/>
          <w:szCs w:val="40"/>
          <w:lang w:val="en-US" w:eastAsia="en-US" w:bidi="en-US"/>
        </w:rPr>
        <w:t xml:space="preserve">CNC Contour Cutting Foam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ULCNC-2150B </w:t>
      </w:r>
      <w:r>
        <w:rPr>
          <w:color w:val="000000"/>
          <w:spacing w:val="0"/>
          <w:w w:val="100"/>
          <w:position w:val="0"/>
          <w:sz w:val="42"/>
          <w:szCs w:val="42"/>
          <w:lang w:val="zh-TW" w:eastAsia="zh-TW" w:bidi="zh-TW"/>
        </w:rPr>
        <w:t>数控异形海绵切割机(单/双刀)</w:t>
      </w:r>
      <w:r>
        <w:rPr>
          <w:rFonts w:ascii="Times New Roman" w:hAnsi="Times New Roman" w:eastAsia="Times New Roman" w:cs="Times New Roman"/>
          <w:color w:val="000000"/>
          <w:spacing w:val="0"/>
          <w:w w:val="100"/>
          <w:position w:val="0"/>
          <w:sz w:val="40"/>
          <w:szCs w:val="40"/>
          <w:lang w:val="en-US" w:eastAsia="en-US" w:bidi="en-US"/>
        </w:rPr>
        <w:t>Vibration Blade CNC Contour Cutting Foam Machine(Single/Double Blade)</w:t>
      </w:r>
      <w:r>
        <w:rPr>
          <w:rFonts w:ascii="Times New Roman" w:hAnsi="Times New Roman" w:eastAsia="Times New Roman" w:cs="Times New Roman"/>
          <w:color w:val="000000"/>
          <w:spacing w:val="0"/>
          <w:w w:val="100"/>
          <w:position w:val="0"/>
          <w:sz w:val="40"/>
          <w:szCs w:val="40"/>
          <w:lang w:val="zh-TW" w:eastAsia="zh-TW" w:bidi="zh-TW"/>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ULFJJ-2150 </w:t>
      </w:r>
      <w:r>
        <w:rPr>
          <w:color w:val="000000"/>
          <w:spacing w:val="0"/>
          <w:w w:val="100"/>
          <w:position w:val="0"/>
          <w:sz w:val="42"/>
          <w:szCs w:val="42"/>
          <w:lang w:val="zh-TW" w:eastAsia="zh-TW" w:bidi="zh-TW"/>
        </w:rPr>
        <w:t xml:space="preserve">海绵放绵复卷机 </w:t>
      </w:r>
      <w:r>
        <w:rPr>
          <w:rFonts w:ascii="Times New Roman" w:hAnsi="Times New Roman" w:eastAsia="Times New Roman" w:cs="Times New Roman"/>
          <w:color w:val="000000"/>
          <w:spacing w:val="0"/>
          <w:w w:val="100"/>
          <w:position w:val="0"/>
          <w:sz w:val="40"/>
          <w:szCs w:val="40"/>
          <w:lang w:val="en-US" w:eastAsia="en-US" w:bidi="en-US"/>
        </w:rPr>
        <w:t>Foam Rewinding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ULCWYM-2350 </w:t>
      </w:r>
      <w:r>
        <w:rPr>
          <w:color w:val="000000"/>
          <w:spacing w:val="0"/>
          <w:w w:val="100"/>
          <w:position w:val="0"/>
          <w:sz w:val="42"/>
          <w:szCs w:val="42"/>
          <w:lang w:val="zh-TW" w:eastAsia="zh-TW" w:bidi="zh-TW"/>
        </w:rPr>
        <w:t xml:space="preserve">海绵除味排气压绵机 </w:t>
      </w:r>
      <w:r>
        <w:rPr>
          <w:rFonts w:ascii="Times New Roman" w:hAnsi="Times New Roman" w:eastAsia="Times New Roman" w:cs="Times New Roman"/>
          <w:color w:val="000000"/>
          <w:spacing w:val="0"/>
          <w:w w:val="100"/>
          <w:position w:val="0"/>
          <w:sz w:val="40"/>
          <w:szCs w:val="40"/>
          <w:lang w:val="en-US" w:eastAsia="en-US" w:bidi="en-US"/>
        </w:rPr>
        <w:t xml:space="preserve">Foam Odor and Exhaust Pressing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ULFX-6200/6900 </w:t>
      </w:r>
      <w:r>
        <w:rPr>
          <w:color w:val="000000"/>
          <w:spacing w:val="0"/>
          <w:w w:val="100"/>
          <w:position w:val="0"/>
          <w:sz w:val="42"/>
          <w:szCs w:val="42"/>
          <w:lang w:val="zh-TW" w:eastAsia="zh-TW" w:bidi="zh-TW"/>
        </w:rPr>
        <w:t xml:space="preserve">手动仿形切割机 </w:t>
      </w:r>
      <w:r>
        <w:rPr>
          <w:rFonts w:ascii="Times New Roman" w:hAnsi="Times New Roman" w:eastAsia="Times New Roman" w:cs="Times New Roman"/>
          <w:color w:val="000000"/>
          <w:spacing w:val="0"/>
          <w:w w:val="100"/>
          <w:position w:val="0"/>
          <w:sz w:val="40"/>
          <w:szCs w:val="40"/>
          <w:lang w:val="en-US" w:eastAsia="en-US" w:bidi="en-US"/>
        </w:rPr>
        <w:t>Contour Cutting Machine(Manual Operation)</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ULDB-30A/60A </w:t>
      </w:r>
      <w:r>
        <w:rPr>
          <w:color w:val="000000"/>
          <w:spacing w:val="0"/>
          <w:w w:val="100"/>
          <w:position w:val="0"/>
          <w:sz w:val="42"/>
          <w:szCs w:val="42"/>
          <w:lang w:val="zh-TW" w:eastAsia="zh-TW" w:bidi="zh-TW"/>
        </w:rPr>
        <w:t xml:space="preserve">床垫封口打包机 </w:t>
      </w:r>
      <w:r>
        <w:rPr>
          <w:rFonts w:ascii="Times New Roman" w:hAnsi="Times New Roman" w:eastAsia="Times New Roman" w:cs="Times New Roman"/>
          <w:color w:val="000000"/>
          <w:spacing w:val="0"/>
          <w:w w:val="100"/>
          <w:position w:val="0"/>
          <w:sz w:val="40"/>
          <w:szCs w:val="40"/>
          <w:lang w:val="en-US" w:eastAsia="en-US" w:bidi="en-US"/>
        </w:rPr>
        <w:t>MatressSeal Packing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ULDB-60B </w:t>
      </w:r>
      <w:r>
        <w:rPr>
          <w:color w:val="000000"/>
          <w:spacing w:val="0"/>
          <w:w w:val="100"/>
          <w:position w:val="0"/>
          <w:sz w:val="42"/>
          <w:szCs w:val="42"/>
          <w:lang w:val="zh-TW" w:eastAsia="zh-TW" w:bidi="zh-TW"/>
        </w:rPr>
        <w:t xml:space="preserve">海绵压缩真空打包机 </w:t>
      </w:r>
      <w:r>
        <w:rPr>
          <w:rFonts w:ascii="Times New Roman" w:hAnsi="Times New Roman" w:eastAsia="Times New Roman" w:cs="Times New Roman"/>
          <w:color w:val="000000"/>
          <w:spacing w:val="0"/>
          <w:w w:val="100"/>
          <w:position w:val="0"/>
          <w:sz w:val="40"/>
          <w:szCs w:val="40"/>
          <w:lang w:val="en-US" w:eastAsia="en-US" w:bidi="en-US"/>
        </w:rPr>
        <w:t xml:space="preserve">Foam Block Seal Packing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ULDB-30T/60T </w:t>
      </w:r>
      <w:r>
        <w:rPr>
          <w:color w:val="000000"/>
          <w:spacing w:val="0"/>
          <w:w w:val="100"/>
          <w:position w:val="0"/>
          <w:sz w:val="42"/>
          <w:szCs w:val="42"/>
          <w:lang w:val="zh-TW" w:eastAsia="zh-TW" w:bidi="zh-TW"/>
        </w:rPr>
        <w:t xml:space="preserve">废绵打包机 </w:t>
      </w:r>
      <w:r>
        <w:rPr>
          <w:rFonts w:ascii="Times New Roman" w:hAnsi="Times New Roman" w:eastAsia="Times New Roman" w:cs="Times New Roman"/>
          <w:color w:val="000000"/>
          <w:spacing w:val="0"/>
          <w:w w:val="100"/>
          <w:position w:val="0"/>
          <w:sz w:val="40"/>
          <w:szCs w:val="40"/>
          <w:lang w:val="en-US" w:eastAsia="en-US" w:bidi="en-US"/>
        </w:rPr>
        <w:t>Scrap Foam Packing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ULJB-10A </w:t>
      </w:r>
      <w:r>
        <w:rPr>
          <w:color w:val="000000"/>
          <w:spacing w:val="0"/>
          <w:w w:val="100"/>
          <w:position w:val="0"/>
          <w:sz w:val="42"/>
          <w:szCs w:val="42"/>
          <w:lang w:val="zh-TW" w:eastAsia="zh-TW" w:bidi="zh-TW"/>
        </w:rPr>
        <w:t xml:space="preserve">再生海绵生产线 </w:t>
      </w:r>
      <w:r>
        <w:rPr>
          <w:rFonts w:ascii="Times New Roman" w:hAnsi="Times New Roman" w:eastAsia="Times New Roman" w:cs="Times New Roman"/>
          <w:color w:val="000000"/>
          <w:spacing w:val="0"/>
          <w:w w:val="100"/>
          <w:position w:val="0"/>
          <w:sz w:val="40"/>
          <w:szCs w:val="40"/>
          <w:lang w:val="en-US" w:eastAsia="en-US" w:bidi="en-US"/>
        </w:rPr>
        <w:t>Foam Re-bonding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ULJB-10B </w:t>
      </w:r>
      <w:r>
        <w:rPr>
          <w:color w:val="000000"/>
          <w:spacing w:val="0"/>
          <w:w w:val="100"/>
          <w:position w:val="0"/>
          <w:sz w:val="42"/>
          <w:szCs w:val="42"/>
          <w:lang w:val="zh-TW" w:eastAsia="zh-TW" w:bidi="zh-TW"/>
        </w:rPr>
        <w:t>再生海绵生产线(带蒸汽)</w:t>
      </w:r>
      <w:r>
        <w:rPr>
          <w:rFonts w:ascii="Times New Roman" w:hAnsi="Times New Roman" w:eastAsia="Times New Roman" w:cs="Times New Roman"/>
          <w:color w:val="000000"/>
          <w:spacing w:val="0"/>
          <w:w w:val="100"/>
          <w:position w:val="0"/>
          <w:sz w:val="40"/>
          <w:szCs w:val="40"/>
          <w:lang w:val="en-US" w:eastAsia="en-US" w:bidi="en-US"/>
        </w:rPr>
        <w:t xml:space="preserve">Foam Re-bonding Machine(with steam)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ULJB-12C </w:t>
      </w:r>
      <w:r>
        <w:rPr>
          <w:color w:val="000000"/>
          <w:spacing w:val="0"/>
          <w:w w:val="100"/>
          <w:position w:val="0"/>
          <w:sz w:val="42"/>
          <w:szCs w:val="42"/>
          <w:lang w:val="zh-TW" w:eastAsia="zh-TW" w:bidi="zh-TW"/>
        </w:rPr>
        <w:t>再生海绵生产线(双模具)</w:t>
      </w:r>
      <w:r>
        <w:rPr>
          <w:rFonts w:ascii="Times New Roman" w:hAnsi="Times New Roman" w:eastAsia="Times New Roman" w:cs="Times New Roman"/>
          <w:color w:val="000000"/>
          <w:spacing w:val="0"/>
          <w:w w:val="100"/>
          <w:position w:val="0"/>
          <w:sz w:val="40"/>
          <w:szCs w:val="40"/>
          <w:lang w:val="en-US" w:eastAsia="en-US" w:bidi="en-US"/>
        </w:rPr>
        <w:t>Foam Re-bonding Machine(Double Mouldings)</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ULQB-2L </w:t>
      </w:r>
      <w:r>
        <w:rPr>
          <w:color w:val="000000"/>
          <w:spacing w:val="0"/>
          <w:w w:val="100"/>
          <w:position w:val="0"/>
          <w:sz w:val="42"/>
          <w:szCs w:val="42"/>
          <w:lang w:val="zh-TW" w:eastAsia="zh-TW" w:bidi="zh-TW"/>
        </w:rPr>
        <w:t xml:space="preserve">再生海绵旋转切机 </w:t>
      </w:r>
      <w:r>
        <w:rPr>
          <w:rFonts w:ascii="Times New Roman" w:hAnsi="Times New Roman" w:eastAsia="Times New Roman" w:cs="Times New Roman"/>
          <w:color w:val="000000"/>
          <w:spacing w:val="0"/>
          <w:w w:val="100"/>
          <w:position w:val="0"/>
          <w:sz w:val="40"/>
          <w:szCs w:val="40"/>
          <w:lang w:val="en-US" w:eastAsia="en-US" w:bidi="en-US"/>
        </w:rPr>
        <w:t xml:space="preserve">Re-bonding Foam Rotary Side Cutting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ULJB-10C </w:t>
      </w:r>
      <w:r>
        <w:rPr>
          <w:color w:val="000000"/>
          <w:spacing w:val="0"/>
          <w:w w:val="100"/>
          <w:position w:val="0"/>
          <w:sz w:val="42"/>
          <w:szCs w:val="42"/>
          <w:lang w:val="zh-TW" w:eastAsia="zh-TW" w:bidi="zh-TW"/>
        </w:rPr>
        <w:t xml:space="preserve">圆泡再生海绵生产线 </w:t>
      </w:r>
      <w:r>
        <w:rPr>
          <w:rFonts w:ascii="Times New Roman" w:hAnsi="Times New Roman" w:eastAsia="Times New Roman" w:cs="Times New Roman"/>
          <w:color w:val="000000"/>
          <w:spacing w:val="0"/>
          <w:w w:val="100"/>
          <w:position w:val="0"/>
          <w:sz w:val="40"/>
          <w:szCs w:val="40"/>
          <w:lang w:val="en-US" w:eastAsia="en-US" w:bidi="en-US"/>
        </w:rPr>
        <w:t xml:space="preserve">Round Foam Re-bonding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ULCL-10 </w:t>
      </w:r>
      <w:r>
        <w:rPr>
          <w:color w:val="000000"/>
          <w:spacing w:val="0"/>
          <w:w w:val="100"/>
          <w:position w:val="0"/>
          <w:sz w:val="42"/>
          <w:szCs w:val="42"/>
          <w:lang w:val="zh-TW" w:eastAsia="zh-TW" w:bidi="zh-TW"/>
        </w:rPr>
        <w:t xml:space="preserve">粉碎海绵储存称量罐 </w:t>
      </w:r>
      <w:r>
        <w:rPr>
          <w:rFonts w:ascii="Times New Roman" w:hAnsi="Times New Roman" w:eastAsia="Times New Roman" w:cs="Times New Roman"/>
          <w:color w:val="000000"/>
          <w:spacing w:val="0"/>
          <w:w w:val="100"/>
          <w:position w:val="0"/>
          <w:sz w:val="40"/>
          <w:szCs w:val="40"/>
          <w:lang w:val="en-US" w:eastAsia="en-US" w:bidi="en-US"/>
        </w:rPr>
        <w:t xml:space="preserve">Crushed Foam Storage and Scale Tank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ULMB-1 </w:t>
      </w:r>
      <w:r>
        <w:rPr>
          <w:color w:val="000000"/>
          <w:spacing w:val="0"/>
          <w:w w:val="100"/>
          <w:position w:val="0"/>
          <w:sz w:val="42"/>
          <w:szCs w:val="42"/>
          <w:lang w:val="zh-TW" w:eastAsia="zh-TW" w:bidi="zh-TW"/>
        </w:rPr>
        <w:t xml:space="preserve">废绵包升降机 </w:t>
      </w:r>
      <w:r>
        <w:rPr>
          <w:rFonts w:ascii="Times New Roman" w:hAnsi="Times New Roman" w:eastAsia="Times New Roman" w:cs="Times New Roman"/>
          <w:color w:val="000000"/>
          <w:spacing w:val="0"/>
          <w:w w:val="100"/>
          <w:position w:val="0"/>
          <w:sz w:val="40"/>
          <w:szCs w:val="40"/>
          <w:lang w:val="en-US" w:eastAsia="en-US" w:bidi="en-US"/>
        </w:rPr>
        <w:t>Scrap Foam Bundle Elevator</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ULRY-2 </w:t>
      </w:r>
      <w:r>
        <w:rPr>
          <w:color w:val="000000"/>
          <w:spacing w:val="0"/>
          <w:w w:val="100"/>
          <w:position w:val="0"/>
          <w:sz w:val="42"/>
          <w:szCs w:val="42"/>
          <w:lang w:val="zh-TW" w:eastAsia="zh-TW" w:bidi="zh-TW"/>
        </w:rPr>
        <w:t xml:space="preserve">海绵热压定型机 </w:t>
      </w:r>
      <w:r>
        <w:rPr>
          <w:rFonts w:ascii="Times New Roman" w:hAnsi="Times New Roman" w:eastAsia="Times New Roman" w:cs="Times New Roman"/>
          <w:color w:val="000000"/>
          <w:spacing w:val="0"/>
          <w:w w:val="100"/>
          <w:position w:val="0"/>
          <w:sz w:val="40"/>
          <w:szCs w:val="40"/>
          <w:lang w:val="en-US" w:eastAsia="en-US" w:bidi="en-US"/>
        </w:rPr>
        <w:t>Foam Hot-pressure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ULZY-2 </w:t>
      </w:r>
      <w:r>
        <w:rPr>
          <w:color w:val="000000"/>
          <w:spacing w:val="0"/>
          <w:w w:val="100"/>
          <w:position w:val="0"/>
          <w:sz w:val="42"/>
          <w:szCs w:val="42"/>
          <w:lang w:val="zh-TW" w:eastAsia="zh-TW" w:bidi="zh-TW"/>
        </w:rPr>
        <w:t xml:space="preserve">再生海绵座垫蒸汽压型机 </w:t>
      </w:r>
      <w:r>
        <w:rPr>
          <w:rFonts w:ascii="Times New Roman" w:hAnsi="Times New Roman" w:eastAsia="Times New Roman" w:cs="Times New Roman"/>
          <w:color w:val="000000"/>
          <w:spacing w:val="0"/>
          <w:w w:val="100"/>
          <w:position w:val="0"/>
          <w:sz w:val="40"/>
          <w:szCs w:val="40"/>
          <w:lang w:val="en-US" w:eastAsia="en-US" w:bidi="en-US"/>
        </w:rPr>
        <w:t>Re-bonding Foam Cushion Pressure Machine(with steam)</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ULFS-11/22 </w:t>
      </w:r>
      <w:r>
        <w:rPr>
          <w:color w:val="000000"/>
          <w:spacing w:val="0"/>
          <w:w w:val="100"/>
          <w:position w:val="0"/>
          <w:sz w:val="42"/>
          <w:szCs w:val="42"/>
          <w:lang w:val="zh-TW" w:eastAsia="zh-TW" w:bidi="zh-TW"/>
        </w:rPr>
        <w:t xml:space="preserve">海绵粉碎机 </w:t>
      </w:r>
      <w:r>
        <w:rPr>
          <w:rFonts w:ascii="Times New Roman" w:hAnsi="Times New Roman" w:eastAsia="Times New Roman" w:cs="Times New Roman"/>
          <w:color w:val="000000"/>
          <w:spacing w:val="0"/>
          <w:w w:val="100"/>
          <w:position w:val="0"/>
          <w:sz w:val="40"/>
          <w:szCs w:val="40"/>
          <w:lang w:val="en-US" w:eastAsia="en-US" w:bidi="en-US"/>
        </w:rPr>
        <w:t>Foam Cushion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ULFS-30A/30B </w:t>
      </w:r>
      <w:r>
        <w:rPr>
          <w:color w:val="000000"/>
          <w:spacing w:val="0"/>
          <w:w w:val="100"/>
          <w:position w:val="0"/>
          <w:sz w:val="42"/>
          <w:szCs w:val="42"/>
          <w:lang w:val="zh-TW" w:eastAsia="zh-TW" w:bidi="zh-TW"/>
        </w:rPr>
        <w:t xml:space="preserve">海绵粉碎机 </w:t>
      </w:r>
      <w:r>
        <w:rPr>
          <w:rFonts w:ascii="Times New Roman" w:hAnsi="Times New Roman" w:eastAsia="Times New Roman" w:cs="Times New Roman"/>
          <w:color w:val="000000"/>
          <w:spacing w:val="0"/>
          <w:w w:val="100"/>
          <w:position w:val="0"/>
          <w:sz w:val="40"/>
          <w:szCs w:val="40"/>
          <w:lang w:val="en-US" w:eastAsia="en-US" w:bidi="en-US"/>
        </w:rPr>
        <w:t xml:space="preserve">Foam Cushion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ULSJ-1250/1650/2150 </w:t>
      </w:r>
      <w:r>
        <w:rPr>
          <w:color w:val="000000"/>
          <w:spacing w:val="0"/>
          <w:w w:val="100"/>
          <w:position w:val="0"/>
          <w:sz w:val="42"/>
          <w:szCs w:val="42"/>
          <w:lang w:val="zh-TW" w:eastAsia="zh-TW" w:bidi="zh-TW"/>
        </w:rPr>
        <w:t xml:space="preserve">上胶机 </w:t>
      </w:r>
      <w:r>
        <w:rPr>
          <w:rFonts w:ascii="Times New Roman" w:hAnsi="Times New Roman" w:eastAsia="Times New Roman" w:cs="Times New Roman"/>
          <w:color w:val="000000"/>
          <w:spacing w:val="0"/>
          <w:w w:val="100"/>
          <w:position w:val="0"/>
          <w:sz w:val="40"/>
          <w:szCs w:val="40"/>
          <w:lang w:val="en-US" w:eastAsia="en-US" w:bidi="en-US"/>
        </w:rPr>
        <w:t>Gelatinizing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ULMP-2150 </w:t>
      </w:r>
      <w:r>
        <w:rPr>
          <w:color w:val="000000"/>
          <w:spacing w:val="0"/>
          <w:w w:val="100"/>
          <w:position w:val="0"/>
          <w:sz w:val="42"/>
          <w:szCs w:val="42"/>
          <w:lang w:val="zh-TW" w:eastAsia="zh-TW" w:bidi="zh-TW"/>
        </w:rPr>
        <w:t xml:space="preserve">床垫薄膜封口机 </w:t>
      </w:r>
      <w:r>
        <w:rPr>
          <w:rFonts w:ascii="Times New Roman" w:hAnsi="Times New Roman" w:eastAsia="Times New Roman" w:cs="Times New Roman"/>
          <w:color w:val="000000"/>
          <w:spacing w:val="0"/>
          <w:w w:val="100"/>
          <w:position w:val="0"/>
          <w:sz w:val="40"/>
          <w:szCs w:val="40"/>
          <w:lang w:val="en-US" w:eastAsia="en-US" w:bidi="en-US"/>
        </w:rPr>
        <w:t>Mattress Film Packing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ULCV-2100 </w:t>
      </w:r>
      <w:r>
        <w:rPr>
          <w:color w:val="000000"/>
          <w:spacing w:val="0"/>
          <w:w w:val="100"/>
          <w:position w:val="0"/>
          <w:sz w:val="42"/>
          <w:szCs w:val="42"/>
          <w:lang w:val="zh-TW" w:eastAsia="zh-TW" w:bidi="zh-TW"/>
        </w:rPr>
        <w:t xml:space="preserve">床垫装袋机 </w:t>
      </w:r>
      <w:r>
        <w:rPr>
          <w:rFonts w:ascii="Times New Roman" w:hAnsi="Times New Roman" w:eastAsia="Times New Roman" w:cs="Times New Roman"/>
          <w:color w:val="000000"/>
          <w:spacing w:val="0"/>
          <w:w w:val="100"/>
          <w:position w:val="0"/>
          <w:sz w:val="40"/>
          <w:szCs w:val="40"/>
          <w:lang w:val="en-US" w:eastAsia="en-US" w:bidi="en-US"/>
        </w:rPr>
        <w:t>Mattress Cover Filling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ULJH-1650/2150/2350 </w:t>
      </w:r>
      <w:r>
        <w:rPr>
          <w:color w:val="000000"/>
          <w:spacing w:val="0"/>
          <w:w w:val="100"/>
          <w:position w:val="0"/>
          <w:sz w:val="42"/>
          <w:szCs w:val="42"/>
          <w:lang w:val="zh-TW" w:eastAsia="zh-TW" w:bidi="zh-TW"/>
        </w:rPr>
        <w:t xml:space="preserve">海绵接合机 </w:t>
      </w:r>
      <w:r>
        <w:rPr>
          <w:rFonts w:ascii="Times New Roman" w:hAnsi="Times New Roman" w:eastAsia="Times New Roman" w:cs="Times New Roman"/>
          <w:color w:val="000000"/>
          <w:spacing w:val="0"/>
          <w:w w:val="100"/>
          <w:position w:val="0"/>
          <w:sz w:val="40"/>
          <w:szCs w:val="40"/>
          <w:lang w:val="en-US" w:eastAsia="en-US" w:bidi="en-US"/>
        </w:rPr>
        <w:t>Foam Jointing Machine</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7190"/>
        </w:tabs>
        <w:bidi w:val="0"/>
        <w:spacing w:before="0" w:after="0" w:line="276" w:lineRule="auto"/>
        <w:ind w:left="0" w:right="4580" w:hanging="4390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670"/>
          <w:tab w:val="left" w:leader="dot" w:pos="23685"/>
        </w:tabs>
        <w:bidi w:val="0"/>
        <w:spacing w:before="0" w:after="0" w:line="495"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ULJM-1650/2150/2350 </w:t>
      </w:r>
      <w:r>
        <w:rPr>
          <w:color w:val="000000"/>
          <w:spacing w:val="0"/>
          <w:w w:val="100"/>
          <w:position w:val="0"/>
          <w:sz w:val="42"/>
          <w:szCs w:val="42"/>
          <w:lang w:val="zh-TW" w:eastAsia="zh-TW" w:bidi="zh-TW"/>
        </w:rPr>
        <w:t xml:space="preserve">卷料计码机 </w:t>
      </w:r>
      <w:r>
        <w:rPr>
          <w:rFonts w:ascii="Times New Roman" w:hAnsi="Times New Roman" w:eastAsia="Times New Roman" w:cs="Times New Roman"/>
          <w:color w:val="000000"/>
          <w:spacing w:val="0"/>
          <w:w w:val="100"/>
          <w:position w:val="0"/>
          <w:sz w:val="40"/>
          <w:szCs w:val="40"/>
          <w:lang w:val="en-US" w:eastAsia="en-US" w:bidi="en-US"/>
        </w:rPr>
        <w:t>Beat-code Machine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ULYM-A/B/C </w:t>
      </w:r>
      <w:r>
        <w:rPr>
          <w:color w:val="000000"/>
          <w:spacing w:val="0"/>
          <w:w w:val="100"/>
          <w:position w:val="0"/>
          <w:sz w:val="42"/>
          <w:szCs w:val="42"/>
          <w:lang w:val="zh-TW" w:eastAsia="zh-TW" w:bidi="zh-TW"/>
        </w:rPr>
        <w:t xml:space="preserve">排气压绵机 </w:t>
      </w:r>
      <w:r>
        <w:rPr>
          <w:rFonts w:ascii="Times New Roman" w:hAnsi="Times New Roman" w:eastAsia="Times New Roman" w:cs="Times New Roman"/>
          <w:color w:val="000000"/>
          <w:spacing w:val="0"/>
          <w:w w:val="100"/>
          <w:position w:val="0"/>
          <w:sz w:val="40"/>
          <w:szCs w:val="40"/>
          <w:lang w:val="en-US" w:eastAsia="en-US" w:bidi="en-US"/>
        </w:rPr>
        <w:t>Exhaust Pressing Foam Machine</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595"/>
          <w:tab w:val="left" w:leader="dot" w:pos="23625"/>
          <w:tab w:val="left" w:leader="dot" w:pos="23655"/>
          <w:tab w:val="left" w:leader="dot" w:pos="23685"/>
          <w:tab w:val="left" w:leader="dot" w:pos="23715"/>
        </w:tabs>
        <w:bidi w:val="0"/>
        <w:spacing w:before="0" w:after="0" w:line="540"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ULYM-2500B </w:t>
      </w:r>
      <w:r>
        <w:rPr>
          <w:color w:val="000000"/>
          <w:spacing w:val="0"/>
          <w:w w:val="100"/>
          <w:position w:val="0"/>
          <w:sz w:val="42"/>
          <w:szCs w:val="42"/>
          <w:lang w:val="zh-TW" w:eastAsia="zh-TW" w:bidi="zh-TW"/>
        </w:rPr>
        <w:t xml:space="preserve">六辗排气压绵机 </w:t>
      </w:r>
      <w:r>
        <w:rPr>
          <w:rFonts w:ascii="Times New Roman" w:hAnsi="Times New Roman" w:eastAsia="Times New Roman" w:cs="Times New Roman"/>
          <w:color w:val="000000"/>
          <w:spacing w:val="0"/>
          <w:w w:val="100"/>
          <w:position w:val="0"/>
          <w:sz w:val="40"/>
          <w:szCs w:val="40"/>
          <w:lang w:val="en-US" w:eastAsia="en-US" w:bidi="en-US"/>
        </w:rPr>
        <w:t xml:space="preserve">Six Roller Exhaust Pressing Foam Machine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ULYM-2500C </w:t>
      </w:r>
      <w:r>
        <w:rPr>
          <w:color w:val="000000"/>
          <w:spacing w:val="0"/>
          <w:w w:val="100"/>
          <w:position w:val="0"/>
          <w:sz w:val="42"/>
          <w:szCs w:val="42"/>
          <w:lang w:val="zh-TW" w:eastAsia="zh-TW" w:bidi="zh-TW"/>
        </w:rPr>
        <w:t>十辗排气压绵机(输送带式)</w:t>
      </w:r>
      <w:r>
        <w:rPr>
          <w:rFonts w:ascii="Times New Roman" w:hAnsi="Times New Roman" w:eastAsia="Times New Roman" w:cs="Times New Roman"/>
          <w:color w:val="000000"/>
          <w:spacing w:val="0"/>
          <w:w w:val="100"/>
          <w:position w:val="0"/>
          <w:sz w:val="40"/>
          <w:szCs w:val="40"/>
          <w:lang w:val="en-US" w:eastAsia="en-US" w:bidi="en-US"/>
        </w:rPr>
        <w:t>Ten Roller Exhaust Pressing Foam Machine(with conveyor belt)</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ULJJ-50 </w:t>
      </w:r>
      <w:r>
        <w:rPr>
          <w:color w:val="000000"/>
          <w:spacing w:val="0"/>
          <w:w w:val="100"/>
          <w:position w:val="0"/>
          <w:sz w:val="42"/>
          <w:szCs w:val="42"/>
          <w:lang w:val="zh-TW" w:eastAsia="zh-TW" w:bidi="zh-TW"/>
        </w:rPr>
        <w:t>海绵搬运夹具</w:t>
      </w:r>
      <w:r>
        <w:rPr>
          <w:rFonts w:ascii="Times New Roman" w:hAnsi="Times New Roman" w:eastAsia="Times New Roman" w:cs="Times New Roman"/>
          <w:color w:val="000000"/>
          <w:spacing w:val="0"/>
          <w:w w:val="100"/>
          <w:position w:val="0"/>
          <w:sz w:val="40"/>
          <w:szCs w:val="40"/>
          <w:lang w:val="en-US" w:eastAsia="en-US" w:bidi="en-US"/>
        </w:rPr>
        <w:t>(50M) Foam Crane Unit</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 xml:space="preserve">ULPU-7000/9800 </w:t>
      </w:r>
      <w:r>
        <w:rPr>
          <w:rFonts w:ascii="Times New Roman" w:hAnsi="Times New Roman" w:eastAsia="Times New Roman" w:cs="Times New Roman"/>
          <w:color w:val="000000"/>
          <w:spacing w:val="0"/>
          <w:w w:val="100"/>
          <w:position w:val="0"/>
          <w:sz w:val="40"/>
          <w:szCs w:val="40"/>
          <w:lang w:val="en-US" w:eastAsia="en-US" w:bidi="en-US"/>
        </w:rPr>
        <w:t>PU</w:t>
      </w:r>
      <w:r>
        <w:rPr>
          <w:color w:val="000000"/>
          <w:spacing w:val="0"/>
          <w:w w:val="100"/>
          <w:position w:val="0"/>
          <w:sz w:val="42"/>
          <w:szCs w:val="42"/>
          <w:lang w:val="zh-TW" w:eastAsia="zh-TW" w:bidi="zh-TW"/>
        </w:rPr>
        <w:t xml:space="preserve">发泡模具转盘 </w:t>
      </w:r>
      <w:r>
        <w:rPr>
          <w:rFonts w:ascii="Times New Roman" w:hAnsi="Times New Roman" w:eastAsia="Times New Roman" w:cs="Times New Roman"/>
          <w:color w:val="000000"/>
          <w:spacing w:val="0"/>
          <w:w w:val="100"/>
          <w:position w:val="0"/>
          <w:sz w:val="40"/>
          <w:szCs w:val="40"/>
          <w:lang w:val="en-US" w:eastAsia="en-US" w:bidi="en-US"/>
        </w:rPr>
        <w:t>PU Foaming Turntable</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b/>
          <w:bCs/>
          <w:color w:val="000000"/>
          <w:spacing w:val="0"/>
          <w:w w:val="100"/>
          <w:position w:val="0"/>
          <w:sz w:val="40"/>
          <w:szCs w:val="40"/>
          <w:lang w:val="en-US" w:eastAsia="en-US" w:bidi="en-US"/>
        </w:rPr>
        <w:t>ULMRT-1</w:t>
      </w:r>
      <w:r>
        <w:rPr>
          <w:color w:val="000000"/>
          <w:spacing w:val="0"/>
          <w:w w:val="100"/>
          <w:position w:val="0"/>
          <w:sz w:val="42"/>
          <w:szCs w:val="42"/>
          <w:lang w:val="zh-TW" w:eastAsia="zh-TW" w:bidi="zh-TW"/>
        </w:rPr>
        <w:t>慢回弹海绵回弹时间测试仪</w:t>
      </w:r>
      <w:r>
        <w:rPr>
          <w:rFonts w:ascii="Times New Roman" w:hAnsi="Times New Roman" w:eastAsia="Times New Roman" w:cs="Times New Roman"/>
          <w:color w:val="000000"/>
          <w:spacing w:val="0"/>
          <w:w w:val="100"/>
          <w:position w:val="0"/>
          <w:sz w:val="40"/>
          <w:szCs w:val="40"/>
          <w:lang w:val="en-US" w:eastAsia="en-US" w:bidi="en-US"/>
        </w:rPr>
        <w:t xml:space="preserve">Memory Foam Rebound Time Tester </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2060"/>
        </w:tabs>
        <w:bidi w:val="0"/>
        <w:spacing w:before="0" w:after="0" w:line="276" w:lineRule="auto"/>
        <w:ind w:left="0" w:right="4580" w:hanging="4390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28470" w:h="31680" w:wrap="around" w:vAnchor="margin" w:hAnchor="page" w:x="21997" w:y="3436"/>
        <w:widowControl w:val="0"/>
        <w:shd w:val="clear" w:color="auto" w:fill="auto"/>
        <w:tabs>
          <w:tab w:val="left" w:leader="dot" w:pos="23700"/>
          <w:tab w:val="left" w:leader="dot" w:pos="23715"/>
        </w:tabs>
        <w:bidi w:val="0"/>
        <w:spacing w:before="0" w:after="60" w:line="540" w:lineRule="exact"/>
        <w:ind w:left="0" w:right="4580" w:firstLine="0"/>
        <w:jc w:val="both"/>
        <w:rPr>
          <w:sz w:val="40"/>
          <w:szCs w:val="40"/>
        </w:rPr>
      </w:pPr>
      <w:r>
        <w:rPr>
          <w:rFonts w:ascii="Times New Roman" w:hAnsi="Times New Roman" w:eastAsia="Times New Roman" w:cs="Times New Roman"/>
          <w:b/>
          <w:bCs/>
          <w:color w:val="000000"/>
          <w:spacing w:val="0"/>
          <w:w w:val="100"/>
          <w:position w:val="0"/>
          <w:sz w:val="40"/>
          <w:szCs w:val="40"/>
          <w:lang w:val="en-US" w:eastAsia="en-US" w:bidi="en-US"/>
        </w:rPr>
        <w:t xml:space="preserve">ULRT-80000 </w:t>
      </w:r>
      <w:r>
        <w:rPr>
          <w:color w:val="000000"/>
          <w:spacing w:val="0"/>
          <w:w w:val="100"/>
          <w:position w:val="0"/>
          <w:sz w:val="42"/>
          <w:szCs w:val="42"/>
          <w:lang w:val="zh-TW" w:eastAsia="zh-TW" w:bidi="zh-TW"/>
        </w:rPr>
        <w:t xml:space="preserve">海绵反复压缩疲劳测试仪 </w:t>
      </w:r>
      <w:r>
        <w:rPr>
          <w:rFonts w:ascii="Times New Roman" w:hAnsi="Times New Roman" w:eastAsia="Times New Roman" w:cs="Times New Roman"/>
          <w:color w:val="000000"/>
          <w:spacing w:val="0"/>
          <w:w w:val="100"/>
          <w:position w:val="0"/>
          <w:sz w:val="40"/>
          <w:szCs w:val="40"/>
          <w:lang w:val="en-US" w:eastAsia="en-US" w:bidi="en-US"/>
        </w:rPr>
        <w:t xml:space="preserve">Foam Reciprocating Tester </w:t>
      </w:r>
      <w:r>
        <w:rPr>
          <w:rFonts w:ascii="Times New Roman" w:hAnsi="Times New Roman" w:eastAsia="Times New Roman" w:cs="Times New Roman"/>
          <w:color w:val="000000"/>
          <w:spacing w:val="0"/>
          <w:w w:val="100"/>
          <w:position w:val="0"/>
          <w:sz w:val="40"/>
          <w:szCs w:val="40"/>
          <w:lang w:val="en-US" w:eastAsia="en-US" w:bidi="en-US"/>
        </w:rPr>
        <w:tab/>
      </w:r>
      <w:r>
        <w:rPr>
          <w:rFonts w:ascii="Times New Roman" w:hAnsi="Times New Roman" w:eastAsia="Times New Roman" w:cs="Times New Roman"/>
          <w:color w:val="000000"/>
          <w:spacing w:val="0"/>
          <w:w w:val="100"/>
          <w:position w:val="0"/>
          <w:sz w:val="40"/>
          <w:szCs w:val="40"/>
          <w:lang w:val="en-US" w:eastAsia="en-US" w:bidi="en-US"/>
        </w:rPr>
        <w:t xml:space="preserve"> </w:t>
      </w:r>
      <w:r>
        <w:rPr>
          <w:color w:val="000000"/>
          <w:spacing w:val="0"/>
          <w:w w:val="100"/>
          <w:position w:val="0"/>
          <w:sz w:val="42"/>
          <w:szCs w:val="42"/>
          <w:lang w:val="zh-TW" w:eastAsia="zh-TW" w:bidi="zh-TW"/>
        </w:rPr>
        <w:t xml:space="preserve">海绵测量仪器 </w:t>
      </w:r>
      <w:r>
        <w:rPr>
          <w:rFonts w:ascii="Times New Roman" w:hAnsi="Times New Roman" w:eastAsia="Times New Roman" w:cs="Times New Roman"/>
          <w:color w:val="000000"/>
          <w:spacing w:val="0"/>
          <w:w w:val="100"/>
          <w:position w:val="0"/>
          <w:sz w:val="40"/>
          <w:szCs w:val="40"/>
          <w:lang w:val="en-US" w:eastAsia="en-US" w:bidi="en-US"/>
        </w:rPr>
        <w:t>Foam Instruments</w:t>
      </w:r>
      <w:r>
        <w:rPr>
          <w:rFonts w:ascii="Times New Roman" w:hAnsi="Times New Roman" w:eastAsia="Times New Roman" w:cs="Times New Roman"/>
          <w:color w:val="000000"/>
          <w:spacing w:val="0"/>
          <w:w w:val="100"/>
          <w:position w:val="0"/>
          <w:sz w:val="40"/>
          <w:szCs w:val="40"/>
          <w:lang w:val="en-US" w:eastAsia="en-US" w:bidi="en-US"/>
        </w:rPr>
        <w:tab/>
      </w:r>
    </w:p>
    <w:p>
      <w:pPr>
        <w:pStyle w:val="9"/>
        <w:keepNext w:val="0"/>
        <w:keepLines w:val="0"/>
        <w:framePr w:w="630" w:h="31680" w:wrap="around" w:vAnchor="margin" w:hAnchor="page" w:x="50362" w:y="3541"/>
        <w:widowControl w:val="0"/>
        <w:numPr>
          <w:ilvl w:val="0"/>
          <w:numId w:val="2"/>
        </w:numPr>
        <w:shd w:val="clear" w:color="auto" w:fill="auto"/>
        <w:bidi w:val="0"/>
        <w:spacing w:before="0" w:after="0" w:line="276" w:lineRule="auto"/>
        <w:ind w:left="0" w:right="0" w:firstLine="0"/>
        <w:jc w:val="both"/>
        <w:rPr>
          <w:sz w:val="40"/>
          <w:szCs w:val="40"/>
        </w:rPr>
      </w:pPr>
      <w:bookmarkStart w:id="42" w:name="bookmark42"/>
      <w:bookmarkEnd w:id="42"/>
      <w:r>
        <w:rPr>
          <w:rFonts w:ascii="Times New Roman" w:hAnsi="Times New Roman" w:eastAsia="Times New Roman" w:cs="Times New Roman"/>
          <w:color w:val="000000"/>
          <w:spacing w:val="0"/>
          <w:w w:val="100"/>
          <w:position w:val="0"/>
          <w:sz w:val="40"/>
          <w:szCs w:val="40"/>
          <w:lang w:val="en-US" w:eastAsia="en-US" w:bidi="en-US"/>
        </w:rPr>
        <w:t xml:space="preserve"> </w:t>
      </w:r>
      <w:r>
        <w:rPr>
          <w:rFonts w:ascii="Times New Roman" w:hAnsi="Times New Roman" w:eastAsia="Times New Roman" w:cs="Times New Roman"/>
          <w:color w:val="000000"/>
          <w:spacing w:val="0"/>
          <w:w w:val="100"/>
          <w:position w:val="0"/>
          <w:sz w:val="40"/>
          <w:szCs w:val="40"/>
          <w:lang w:val="zh-CN" w:eastAsia="zh-CN" w:bidi="zh-CN"/>
        </w:rPr>
        <w:t>-</w:t>
      </w:r>
      <w:r>
        <w:rPr>
          <w:rFonts w:ascii="Times New Roman" w:hAnsi="Times New Roman" w:eastAsia="Times New Roman" w:cs="Times New Roman"/>
          <w:color w:val="000000"/>
          <w:spacing w:val="0"/>
          <w:w w:val="100"/>
          <w:position w:val="0"/>
          <w:sz w:val="40"/>
          <w:szCs w:val="40"/>
          <w:lang w:val="en-US" w:eastAsia="en-US" w:bidi="en-US"/>
        </w:rPr>
        <w:t>2</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43" w:name="bookmark43"/>
      <w:r>
        <w:rPr>
          <w:rFonts w:ascii="Times New Roman" w:hAnsi="Times New Roman" w:eastAsia="Times New Roman" w:cs="Times New Roman"/>
          <w:color w:val="000000"/>
          <w:spacing w:val="0"/>
          <w:w w:val="100"/>
          <w:position w:val="0"/>
          <w:sz w:val="40"/>
          <w:szCs w:val="40"/>
          <w:lang w:val="en-US" w:eastAsia="en-US" w:bidi="en-US"/>
        </w:rPr>
        <w:t>2</w:t>
      </w:r>
      <w:bookmarkEnd w:id="43"/>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r>
        <w:rPr>
          <w:rFonts w:ascii="Times New Roman" w:hAnsi="Times New Roman" w:eastAsia="Times New Roman" w:cs="Times New Roman"/>
          <w:color w:val="000000"/>
          <w:spacing w:val="0"/>
          <w:w w:val="100"/>
          <w:position w:val="0"/>
          <w:sz w:val="40"/>
          <w:szCs w:val="40"/>
          <w:lang w:val="zh-CN" w:eastAsia="zh-CN" w:bidi="zh-CN"/>
        </w:rPr>
        <w:t>-3</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44" w:name="bookmark44"/>
      <w:r>
        <w:rPr>
          <w:rFonts w:ascii="Times New Roman" w:hAnsi="Times New Roman" w:eastAsia="Times New Roman" w:cs="Times New Roman"/>
          <w:color w:val="000000"/>
          <w:spacing w:val="0"/>
          <w:w w:val="100"/>
          <w:position w:val="0"/>
          <w:sz w:val="40"/>
          <w:szCs w:val="40"/>
          <w:lang w:val="zh-CN" w:eastAsia="zh-CN" w:bidi="zh-CN"/>
        </w:rPr>
        <w:t>3</w:t>
      </w:r>
      <w:bookmarkEnd w:id="44"/>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45" w:name="bookmark45"/>
      <w:r>
        <w:rPr>
          <w:rFonts w:ascii="Times New Roman" w:hAnsi="Times New Roman" w:eastAsia="Times New Roman" w:cs="Times New Roman"/>
          <w:color w:val="000000"/>
          <w:spacing w:val="0"/>
          <w:w w:val="100"/>
          <w:position w:val="0"/>
          <w:sz w:val="40"/>
          <w:szCs w:val="40"/>
          <w:lang w:val="zh-CN" w:eastAsia="zh-CN" w:bidi="zh-CN"/>
        </w:rPr>
        <w:t>4</w:t>
      </w:r>
      <w:bookmarkEnd w:id="45"/>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46" w:name="bookmark46"/>
      <w:r>
        <w:rPr>
          <w:rFonts w:ascii="Times New Roman" w:hAnsi="Times New Roman" w:eastAsia="Times New Roman" w:cs="Times New Roman"/>
          <w:color w:val="000000"/>
          <w:spacing w:val="0"/>
          <w:w w:val="100"/>
          <w:position w:val="0"/>
          <w:sz w:val="40"/>
          <w:szCs w:val="40"/>
          <w:lang w:val="zh-CN" w:eastAsia="zh-CN" w:bidi="zh-CN"/>
        </w:rPr>
        <w:t>4</w:t>
      </w:r>
      <w:bookmarkEnd w:id="46"/>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47" w:name="bookmark47"/>
      <w:r>
        <w:rPr>
          <w:rFonts w:ascii="Times New Roman" w:hAnsi="Times New Roman" w:eastAsia="Times New Roman" w:cs="Times New Roman"/>
          <w:color w:val="000000"/>
          <w:spacing w:val="0"/>
          <w:w w:val="100"/>
          <w:position w:val="0"/>
          <w:sz w:val="40"/>
          <w:szCs w:val="40"/>
          <w:lang w:val="zh-CN" w:eastAsia="zh-CN" w:bidi="zh-CN"/>
        </w:rPr>
        <w:t>5</w:t>
      </w:r>
      <w:bookmarkEnd w:id="47"/>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48" w:name="bookmark48"/>
      <w:r>
        <w:rPr>
          <w:rFonts w:ascii="Times New Roman" w:hAnsi="Times New Roman" w:eastAsia="Times New Roman" w:cs="Times New Roman"/>
          <w:color w:val="000000"/>
          <w:spacing w:val="0"/>
          <w:w w:val="100"/>
          <w:position w:val="0"/>
          <w:sz w:val="40"/>
          <w:szCs w:val="40"/>
          <w:lang w:val="zh-CN" w:eastAsia="zh-CN" w:bidi="zh-CN"/>
        </w:rPr>
        <w:t>5</w:t>
      </w:r>
      <w:bookmarkEnd w:id="48"/>
    </w:p>
    <w:p>
      <w:pPr>
        <w:pStyle w:val="9"/>
        <w:keepNext w:val="0"/>
        <w:keepLines w:val="0"/>
        <w:framePr w:w="630" w:h="31680" w:wrap="around" w:vAnchor="margin" w:hAnchor="page" w:x="50362" w:y="3541"/>
        <w:widowControl w:val="0"/>
        <w:numPr>
          <w:ilvl w:val="0"/>
          <w:numId w:val="2"/>
        </w:numPr>
        <w:shd w:val="clear" w:color="auto" w:fill="auto"/>
        <w:bidi w:val="0"/>
        <w:spacing w:before="0" w:after="80" w:line="530" w:lineRule="exact"/>
        <w:ind w:left="0" w:right="0" w:firstLine="0"/>
        <w:jc w:val="both"/>
        <w:rPr>
          <w:sz w:val="40"/>
          <w:szCs w:val="40"/>
        </w:rPr>
      </w:pPr>
      <w:bookmarkStart w:id="49" w:name="bookmark49"/>
      <w:bookmarkEnd w:id="49"/>
      <w:r>
        <w:rPr>
          <w:rFonts w:ascii="Times New Roman" w:hAnsi="Times New Roman" w:eastAsia="Times New Roman" w:cs="Times New Roman"/>
          <w:color w:val="000000"/>
          <w:spacing w:val="0"/>
          <w:w w:val="100"/>
          <w:position w:val="0"/>
          <w:sz w:val="40"/>
          <w:szCs w:val="40"/>
          <w:lang w:val="zh-CN" w:eastAsia="zh-CN" w:bidi="zh-CN"/>
        </w:rPr>
        <w:t xml:space="preserve"> </w:t>
      </w:r>
      <w:r>
        <w:rPr>
          <w:color w:val="000000"/>
          <w:spacing w:val="0"/>
          <w:w w:val="100"/>
          <w:position w:val="0"/>
          <w:sz w:val="40"/>
          <w:szCs w:val="40"/>
          <w:lang w:val="zh-CN" w:eastAsia="zh-CN" w:bidi="zh-CN"/>
        </w:rPr>
        <w:t>・</w:t>
      </w:r>
      <w:r>
        <w:rPr>
          <w:rFonts w:ascii="Times New Roman" w:hAnsi="Times New Roman" w:eastAsia="Times New Roman" w:cs="Times New Roman"/>
          <w:color w:val="000000"/>
          <w:spacing w:val="0"/>
          <w:w w:val="100"/>
          <w:position w:val="0"/>
          <w:sz w:val="40"/>
          <w:szCs w:val="40"/>
          <w:lang w:val="zh-CN" w:eastAsia="zh-CN" w:bidi="zh-CN"/>
        </w:rPr>
        <w:t xml:space="preserve">7 </w:t>
      </w:r>
      <w:r>
        <w:rPr>
          <w:color w:val="000000"/>
          <w:spacing w:val="0"/>
          <w:w w:val="100"/>
          <w:position w:val="0"/>
          <w:sz w:val="40"/>
          <w:szCs w:val="40"/>
          <w:lang w:val="zh-CN" w:eastAsia="zh-CN" w:bidi="zh-CN"/>
        </w:rPr>
        <w:t>・</w:t>
      </w:r>
      <w:r>
        <w:rPr>
          <w:rFonts w:ascii="Times New Roman" w:hAnsi="Times New Roman" w:eastAsia="Times New Roman" w:cs="Times New Roman"/>
          <w:color w:val="000000"/>
          <w:spacing w:val="0"/>
          <w:w w:val="100"/>
          <w:position w:val="0"/>
          <w:sz w:val="40"/>
          <w:szCs w:val="40"/>
          <w:lang w:val="zh-CN" w:eastAsia="zh-CN" w:bidi="zh-CN"/>
        </w:rPr>
        <w:t>8</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50" w:name="bookmark50"/>
      <w:r>
        <w:rPr>
          <w:rFonts w:ascii="Times New Roman" w:hAnsi="Times New Roman" w:eastAsia="Times New Roman" w:cs="Times New Roman"/>
          <w:color w:val="000000"/>
          <w:spacing w:val="0"/>
          <w:w w:val="100"/>
          <w:position w:val="0"/>
          <w:sz w:val="40"/>
          <w:szCs w:val="40"/>
          <w:lang w:val="zh-CN" w:eastAsia="zh-CN" w:bidi="zh-CN"/>
        </w:rPr>
        <w:t>9</w:t>
      </w:r>
      <w:bookmarkEnd w:id="50"/>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51" w:name="bookmark51"/>
      <w:r>
        <w:rPr>
          <w:rFonts w:ascii="Times New Roman" w:hAnsi="Times New Roman" w:eastAsia="Times New Roman" w:cs="Times New Roman"/>
          <w:color w:val="000000"/>
          <w:spacing w:val="0"/>
          <w:w w:val="100"/>
          <w:position w:val="0"/>
          <w:sz w:val="40"/>
          <w:szCs w:val="40"/>
          <w:lang w:val="zh-CN" w:eastAsia="zh-CN" w:bidi="zh-CN"/>
        </w:rPr>
        <w:t>1</w:t>
      </w:r>
      <w:bookmarkEnd w:id="51"/>
      <w:r>
        <w:rPr>
          <w:rFonts w:ascii="Times New Roman" w:hAnsi="Times New Roman" w:eastAsia="Times New Roman" w:cs="Times New Roman"/>
          <w:color w:val="000000"/>
          <w:spacing w:val="0"/>
          <w:w w:val="100"/>
          <w:position w:val="0"/>
          <w:sz w:val="40"/>
          <w:szCs w:val="40"/>
          <w:lang w:val="zh-CN" w:eastAsia="zh-CN" w:bidi="zh-CN"/>
        </w:rPr>
        <w:t>0</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52" w:name="bookmark52"/>
      <w:r>
        <w:rPr>
          <w:rFonts w:ascii="Times New Roman" w:hAnsi="Times New Roman" w:eastAsia="Times New Roman" w:cs="Times New Roman"/>
          <w:color w:val="000000"/>
          <w:spacing w:val="0"/>
          <w:w w:val="100"/>
          <w:position w:val="0"/>
          <w:sz w:val="40"/>
          <w:szCs w:val="40"/>
          <w:lang w:val="zh-CN" w:eastAsia="zh-CN" w:bidi="zh-CN"/>
        </w:rPr>
        <w:t>1</w:t>
      </w:r>
      <w:bookmarkEnd w:id="52"/>
      <w:r>
        <w:rPr>
          <w:rFonts w:ascii="Times New Roman" w:hAnsi="Times New Roman" w:eastAsia="Times New Roman" w:cs="Times New Roman"/>
          <w:color w:val="000000"/>
          <w:spacing w:val="0"/>
          <w:w w:val="100"/>
          <w:position w:val="0"/>
          <w:sz w:val="40"/>
          <w:szCs w:val="40"/>
          <w:lang w:val="zh-CN" w:eastAsia="zh-CN" w:bidi="zh-CN"/>
        </w:rPr>
        <w:t>0</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53" w:name="bookmark53"/>
      <w:r>
        <w:rPr>
          <w:rFonts w:ascii="Times New Roman" w:hAnsi="Times New Roman" w:eastAsia="Times New Roman" w:cs="Times New Roman"/>
          <w:color w:val="000000"/>
          <w:spacing w:val="0"/>
          <w:w w:val="100"/>
          <w:position w:val="0"/>
          <w:sz w:val="40"/>
          <w:szCs w:val="40"/>
          <w:lang w:val="zh-CN" w:eastAsia="zh-CN" w:bidi="zh-CN"/>
        </w:rPr>
        <w:t>1</w:t>
      </w:r>
      <w:bookmarkEnd w:id="53"/>
      <w:r>
        <w:rPr>
          <w:rFonts w:ascii="Times New Roman" w:hAnsi="Times New Roman" w:eastAsia="Times New Roman" w:cs="Times New Roman"/>
          <w:color w:val="000000"/>
          <w:spacing w:val="0"/>
          <w:w w:val="100"/>
          <w:position w:val="0"/>
          <w:sz w:val="40"/>
          <w:szCs w:val="40"/>
          <w:lang w:val="zh-CN" w:eastAsia="zh-CN" w:bidi="zh-CN"/>
        </w:rPr>
        <w:t>1</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54" w:name="bookmark54"/>
      <w:r>
        <w:rPr>
          <w:rFonts w:ascii="Times New Roman" w:hAnsi="Times New Roman" w:eastAsia="Times New Roman" w:cs="Times New Roman"/>
          <w:color w:val="000000"/>
          <w:spacing w:val="0"/>
          <w:w w:val="100"/>
          <w:position w:val="0"/>
          <w:sz w:val="40"/>
          <w:szCs w:val="40"/>
          <w:lang w:val="zh-CN" w:eastAsia="zh-CN" w:bidi="zh-CN"/>
        </w:rPr>
        <w:t>1</w:t>
      </w:r>
      <w:bookmarkEnd w:id="54"/>
      <w:r>
        <w:rPr>
          <w:rFonts w:ascii="Times New Roman" w:hAnsi="Times New Roman" w:eastAsia="Times New Roman" w:cs="Times New Roman"/>
          <w:color w:val="000000"/>
          <w:spacing w:val="0"/>
          <w:w w:val="100"/>
          <w:position w:val="0"/>
          <w:sz w:val="40"/>
          <w:szCs w:val="40"/>
          <w:lang w:val="zh-CN" w:eastAsia="zh-CN" w:bidi="zh-CN"/>
        </w:rPr>
        <w:t>2</w:t>
      </w:r>
    </w:p>
    <w:p>
      <w:pPr>
        <w:pStyle w:val="9"/>
        <w:keepNext w:val="0"/>
        <w:keepLines w:val="0"/>
        <w:framePr w:w="630" w:h="31680" w:wrap="around" w:vAnchor="margin" w:hAnchor="page" w:x="50362" w:y="3541"/>
        <w:widowControl w:val="0"/>
        <w:numPr>
          <w:ilvl w:val="0"/>
          <w:numId w:val="3"/>
        </w:numPr>
        <w:shd w:val="clear" w:color="auto" w:fill="auto"/>
        <w:tabs>
          <w:tab w:val="left" w:pos="120"/>
        </w:tabs>
        <w:bidi w:val="0"/>
        <w:spacing w:before="0" w:after="0" w:line="276" w:lineRule="auto"/>
        <w:ind w:left="0" w:right="0" w:firstLine="0"/>
        <w:jc w:val="both"/>
        <w:rPr>
          <w:sz w:val="40"/>
          <w:szCs w:val="40"/>
        </w:rPr>
      </w:pPr>
      <w:bookmarkStart w:id="55" w:name="bookmark55"/>
      <w:bookmarkEnd w:id="55"/>
      <w:r>
        <w:rPr>
          <w:rFonts w:ascii="Times New Roman" w:hAnsi="Times New Roman" w:eastAsia="Times New Roman" w:cs="Times New Roman"/>
          <w:color w:val="000000"/>
          <w:spacing w:val="0"/>
          <w:w w:val="100"/>
          <w:position w:val="0"/>
          <w:sz w:val="40"/>
          <w:szCs w:val="40"/>
          <w:lang w:val="en-US" w:eastAsia="en-US" w:bidi="en-US"/>
        </w:rPr>
        <w:t>12</w:t>
      </w:r>
    </w:p>
    <w:p>
      <w:pPr>
        <w:pStyle w:val="9"/>
        <w:keepNext w:val="0"/>
        <w:keepLines w:val="0"/>
        <w:framePr w:w="630" w:h="31680" w:wrap="around" w:vAnchor="margin" w:hAnchor="page" w:x="50362" w:y="3541"/>
        <w:widowControl w:val="0"/>
        <w:numPr>
          <w:ilvl w:val="0"/>
          <w:numId w:val="4"/>
        </w:numPr>
        <w:shd w:val="clear" w:color="auto" w:fill="auto"/>
        <w:bidi w:val="0"/>
        <w:spacing w:before="0" w:after="0" w:line="276" w:lineRule="auto"/>
        <w:ind w:left="0" w:right="0" w:firstLine="0"/>
        <w:jc w:val="both"/>
        <w:rPr>
          <w:sz w:val="40"/>
          <w:szCs w:val="40"/>
        </w:rPr>
      </w:pPr>
      <w:bookmarkStart w:id="56" w:name="bookmark56"/>
      <w:bookmarkEnd w:id="56"/>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•13</w:t>
      </w:r>
    </w:p>
    <w:p>
      <w:pPr>
        <w:pStyle w:val="9"/>
        <w:keepNext w:val="0"/>
        <w:keepLines w:val="0"/>
        <w:framePr w:w="630" w:h="31680" w:wrap="around" w:vAnchor="margin" w:hAnchor="page" w:x="50362" w:y="3541"/>
        <w:widowControl w:val="0"/>
        <w:numPr>
          <w:ilvl w:val="0"/>
          <w:numId w:val="3"/>
        </w:numPr>
        <w:shd w:val="clear" w:color="auto" w:fill="auto"/>
        <w:tabs>
          <w:tab w:val="left" w:pos="120"/>
        </w:tabs>
        <w:bidi w:val="0"/>
        <w:spacing w:before="0" w:after="0" w:line="276" w:lineRule="auto"/>
        <w:ind w:left="0" w:right="0" w:firstLine="0"/>
        <w:jc w:val="both"/>
        <w:rPr>
          <w:sz w:val="40"/>
          <w:szCs w:val="40"/>
        </w:rPr>
      </w:pPr>
      <w:bookmarkStart w:id="57" w:name="bookmark57"/>
      <w:bookmarkEnd w:id="57"/>
      <w:r>
        <w:rPr>
          <w:rFonts w:ascii="Times New Roman" w:hAnsi="Times New Roman" w:eastAsia="Times New Roman" w:cs="Times New Roman"/>
          <w:color w:val="000000"/>
          <w:spacing w:val="0"/>
          <w:w w:val="100"/>
          <w:position w:val="0"/>
          <w:sz w:val="40"/>
          <w:szCs w:val="40"/>
          <w:lang w:val="en-US" w:eastAsia="en-US" w:bidi="en-US"/>
        </w:rPr>
        <w:t>14</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r>
        <w:rPr>
          <w:rFonts w:ascii="Times New Roman" w:hAnsi="Times New Roman" w:eastAsia="Times New Roman" w:cs="Times New Roman"/>
          <w:color w:val="000000"/>
          <w:spacing w:val="0"/>
          <w:w w:val="100"/>
          <w:position w:val="0"/>
          <w:sz w:val="40"/>
          <w:szCs w:val="40"/>
          <w:lang w:val="zh-CN" w:eastAsia="zh-CN" w:bidi="zh-CN"/>
        </w:rPr>
        <w:t>15</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r>
        <w:rPr>
          <w:rFonts w:ascii="Times New Roman" w:hAnsi="Times New Roman" w:eastAsia="Times New Roman" w:cs="Times New Roman"/>
          <w:color w:val="000000"/>
          <w:spacing w:val="0"/>
          <w:w w:val="100"/>
          <w:position w:val="0"/>
          <w:sz w:val="40"/>
          <w:szCs w:val="40"/>
          <w:lang w:val="zh-CN" w:eastAsia="zh-CN" w:bidi="zh-CN"/>
        </w:rPr>
        <w:t xml:space="preserve">15 </w:t>
      </w:r>
      <w:r>
        <w:rPr>
          <w:rFonts w:ascii="Times New Roman" w:hAnsi="Times New Roman" w:eastAsia="Times New Roman" w:cs="Times New Roman"/>
          <w:color w:val="000000"/>
          <w:spacing w:val="0"/>
          <w:w w:val="100"/>
          <w:position w:val="0"/>
          <w:sz w:val="40"/>
          <w:szCs w:val="40"/>
          <w:lang w:val="en-US" w:eastAsia="en-US" w:bidi="en-US"/>
        </w:rPr>
        <w:t>■16 ■16</w:t>
      </w:r>
    </w:p>
    <w:p>
      <w:pPr>
        <w:pStyle w:val="9"/>
        <w:keepNext w:val="0"/>
        <w:keepLines w:val="0"/>
        <w:framePr w:w="630" w:h="31680" w:wrap="around" w:vAnchor="margin" w:hAnchor="page" w:x="50362" w:y="3541"/>
        <w:widowControl w:val="0"/>
        <w:numPr>
          <w:ilvl w:val="0"/>
          <w:numId w:val="5"/>
        </w:numPr>
        <w:shd w:val="clear" w:color="auto" w:fill="auto"/>
        <w:bidi w:val="0"/>
        <w:spacing w:before="0" w:after="0" w:line="276" w:lineRule="auto"/>
        <w:ind w:left="0" w:right="0" w:firstLine="0"/>
        <w:jc w:val="both"/>
        <w:rPr>
          <w:sz w:val="40"/>
          <w:szCs w:val="40"/>
        </w:rPr>
      </w:pPr>
      <w:bookmarkStart w:id="58" w:name="bookmark58"/>
      <w:bookmarkEnd w:id="58"/>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•17 -17</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59" w:name="bookmark59"/>
      <w:r>
        <w:rPr>
          <w:rFonts w:ascii="Times New Roman" w:hAnsi="Times New Roman" w:eastAsia="Times New Roman" w:cs="Times New Roman"/>
          <w:color w:val="000000"/>
          <w:spacing w:val="0"/>
          <w:w w:val="100"/>
          <w:position w:val="0"/>
          <w:sz w:val="40"/>
          <w:szCs w:val="40"/>
          <w:lang w:val="zh-CN" w:eastAsia="zh-CN" w:bidi="zh-CN"/>
        </w:rPr>
        <w:t>1</w:t>
      </w:r>
      <w:bookmarkEnd w:id="59"/>
      <w:r>
        <w:rPr>
          <w:rFonts w:ascii="Times New Roman" w:hAnsi="Times New Roman" w:eastAsia="Times New Roman" w:cs="Times New Roman"/>
          <w:color w:val="000000"/>
          <w:spacing w:val="0"/>
          <w:w w:val="100"/>
          <w:position w:val="0"/>
          <w:sz w:val="40"/>
          <w:szCs w:val="40"/>
          <w:lang w:val="zh-CN" w:eastAsia="zh-CN" w:bidi="zh-CN"/>
        </w:rPr>
        <w:t>8</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60" w:name="bookmark60"/>
      <w:r>
        <w:rPr>
          <w:rFonts w:ascii="Times New Roman" w:hAnsi="Times New Roman" w:eastAsia="Times New Roman" w:cs="Times New Roman"/>
          <w:color w:val="000000"/>
          <w:spacing w:val="0"/>
          <w:w w:val="100"/>
          <w:position w:val="0"/>
          <w:sz w:val="40"/>
          <w:szCs w:val="40"/>
          <w:lang w:val="zh-CN" w:eastAsia="zh-CN" w:bidi="zh-CN"/>
        </w:rPr>
        <w:t>1</w:t>
      </w:r>
      <w:bookmarkEnd w:id="60"/>
      <w:r>
        <w:rPr>
          <w:rFonts w:ascii="Times New Roman" w:hAnsi="Times New Roman" w:eastAsia="Times New Roman" w:cs="Times New Roman"/>
          <w:color w:val="000000"/>
          <w:spacing w:val="0"/>
          <w:w w:val="100"/>
          <w:position w:val="0"/>
          <w:sz w:val="40"/>
          <w:szCs w:val="40"/>
          <w:lang w:val="zh-CN" w:eastAsia="zh-CN" w:bidi="zh-CN"/>
        </w:rPr>
        <w:t>8</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61" w:name="bookmark61"/>
      <w:r>
        <w:rPr>
          <w:rFonts w:ascii="Times New Roman" w:hAnsi="Times New Roman" w:eastAsia="Times New Roman" w:cs="Times New Roman"/>
          <w:color w:val="000000"/>
          <w:spacing w:val="0"/>
          <w:w w:val="100"/>
          <w:position w:val="0"/>
          <w:sz w:val="40"/>
          <w:szCs w:val="40"/>
          <w:lang w:val="zh-CN" w:eastAsia="zh-CN" w:bidi="zh-CN"/>
        </w:rPr>
        <w:t>1</w:t>
      </w:r>
      <w:bookmarkEnd w:id="61"/>
      <w:r>
        <w:rPr>
          <w:rFonts w:ascii="Times New Roman" w:hAnsi="Times New Roman" w:eastAsia="Times New Roman" w:cs="Times New Roman"/>
          <w:color w:val="000000"/>
          <w:spacing w:val="0"/>
          <w:w w:val="100"/>
          <w:position w:val="0"/>
          <w:sz w:val="40"/>
          <w:szCs w:val="40"/>
          <w:lang w:val="zh-CN" w:eastAsia="zh-CN" w:bidi="zh-CN"/>
        </w:rPr>
        <w:t>9</w:t>
      </w:r>
    </w:p>
    <w:p>
      <w:pPr>
        <w:pStyle w:val="9"/>
        <w:keepNext w:val="0"/>
        <w:keepLines w:val="0"/>
        <w:framePr w:w="630" w:h="31680" w:wrap="around" w:vAnchor="margin" w:hAnchor="page" w:x="50362" w:y="3541"/>
        <w:widowControl w:val="0"/>
        <w:shd w:val="clear" w:color="auto" w:fill="auto"/>
        <w:bidi w:val="0"/>
        <w:spacing w:before="0" w:after="80" w:line="276" w:lineRule="auto"/>
        <w:ind w:left="0" w:right="0" w:firstLine="0"/>
        <w:jc w:val="both"/>
        <w:rPr>
          <w:sz w:val="40"/>
          <w:szCs w:val="40"/>
        </w:rPr>
      </w:pPr>
      <w:bookmarkStart w:id="62" w:name="bookmark62"/>
      <w:r>
        <w:rPr>
          <w:rFonts w:ascii="Times New Roman" w:hAnsi="Times New Roman" w:eastAsia="Times New Roman" w:cs="Times New Roman"/>
          <w:color w:val="000000"/>
          <w:spacing w:val="0"/>
          <w:w w:val="100"/>
          <w:position w:val="0"/>
          <w:sz w:val="40"/>
          <w:szCs w:val="40"/>
          <w:lang w:val="zh-CN" w:eastAsia="zh-CN" w:bidi="zh-CN"/>
        </w:rPr>
        <w:t>1</w:t>
      </w:r>
      <w:bookmarkEnd w:id="62"/>
      <w:r>
        <w:rPr>
          <w:rFonts w:ascii="Times New Roman" w:hAnsi="Times New Roman" w:eastAsia="Times New Roman" w:cs="Times New Roman"/>
          <w:color w:val="000000"/>
          <w:spacing w:val="0"/>
          <w:w w:val="100"/>
          <w:position w:val="0"/>
          <w:sz w:val="40"/>
          <w:szCs w:val="40"/>
          <w:lang w:val="zh-CN" w:eastAsia="zh-CN" w:bidi="zh-CN"/>
        </w:rPr>
        <w:t>9</w:t>
      </w:r>
    </w:p>
    <w:p>
      <w:pPr>
        <w:pStyle w:val="9"/>
        <w:keepNext w:val="0"/>
        <w:keepLines w:val="0"/>
        <w:framePr w:w="630" w:h="31680" w:wrap="around" w:vAnchor="margin" w:hAnchor="page" w:x="50362" w:y="3541"/>
        <w:widowControl w:val="0"/>
        <w:numPr>
          <w:ilvl w:val="0"/>
          <w:numId w:val="5"/>
        </w:numPr>
        <w:shd w:val="clear" w:color="auto" w:fill="auto"/>
        <w:bidi w:val="0"/>
        <w:spacing w:before="0" w:after="0" w:line="276" w:lineRule="auto"/>
        <w:ind w:left="0" w:right="0" w:firstLine="0"/>
        <w:jc w:val="both"/>
        <w:rPr>
          <w:sz w:val="40"/>
          <w:szCs w:val="40"/>
        </w:rPr>
      </w:pPr>
      <w:bookmarkStart w:id="63" w:name="bookmark63"/>
      <w:bookmarkEnd w:id="63"/>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■20</w:t>
      </w:r>
    </w:p>
    <w:p>
      <w:pPr>
        <w:pStyle w:val="9"/>
        <w:keepNext w:val="0"/>
        <w:keepLines w:val="0"/>
        <w:framePr w:w="630" w:h="31680" w:wrap="around" w:vAnchor="margin" w:hAnchor="page" w:x="50362" w:y="3541"/>
        <w:widowControl w:val="0"/>
        <w:numPr>
          <w:ilvl w:val="0"/>
          <w:numId w:val="5"/>
        </w:numPr>
        <w:shd w:val="clear" w:color="auto" w:fill="auto"/>
        <w:bidi w:val="0"/>
        <w:spacing w:before="0" w:after="0" w:line="276" w:lineRule="auto"/>
        <w:ind w:left="0" w:right="0" w:firstLine="0"/>
        <w:jc w:val="both"/>
        <w:rPr>
          <w:sz w:val="40"/>
          <w:szCs w:val="40"/>
        </w:rPr>
      </w:pPr>
      <w:bookmarkStart w:id="64" w:name="bookmark64"/>
      <w:bookmarkEnd w:id="64"/>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■21 ■21 ■22 ■22</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65" w:name="bookmark65"/>
      <w:r>
        <w:rPr>
          <w:rFonts w:ascii="Times New Roman" w:hAnsi="Times New Roman" w:eastAsia="Times New Roman" w:cs="Times New Roman"/>
          <w:color w:val="000000"/>
          <w:spacing w:val="0"/>
          <w:w w:val="100"/>
          <w:position w:val="0"/>
          <w:sz w:val="40"/>
          <w:szCs w:val="40"/>
          <w:lang w:val="zh-CN" w:eastAsia="zh-CN" w:bidi="zh-CN"/>
        </w:rPr>
        <w:t>2</w:t>
      </w:r>
      <w:bookmarkEnd w:id="65"/>
      <w:r>
        <w:rPr>
          <w:rFonts w:ascii="Times New Roman" w:hAnsi="Times New Roman" w:eastAsia="Times New Roman" w:cs="Times New Roman"/>
          <w:color w:val="000000"/>
          <w:spacing w:val="0"/>
          <w:w w:val="100"/>
          <w:position w:val="0"/>
          <w:sz w:val="40"/>
          <w:szCs w:val="40"/>
          <w:lang w:val="zh-CN" w:eastAsia="zh-CN" w:bidi="zh-CN"/>
        </w:rPr>
        <w:t>3</w:t>
      </w:r>
    </w:p>
    <w:p>
      <w:pPr>
        <w:pStyle w:val="9"/>
        <w:keepNext w:val="0"/>
        <w:keepLines w:val="0"/>
        <w:framePr w:w="630" w:h="31680" w:wrap="around" w:vAnchor="margin" w:hAnchor="page" w:x="50362" w:y="3541"/>
        <w:widowControl w:val="0"/>
        <w:numPr>
          <w:ilvl w:val="0"/>
          <w:numId w:val="6"/>
        </w:numPr>
        <w:shd w:val="clear" w:color="auto" w:fill="auto"/>
        <w:bidi w:val="0"/>
        <w:spacing w:before="0" w:after="0" w:line="276" w:lineRule="auto"/>
        <w:ind w:left="0" w:right="0" w:firstLine="0"/>
        <w:jc w:val="both"/>
        <w:rPr>
          <w:sz w:val="40"/>
          <w:szCs w:val="40"/>
        </w:rPr>
      </w:pPr>
      <w:bookmarkStart w:id="66" w:name="bookmark66"/>
      <w:bookmarkEnd w:id="66"/>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■24</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67" w:name="bookmark67"/>
      <w:r>
        <w:rPr>
          <w:rFonts w:ascii="Times New Roman" w:hAnsi="Times New Roman" w:eastAsia="Times New Roman" w:cs="Times New Roman"/>
          <w:color w:val="000000"/>
          <w:spacing w:val="0"/>
          <w:w w:val="100"/>
          <w:position w:val="0"/>
          <w:sz w:val="40"/>
          <w:szCs w:val="40"/>
          <w:lang w:val="zh-CN" w:eastAsia="zh-CN" w:bidi="zh-CN"/>
        </w:rPr>
        <w:t>2</w:t>
      </w:r>
      <w:bookmarkEnd w:id="67"/>
      <w:r>
        <w:rPr>
          <w:rFonts w:ascii="Times New Roman" w:hAnsi="Times New Roman" w:eastAsia="Times New Roman" w:cs="Times New Roman"/>
          <w:color w:val="000000"/>
          <w:spacing w:val="0"/>
          <w:w w:val="100"/>
          <w:position w:val="0"/>
          <w:sz w:val="40"/>
          <w:szCs w:val="40"/>
          <w:lang w:val="zh-CN" w:eastAsia="zh-CN" w:bidi="zh-CN"/>
        </w:rPr>
        <w:t>4</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68" w:name="bookmark68"/>
      <w:r>
        <w:rPr>
          <w:rFonts w:ascii="Times New Roman" w:hAnsi="Times New Roman" w:eastAsia="Times New Roman" w:cs="Times New Roman"/>
          <w:color w:val="000000"/>
          <w:spacing w:val="0"/>
          <w:w w:val="100"/>
          <w:position w:val="0"/>
          <w:sz w:val="40"/>
          <w:szCs w:val="40"/>
          <w:lang w:val="zh-CN" w:eastAsia="zh-CN" w:bidi="zh-CN"/>
        </w:rPr>
        <w:t>2</w:t>
      </w:r>
      <w:bookmarkEnd w:id="68"/>
      <w:r>
        <w:rPr>
          <w:rFonts w:ascii="Times New Roman" w:hAnsi="Times New Roman" w:eastAsia="Times New Roman" w:cs="Times New Roman"/>
          <w:color w:val="000000"/>
          <w:spacing w:val="0"/>
          <w:w w:val="100"/>
          <w:position w:val="0"/>
          <w:sz w:val="40"/>
          <w:szCs w:val="40"/>
          <w:lang w:val="zh-CN" w:eastAsia="zh-CN" w:bidi="zh-CN"/>
        </w:rPr>
        <w:t>5</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69" w:name="bookmark69"/>
      <w:r>
        <w:rPr>
          <w:rFonts w:ascii="Times New Roman" w:hAnsi="Times New Roman" w:eastAsia="Times New Roman" w:cs="Times New Roman"/>
          <w:color w:val="000000"/>
          <w:spacing w:val="0"/>
          <w:w w:val="100"/>
          <w:position w:val="0"/>
          <w:sz w:val="40"/>
          <w:szCs w:val="40"/>
          <w:lang w:val="zh-CN" w:eastAsia="zh-CN" w:bidi="zh-CN"/>
        </w:rPr>
        <w:t>2</w:t>
      </w:r>
      <w:bookmarkEnd w:id="69"/>
      <w:r>
        <w:rPr>
          <w:rFonts w:ascii="Times New Roman" w:hAnsi="Times New Roman" w:eastAsia="Times New Roman" w:cs="Times New Roman"/>
          <w:color w:val="000000"/>
          <w:spacing w:val="0"/>
          <w:w w:val="100"/>
          <w:position w:val="0"/>
          <w:sz w:val="40"/>
          <w:szCs w:val="40"/>
          <w:lang w:val="zh-CN" w:eastAsia="zh-CN" w:bidi="zh-CN"/>
        </w:rPr>
        <w:t>5</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70" w:name="bookmark70"/>
      <w:r>
        <w:rPr>
          <w:rFonts w:ascii="Times New Roman" w:hAnsi="Times New Roman" w:eastAsia="Times New Roman" w:cs="Times New Roman"/>
          <w:color w:val="000000"/>
          <w:spacing w:val="0"/>
          <w:w w:val="100"/>
          <w:position w:val="0"/>
          <w:sz w:val="40"/>
          <w:szCs w:val="40"/>
          <w:lang w:val="zh-CN" w:eastAsia="zh-CN" w:bidi="zh-CN"/>
        </w:rPr>
        <w:t>2</w:t>
      </w:r>
      <w:bookmarkEnd w:id="70"/>
      <w:r>
        <w:rPr>
          <w:rFonts w:ascii="Times New Roman" w:hAnsi="Times New Roman" w:eastAsia="Times New Roman" w:cs="Times New Roman"/>
          <w:color w:val="000000"/>
          <w:spacing w:val="0"/>
          <w:w w:val="100"/>
          <w:position w:val="0"/>
          <w:sz w:val="40"/>
          <w:szCs w:val="40"/>
          <w:lang w:val="zh-CN" w:eastAsia="zh-CN" w:bidi="zh-CN"/>
        </w:rPr>
        <w:t>6</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71" w:name="bookmark71"/>
      <w:r>
        <w:rPr>
          <w:rFonts w:ascii="Times New Roman" w:hAnsi="Times New Roman" w:eastAsia="Times New Roman" w:cs="Times New Roman"/>
          <w:color w:val="000000"/>
          <w:spacing w:val="0"/>
          <w:w w:val="100"/>
          <w:position w:val="0"/>
          <w:sz w:val="40"/>
          <w:szCs w:val="40"/>
          <w:lang w:val="zh-CN" w:eastAsia="zh-CN" w:bidi="zh-CN"/>
        </w:rPr>
        <w:t>2</w:t>
      </w:r>
      <w:bookmarkEnd w:id="71"/>
      <w:r>
        <w:rPr>
          <w:rFonts w:ascii="Times New Roman" w:hAnsi="Times New Roman" w:eastAsia="Times New Roman" w:cs="Times New Roman"/>
          <w:color w:val="000000"/>
          <w:spacing w:val="0"/>
          <w:w w:val="100"/>
          <w:position w:val="0"/>
          <w:sz w:val="40"/>
          <w:szCs w:val="40"/>
          <w:lang w:val="zh-CN" w:eastAsia="zh-CN" w:bidi="zh-CN"/>
        </w:rPr>
        <w:t>6</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72" w:name="bookmark72"/>
      <w:r>
        <w:rPr>
          <w:rFonts w:ascii="Times New Roman" w:hAnsi="Times New Roman" w:eastAsia="Times New Roman" w:cs="Times New Roman"/>
          <w:color w:val="000000"/>
          <w:spacing w:val="0"/>
          <w:w w:val="100"/>
          <w:position w:val="0"/>
          <w:sz w:val="40"/>
          <w:szCs w:val="40"/>
          <w:lang w:val="zh-CN" w:eastAsia="zh-CN" w:bidi="zh-CN"/>
        </w:rPr>
        <w:t>2</w:t>
      </w:r>
      <w:bookmarkEnd w:id="72"/>
      <w:r>
        <w:rPr>
          <w:rFonts w:ascii="Times New Roman" w:hAnsi="Times New Roman" w:eastAsia="Times New Roman" w:cs="Times New Roman"/>
          <w:color w:val="000000"/>
          <w:spacing w:val="0"/>
          <w:w w:val="100"/>
          <w:position w:val="0"/>
          <w:sz w:val="40"/>
          <w:szCs w:val="40"/>
          <w:lang w:val="zh-CN" w:eastAsia="zh-CN" w:bidi="zh-CN"/>
        </w:rPr>
        <w:t>7</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73" w:name="bookmark73"/>
      <w:r>
        <w:rPr>
          <w:rFonts w:ascii="Times New Roman" w:hAnsi="Times New Roman" w:eastAsia="Times New Roman" w:cs="Times New Roman"/>
          <w:color w:val="000000"/>
          <w:spacing w:val="0"/>
          <w:w w:val="100"/>
          <w:position w:val="0"/>
          <w:sz w:val="40"/>
          <w:szCs w:val="40"/>
          <w:lang w:val="zh-CN" w:eastAsia="zh-CN" w:bidi="zh-CN"/>
        </w:rPr>
        <w:t>2</w:t>
      </w:r>
      <w:bookmarkEnd w:id="73"/>
      <w:r>
        <w:rPr>
          <w:rFonts w:ascii="Times New Roman" w:hAnsi="Times New Roman" w:eastAsia="Times New Roman" w:cs="Times New Roman"/>
          <w:color w:val="000000"/>
          <w:spacing w:val="0"/>
          <w:w w:val="100"/>
          <w:position w:val="0"/>
          <w:sz w:val="40"/>
          <w:szCs w:val="40"/>
          <w:lang w:val="zh-CN" w:eastAsia="zh-CN" w:bidi="zh-CN"/>
        </w:rPr>
        <w:t>7</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74" w:name="bookmark74"/>
      <w:r>
        <w:rPr>
          <w:rFonts w:ascii="Times New Roman" w:hAnsi="Times New Roman" w:eastAsia="Times New Roman" w:cs="Times New Roman"/>
          <w:color w:val="000000"/>
          <w:spacing w:val="0"/>
          <w:w w:val="100"/>
          <w:position w:val="0"/>
          <w:sz w:val="40"/>
          <w:szCs w:val="40"/>
          <w:lang w:val="zh-CN" w:eastAsia="zh-CN" w:bidi="zh-CN"/>
        </w:rPr>
        <w:t>2</w:t>
      </w:r>
      <w:bookmarkEnd w:id="74"/>
      <w:r>
        <w:rPr>
          <w:rFonts w:ascii="Times New Roman" w:hAnsi="Times New Roman" w:eastAsia="Times New Roman" w:cs="Times New Roman"/>
          <w:color w:val="000000"/>
          <w:spacing w:val="0"/>
          <w:w w:val="100"/>
          <w:position w:val="0"/>
          <w:sz w:val="40"/>
          <w:szCs w:val="40"/>
          <w:lang w:val="zh-CN" w:eastAsia="zh-CN" w:bidi="zh-CN"/>
        </w:rPr>
        <w:t>8</w:t>
      </w:r>
    </w:p>
    <w:p>
      <w:pPr>
        <w:pStyle w:val="9"/>
        <w:keepNext w:val="0"/>
        <w:keepLines w:val="0"/>
        <w:framePr w:w="630" w:h="31680" w:wrap="around" w:vAnchor="margin" w:hAnchor="page" w:x="50362" w:y="3541"/>
        <w:widowControl w:val="0"/>
        <w:numPr>
          <w:ilvl w:val="0"/>
          <w:numId w:val="6"/>
        </w:numPr>
        <w:shd w:val="clear" w:color="auto" w:fill="auto"/>
        <w:bidi w:val="0"/>
        <w:spacing w:before="0" w:after="0" w:line="276" w:lineRule="auto"/>
        <w:ind w:left="0" w:right="0" w:firstLine="0"/>
        <w:jc w:val="both"/>
        <w:rPr>
          <w:sz w:val="40"/>
          <w:szCs w:val="40"/>
        </w:rPr>
      </w:pPr>
      <w:bookmarkStart w:id="75" w:name="bookmark75"/>
      <w:bookmarkEnd w:id="75"/>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.29</w:t>
      </w:r>
    </w:p>
    <w:p>
      <w:pPr>
        <w:pStyle w:val="9"/>
        <w:keepNext w:val="0"/>
        <w:keepLines w:val="0"/>
        <w:framePr w:w="630" w:h="31680" w:wrap="around" w:vAnchor="margin" w:hAnchor="page" w:x="50362" w:y="3541"/>
        <w:widowControl w:val="0"/>
        <w:numPr>
          <w:ilvl w:val="0"/>
          <w:numId w:val="6"/>
        </w:numPr>
        <w:shd w:val="clear" w:color="auto" w:fill="auto"/>
        <w:bidi w:val="0"/>
        <w:spacing w:before="0" w:after="0" w:line="276" w:lineRule="auto"/>
        <w:ind w:left="0" w:right="0" w:firstLine="0"/>
        <w:jc w:val="both"/>
        <w:rPr>
          <w:sz w:val="40"/>
          <w:szCs w:val="40"/>
        </w:rPr>
      </w:pPr>
      <w:bookmarkStart w:id="76" w:name="bookmark76"/>
      <w:bookmarkEnd w:id="76"/>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.30</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77" w:name="bookmark77"/>
      <w:r>
        <w:rPr>
          <w:rFonts w:ascii="Times New Roman" w:hAnsi="Times New Roman" w:eastAsia="Times New Roman" w:cs="Times New Roman"/>
          <w:color w:val="000000"/>
          <w:spacing w:val="0"/>
          <w:w w:val="100"/>
          <w:position w:val="0"/>
          <w:sz w:val="40"/>
          <w:szCs w:val="40"/>
          <w:lang w:val="zh-CN" w:eastAsia="zh-CN" w:bidi="zh-CN"/>
        </w:rPr>
        <w:t>3</w:t>
      </w:r>
      <w:bookmarkEnd w:id="77"/>
      <w:r>
        <w:rPr>
          <w:rFonts w:ascii="Times New Roman" w:hAnsi="Times New Roman" w:eastAsia="Times New Roman" w:cs="Times New Roman"/>
          <w:color w:val="000000"/>
          <w:spacing w:val="0"/>
          <w:w w:val="100"/>
          <w:position w:val="0"/>
          <w:sz w:val="40"/>
          <w:szCs w:val="40"/>
          <w:lang w:val="zh-CN" w:eastAsia="zh-CN" w:bidi="zh-CN"/>
        </w:rPr>
        <w:t>0</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.31</w:t>
      </w:r>
    </w:p>
    <w:p>
      <w:pPr>
        <w:pStyle w:val="9"/>
        <w:keepNext w:val="0"/>
        <w:keepLines w:val="0"/>
        <w:framePr w:w="630" w:h="31680" w:wrap="around" w:vAnchor="margin" w:hAnchor="page" w:x="50362" w:y="3541"/>
        <w:widowControl w:val="0"/>
        <w:numPr>
          <w:ilvl w:val="0"/>
          <w:numId w:val="6"/>
        </w:numPr>
        <w:shd w:val="clear" w:color="auto" w:fill="auto"/>
        <w:bidi w:val="0"/>
        <w:spacing w:before="0" w:after="0" w:line="276" w:lineRule="auto"/>
        <w:ind w:left="0" w:right="0" w:firstLine="0"/>
        <w:jc w:val="both"/>
        <w:rPr>
          <w:sz w:val="40"/>
          <w:szCs w:val="40"/>
        </w:rPr>
      </w:pPr>
      <w:bookmarkStart w:id="78" w:name="bookmark78"/>
      <w:bookmarkEnd w:id="78"/>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.32</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79" w:name="bookmark79"/>
      <w:r>
        <w:rPr>
          <w:rFonts w:ascii="Times New Roman" w:hAnsi="Times New Roman" w:eastAsia="Times New Roman" w:cs="Times New Roman"/>
          <w:color w:val="000000"/>
          <w:spacing w:val="0"/>
          <w:w w:val="100"/>
          <w:position w:val="0"/>
          <w:sz w:val="40"/>
          <w:szCs w:val="40"/>
          <w:lang w:val="zh-CN" w:eastAsia="zh-CN" w:bidi="zh-CN"/>
        </w:rPr>
        <w:t>3</w:t>
      </w:r>
      <w:bookmarkEnd w:id="79"/>
      <w:r>
        <w:rPr>
          <w:rFonts w:ascii="Times New Roman" w:hAnsi="Times New Roman" w:eastAsia="Times New Roman" w:cs="Times New Roman"/>
          <w:color w:val="000000"/>
          <w:spacing w:val="0"/>
          <w:w w:val="100"/>
          <w:position w:val="0"/>
          <w:sz w:val="40"/>
          <w:szCs w:val="40"/>
          <w:lang w:val="zh-CN" w:eastAsia="zh-CN" w:bidi="zh-CN"/>
        </w:rPr>
        <w:t>2</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80" w:name="bookmark80"/>
      <w:r>
        <w:rPr>
          <w:rFonts w:ascii="Times New Roman" w:hAnsi="Times New Roman" w:eastAsia="Times New Roman" w:cs="Times New Roman"/>
          <w:color w:val="000000"/>
          <w:spacing w:val="0"/>
          <w:w w:val="100"/>
          <w:position w:val="0"/>
          <w:sz w:val="40"/>
          <w:szCs w:val="40"/>
          <w:lang w:val="zh-CN" w:eastAsia="zh-CN" w:bidi="zh-CN"/>
        </w:rPr>
        <w:t>3</w:t>
      </w:r>
      <w:bookmarkEnd w:id="80"/>
      <w:r>
        <w:rPr>
          <w:rFonts w:ascii="Times New Roman" w:hAnsi="Times New Roman" w:eastAsia="Times New Roman" w:cs="Times New Roman"/>
          <w:color w:val="000000"/>
          <w:spacing w:val="0"/>
          <w:w w:val="100"/>
          <w:position w:val="0"/>
          <w:sz w:val="40"/>
          <w:szCs w:val="40"/>
          <w:lang w:val="zh-CN" w:eastAsia="zh-CN" w:bidi="zh-CN"/>
        </w:rPr>
        <w:t>3</w:t>
      </w:r>
    </w:p>
    <w:p>
      <w:pPr>
        <w:pStyle w:val="9"/>
        <w:keepNext w:val="0"/>
        <w:keepLines w:val="0"/>
        <w:framePr w:w="630" w:h="31680" w:wrap="around" w:vAnchor="margin" w:hAnchor="page" w:x="50362" w:y="3541"/>
        <w:widowControl w:val="0"/>
        <w:numPr>
          <w:ilvl w:val="0"/>
          <w:numId w:val="7"/>
        </w:numPr>
        <w:shd w:val="clear" w:color="auto" w:fill="auto"/>
        <w:bidi w:val="0"/>
        <w:spacing w:before="0" w:after="0" w:line="276" w:lineRule="auto"/>
        <w:ind w:left="0" w:right="0" w:firstLine="0"/>
        <w:jc w:val="both"/>
        <w:rPr>
          <w:sz w:val="40"/>
          <w:szCs w:val="40"/>
        </w:rPr>
      </w:pPr>
      <w:bookmarkStart w:id="81" w:name="bookmark81"/>
      <w:bookmarkEnd w:id="81"/>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.33</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82" w:name="bookmark82"/>
      <w:r>
        <w:rPr>
          <w:rFonts w:ascii="Times New Roman" w:hAnsi="Times New Roman" w:eastAsia="Times New Roman" w:cs="Times New Roman"/>
          <w:color w:val="000000"/>
          <w:spacing w:val="0"/>
          <w:w w:val="100"/>
          <w:position w:val="0"/>
          <w:sz w:val="40"/>
          <w:szCs w:val="40"/>
          <w:lang w:val="zh-CN" w:eastAsia="zh-CN" w:bidi="zh-CN"/>
        </w:rPr>
        <w:t>3</w:t>
      </w:r>
      <w:bookmarkEnd w:id="82"/>
      <w:r>
        <w:rPr>
          <w:rFonts w:ascii="Times New Roman" w:hAnsi="Times New Roman" w:eastAsia="Times New Roman" w:cs="Times New Roman"/>
          <w:color w:val="000000"/>
          <w:spacing w:val="0"/>
          <w:w w:val="100"/>
          <w:position w:val="0"/>
          <w:sz w:val="40"/>
          <w:szCs w:val="40"/>
          <w:lang w:val="zh-CN" w:eastAsia="zh-CN" w:bidi="zh-CN"/>
        </w:rPr>
        <w:t>4</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83" w:name="bookmark83"/>
      <w:r>
        <w:rPr>
          <w:rFonts w:ascii="Times New Roman" w:hAnsi="Times New Roman" w:eastAsia="Times New Roman" w:cs="Times New Roman"/>
          <w:color w:val="000000"/>
          <w:spacing w:val="0"/>
          <w:w w:val="100"/>
          <w:position w:val="0"/>
          <w:sz w:val="40"/>
          <w:szCs w:val="40"/>
          <w:lang w:val="zh-CN" w:eastAsia="zh-CN" w:bidi="zh-CN"/>
        </w:rPr>
        <w:t>3</w:t>
      </w:r>
      <w:bookmarkEnd w:id="83"/>
      <w:r>
        <w:rPr>
          <w:rFonts w:ascii="Times New Roman" w:hAnsi="Times New Roman" w:eastAsia="Times New Roman" w:cs="Times New Roman"/>
          <w:color w:val="000000"/>
          <w:spacing w:val="0"/>
          <w:w w:val="100"/>
          <w:position w:val="0"/>
          <w:sz w:val="40"/>
          <w:szCs w:val="40"/>
          <w:lang w:val="zh-CN" w:eastAsia="zh-CN" w:bidi="zh-CN"/>
        </w:rPr>
        <w:t>4</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84" w:name="bookmark84"/>
      <w:bookmarkStart w:id="85" w:name="bookmark85"/>
      <w:r>
        <w:rPr>
          <w:rFonts w:ascii="Times New Roman" w:hAnsi="Times New Roman" w:eastAsia="Times New Roman" w:cs="Times New Roman"/>
          <w:color w:val="000000"/>
          <w:spacing w:val="0"/>
          <w:w w:val="100"/>
          <w:position w:val="0"/>
          <w:sz w:val="40"/>
          <w:szCs w:val="40"/>
          <w:lang w:val="zh-CN" w:eastAsia="zh-CN" w:bidi="zh-CN"/>
        </w:rPr>
        <w:t>3</w:t>
      </w:r>
      <w:bookmarkEnd w:id="84"/>
      <w:bookmarkEnd w:id="85"/>
      <w:r>
        <w:rPr>
          <w:rFonts w:ascii="Times New Roman" w:hAnsi="Times New Roman" w:eastAsia="Times New Roman" w:cs="Times New Roman"/>
          <w:color w:val="000000"/>
          <w:spacing w:val="0"/>
          <w:w w:val="100"/>
          <w:position w:val="0"/>
          <w:sz w:val="40"/>
          <w:szCs w:val="40"/>
          <w:lang w:val="zh-CN" w:eastAsia="zh-CN" w:bidi="zh-CN"/>
        </w:rPr>
        <w:t>5</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86" w:name="bookmark86"/>
      <w:bookmarkStart w:id="87" w:name="bookmark87"/>
      <w:r>
        <w:rPr>
          <w:rFonts w:ascii="Times New Roman" w:hAnsi="Times New Roman" w:eastAsia="Times New Roman" w:cs="Times New Roman"/>
          <w:color w:val="000000"/>
          <w:spacing w:val="0"/>
          <w:w w:val="100"/>
          <w:position w:val="0"/>
          <w:sz w:val="40"/>
          <w:szCs w:val="40"/>
          <w:lang w:val="zh-CN" w:eastAsia="zh-CN" w:bidi="zh-CN"/>
        </w:rPr>
        <w:t>3</w:t>
      </w:r>
      <w:bookmarkEnd w:id="86"/>
      <w:bookmarkEnd w:id="87"/>
      <w:r>
        <w:rPr>
          <w:rFonts w:ascii="Times New Roman" w:hAnsi="Times New Roman" w:eastAsia="Times New Roman" w:cs="Times New Roman"/>
          <w:color w:val="000000"/>
          <w:spacing w:val="0"/>
          <w:w w:val="100"/>
          <w:position w:val="0"/>
          <w:sz w:val="40"/>
          <w:szCs w:val="40"/>
          <w:lang w:val="zh-CN" w:eastAsia="zh-CN" w:bidi="zh-CN"/>
        </w:rPr>
        <w:t>6</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88" w:name="bookmark88"/>
      <w:r>
        <w:rPr>
          <w:rFonts w:ascii="Times New Roman" w:hAnsi="Times New Roman" w:eastAsia="Times New Roman" w:cs="Times New Roman"/>
          <w:color w:val="000000"/>
          <w:spacing w:val="0"/>
          <w:w w:val="100"/>
          <w:position w:val="0"/>
          <w:sz w:val="40"/>
          <w:szCs w:val="40"/>
          <w:lang w:val="zh-CN" w:eastAsia="zh-CN" w:bidi="zh-CN"/>
        </w:rPr>
        <w:t>3</w:t>
      </w:r>
      <w:bookmarkEnd w:id="88"/>
      <w:r>
        <w:rPr>
          <w:rFonts w:ascii="Times New Roman" w:hAnsi="Times New Roman" w:eastAsia="Times New Roman" w:cs="Times New Roman"/>
          <w:color w:val="000000"/>
          <w:spacing w:val="0"/>
          <w:w w:val="100"/>
          <w:position w:val="0"/>
          <w:sz w:val="40"/>
          <w:szCs w:val="40"/>
          <w:lang w:val="zh-CN" w:eastAsia="zh-CN" w:bidi="zh-CN"/>
        </w:rPr>
        <w:t>7</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r>
        <w:rPr>
          <w:rFonts w:ascii="Times New Roman" w:hAnsi="Times New Roman" w:eastAsia="Times New Roman" w:cs="Times New Roman"/>
          <w:color w:val="000000"/>
          <w:spacing w:val="0"/>
          <w:w w:val="100"/>
          <w:position w:val="0"/>
          <w:sz w:val="40"/>
          <w:szCs w:val="40"/>
          <w:lang w:val="zh-CN" w:eastAsia="zh-CN" w:bidi="zh-CN"/>
        </w:rPr>
        <w:t>37</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89" w:name="bookmark89"/>
      <w:r>
        <w:rPr>
          <w:rFonts w:ascii="Times New Roman" w:hAnsi="Times New Roman" w:eastAsia="Times New Roman" w:cs="Times New Roman"/>
          <w:color w:val="000000"/>
          <w:spacing w:val="0"/>
          <w:w w:val="100"/>
          <w:position w:val="0"/>
          <w:sz w:val="40"/>
          <w:szCs w:val="40"/>
          <w:lang w:val="zh-CN" w:eastAsia="zh-CN" w:bidi="zh-CN"/>
        </w:rPr>
        <w:t>3</w:t>
      </w:r>
      <w:bookmarkEnd w:id="89"/>
      <w:r>
        <w:rPr>
          <w:rFonts w:ascii="Times New Roman" w:hAnsi="Times New Roman" w:eastAsia="Times New Roman" w:cs="Times New Roman"/>
          <w:color w:val="000000"/>
          <w:spacing w:val="0"/>
          <w:w w:val="100"/>
          <w:position w:val="0"/>
          <w:sz w:val="40"/>
          <w:szCs w:val="40"/>
          <w:lang w:val="zh-CN" w:eastAsia="zh-CN" w:bidi="zh-CN"/>
        </w:rPr>
        <w:t>7</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90" w:name="bookmark90"/>
      <w:r>
        <w:rPr>
          <w:rFonts w:ascii="Times New Roman" w:hAnsi="Times New Roman" w:eastAsia="Times New Roman" w:cs="Times New Roman"/>
          <w:color w:val="000000"/>
          <w:spacing w:val="0"/>
          <w:w w:val="100"/>
          <w:position w:val="0"/>
          <w:sz w:val="40"/>
          <w:szCs w:val="40"/>
          <w:lang w:val="zh-CN" w:eastAsia="zh-CN" w:bidi="zh-CN"/>
        </w:rPr>
        <w:t>3</w:t>
      </w:r>
      <w:bookmarkEnd w:id="90"/>
      <w:r>
        <w:rPr>
          <w:rFonts w:ascii="Times New Roman" w:hAnsi="Times New Roman" w:eastAsia="Times New Roman" w:cs="Times New Roman"/>
          <w:color w:val="000000"/>
          <w:spacing w:val="0"/>
          <w:w w:val="100"/>
          <w:position w:val="0"/>
          <w:sz w:val="40"/>
          <w:szCs w:val="40"/>
          <w:lang w:val="zh-CN" w:eastAsia="zh-CN" w:bidi="zh-CN"/>
        </w:rPr>
        <w:t>8</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91" w:name="bookmark91"/>
      <w:r>
        <w:rPr>
          <w:rFonts w:ascii="Times New Roman" w:hAnsi="Times New Roman" w:eastAsia="Times New Roman" w:cs="Times New Roman"/>
          <w:color w:val="000000"/>
          <w:spacing w:val="0"/>
          <w:w w:val="100"/>
          <w:position w:val="0"/>
          <w:sz w:val="40"/>
          <w:szCs w:val="40"/>
          <w:lang w:val="zh-CN" w:eastAsia="zh-CN" w:bidi="zh-CN"/>
        </w:rPr>
        <w:t>3</w:t>
      </w:r>
      <w:bookmarkEnd w:id="91"/>
      <w:r>
        <w:rPr>
          <w:rFonts w:ascii="Times New Roman" w:hAnsi="Times New Roman" w:eastAsia="Times New Roman" w:cs="Times New Roman"/>
          <w:color w:val="000000"/>
          <w:spacing w:val="0"/>
          <w:w w:val="100"/>
          <w:position w:val="0"/>
          <w:sz w:val="40"/>
          <w:szCs w:val="40"/>
          <w:lang w:val="zh-CN" w:eastAsia="zh-CN" w:bidi="zh-CN"/>
        </w:rPr>
        <w:t>8</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92" w:name="bookmark92"/>
      <w:bookmarkStart w:id="93" w:name="bookmark93"/>
      <w:r>
        <w:rPr>
          <w:rFonts w:ascii="Times New Roman" w:hAnsi="Times New Roman" w:eastAsia="Times New Roman" w:cs="Times New Roman"/>
          <w:color w:val="000000"/>
          <w:spacing w:val="0"/>
          <w:w w:val="100"/>
          <w:position w:val="0"/>
          <w:sz w:val="40"/>
          <w:szCs w:val="40"/>
          <w:lang w:val="zh-CN" w:eastAsia="zh-CN" w:bidi="zh-CN"/>
        </w:rPr>
        <w:t>3</w:t>
      </w:r>
      <w:bookmarkEnd w:id="92"/>
      <w:bookmarkEnd w:id="93"/>
      <w:r>
        <w:rPr>
          <w:rFonts w:ascii="Times New Roman" w:hAnsi="Times New Roman" w:eastAsia="Times New Roman" w:cs="Times New Roman"/>
          <w:color w:val="000000"/>
          <w:spacing w:val="0"/>
          <w:w w:val="100"/>
          <w:position w:val="0"/>
          <w:sz w:val="40"/>
          <w:szCs w:val="40"/>
          <w:lang w:val="zh-CN" w:eastAsia="zh-CN" w:bidi="zh-CN"/>
        </w:rPr>
        <w:t>9</w:t>
      </w:r>
    </w:p>
    <w:p>
      <w:pPr>
        <w:pStyle w:val="9"/>
        <w:keepNext w:val="0"/>
        <w:keepLines w:val="0"/>
        <w:framePr w:w="630" w:h="31680" w:wrap="around" w:vAnchor="margin" w:hAnchor="page" w:x="50362" w:y="3541"/>
        <w:widowControl w:val="0"/>
        <w:numPr>
          <w:ilvl w:val="0"/>
          <w:numId w:val="6"/>
        </w:numPr>
        <w:shd w:val="clear" w:color="auto" w:fill="auto"/>
        <w:bidi w:val="0"/>
        <w:spacing w:before="0" w:after="0" w:line="276" w:lineRule="auto"/>
        <w:ind w:left="0" w:right="0" w:firstLine="0"/>
        <w:jc w:val="both"/>
        <w:rPr>
          <w:sz w:val="40"/>
          <w:szCs w:val="40"/>
        </w:rPr>
      </w:pPr>
      <w:bookmarkStart w:id="94" w:name="bookmark94"/>
      <w:bookmarkEnd w:id="94"/>
      <w:bookmarkStart w:id="95" w:name="bookmark95"/>
      <w:bookmarkEnd w:id="95"/>
      <w:r>
        <w:rPr>
          <w:rFonts w:ascii="Times New Roman" w:hAnsi="Times New Roman" w:eastAsia="Times New Roman" w:cs="Times New Roman"/>
          <w:color w:val="000000"/>
          <w:spacing w:val="0"/>
          <w:w w:val="100"/>
          <w:position w:val="0"/>
          <w:sz w:val="40"/>
          <w:szCs w:val="40"/>
          <w:lang w:val="zh-CN" w:eastAsia="zh-CN" w:bidi="zh-CN"/>
        </w:rPr>
        <w:t xml:space="preserve"> </w:t>
      </w:r>
      <w:r>
        <w:rPr>
          <w:rFonts w:ascii="Times New Roman" w:hAnsi="Times New Roman" w:eastAsia="Times New Roman" w:cs="Times New Roman"/>
          <w:color w:val="000000"/>
          <w:spacing w:val="0"/>
          <w:w w:val="100"/>
          <w:position w:val="0"/>
          <w:sz w:val="40"/>
          <w:szCs w:val="40"/>
          <w:lang w:val="en-US" w:eastAsia="en-US" w:bidi="en-US"/>
        </w:rPr>
        <w:t>•40</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96" w:name="bookmark96"/>
      <w:r>
        <w:rPr>
          <w:rFonts w:ascii="Times New Roman" w:hAnsi="Times New Roman" w:eastAsia="Times New Roman" w:cs="Times New Roman"/>
          <w:color w:val="000000"/>
          <w:spacing w:val="0"/>
          <w:w w:val="100"/>
          <w:position w:val="0"/>
          <w:sz w:val="40"/>
          <w:szCs w:val="40"/>
          <w:lang w:val="zh-CN" w:eastAsia="zh-CN" w:bidi="zh-CN"/>
        </w:rPr>
        <w:t>4</w:t>
      </w:r>
      <w:bookmarkEnd w:id="96"/>
      <w:r>
        <w:rPr>
          <w:rFonts w:ascii="Times New Roman" w:hAnsi="Times New Roman" w:eastAsia="Times New Roman" w:cs="Times New Roman"/>
          <w:color w:val="000000"/>
          <w:spacing w:val="0"/>
          <w:w w:val="100"/>
          <w:position w:val="0"/>
          <w:sz w:val="40"/>
          <w:szCs w:val="40"/>
          <w:lang w:val="zh-CN" w:eastAsia="zh-CN" w:bidi="zh-CN"/>
        </w:rPr>
        <w:t>1</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97" w:name="bookmark97"/>
      <w:r>
        <w:rPr>
          <w:rFonts w:ascii="Times New Roman" w:hAnsi="Times New Roman" w:eastAsia="Times New Roman" w:cs="Times New Roman"/>
          <w:color w:val="000000"/>
          <w:spacing w:val="0"/>
          <w:w w:val="100"/>
          <w:position w:val="0"/>
          <w:sz w:val="40"/>
          <w:szCs w:val="40"/>
          <w:lang w:val="zh-CN" w:eastAsia="zh-CN" w:bidi="zh-CN"/>
        </w:rPr>
        <w:t>4</w:t>
      </w:r>
      <w:bookmarkEnd w:id="97"/>
      <w:r>
        <w:rPr>
          <w:rFonts w:ascii="Times New Roman" w:hAnsi="Times New Roman" w:eastAsia="Times New Roman" w:cs="Times New Roman"/>
          <w:color w:val="000000"/>
          <w:spacing w:val="0"/>
          <w:w w:val="100"/>
          <w:position w:val="0"/>
          <w:sz w:val="40"/>
          <w:szCs w:val="40"/>
          <w:lang w:val="zh-CN" w:eastAsia="zh-CN" w:bidi="zh-CN"/>
        </w:rPr>
        <w:t>1</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98" w:name="bookmark98"/>
      <w:r>
        <w:rPr>
          <w:rFonts w:ascii="Times New Roman" w:hAnsi="Times New Roman" w:eastAsia="Times New Roman" w:cs="Times New Roman"/>
          <w:color w:val="000000"/>
          <w:spacing w:val="0"/>
          <w:w w:val="100"/>
          <w:position w:val="0"/>
          <w:sz w:val="40"/>
          <w:szCs w:val="40"/>
          <w:lang w:val="zh-CN" w:eastAsia="zh-CN" w:bidi="zh-CN"/>
        </w:rPr>
        <w:t>4</w:t>
      </w:r>
      <w:bookmarkEnd w:id="98"/>
      <w:r>
        <w:rPr>
          <w:rFonts w:ascii="Times New Roman" w:hAnsi="Times New Roman" w:eastAsia="Times New Roman" w:cs="Times New Roman"/>
          <w:color w:val="000000"/>
          <w:spacing w:val="0"/>
          <w:w w:val="100"/>
          <w:position w:val="0"/>
          <w:sz w:val="40"/>
          <w:szCs w:val="40"/>
          <w:lang w:val="zh-CN" w:eastAsia="zh-CN" w:bidi="zh-CN"/>
        </w:rPr>
        <w:t>2</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99" w:name="bookmark99"/>
      <w:r>
        <w:rPr>
          <w:rFonts w:ascii="Times New Roman" w:hAnsi="Times New Roman" w:eastAsia="Times New Roman" w:cs="Times New Roman"/>
          <w:color w:val="000000"/>
          <w:spacing w:val="0"/>
          <w:w w:val="100"/>
          <w:position w:val="0"/>
          <w:sz w:val="40"/>
          <w:szCs w:val="40"/>
          <w:lang w:val="zh-CN" w:eastAsia="zh-CN" w:bidi="zh-CN"/>
        </w:rPr>
        <w:t>4</w:t>
      </w:r>
      <w:bookmarkEnd w:id="99"/>
      <w:r>
        <w:rPr>
          <w:rFonts w:ascii="Times New Roman" w:hAnsi="Times New Roman" w:eastAsia="Times New Roman" w:cs="Times New Roman"/>
          <w:color w:val="000000"/>
          <w:spacing w:val="0"/>
          <w:w w:val="100"/>
          <w:position w:val="0"/>
          <w:sz w:val="40"/>
          <w:szCs w:val="40"/>
          <w:lang w:val="zh-CN" w:eastAsia="zh-CN" w:bidi="zh-CN"/>
        </w:rPr>
        <w:t>2</w:t>
      </w:r>
    </w:p>
    <w:p>
      <w:pPr>
        <w:pStyle w:val="9"/>
        <w:keepNext w:val="0"/>
        <w:keepLines w:val="0"/>
        <w:framePr w:w="630" w:h="31680" w:wrap="around" w:vAnchor="margin" w:hAnchor="page" w:x="50362" w:y="3541"/>
        <w:widowControl w:val="0"/>
        <w:shd w:val="clear" w:color="auto" w:fill="auto"/>
        <w:bidi w:val="0"/>
        <w:spacing w:before="0" w:after="0" w:line="276" w:lineRule="auto"/>
        <w:ind w:left="0" w:right="0" w:firstLine="0"/>
        <w:jc w:val="both"/>
        <w:rPr>
          <w:sz w:val="40"/>
          <w:szCs w:val="40"/>
        </w:rPr>
      </w:pPr>
      <w:bookmarkStart w:id="100" w:name="bookmark100"/>
      <w:r>
        <w:rPr>
          <w:rFonts w:ascii="Times New Roman" w:hAnsi="Times New Roman" w:eastAsia="Times New Roman" w:cs="Times New Roman"/>
          <w:color w:val="000000"/>
          <w:spacing w:val="0"/>
          <w:w w:val="100"/>
          <w:position w:val="0"/>
          <w:sz w:val="40"/>
          <w:szCs w:val="40"/>
          <w:lang w:val="zh-CN" w:eastAsia="zh-CN" w:bidi="zh-CN"/>
        </w:rPr>
        <w:t>4</w:t>
      </w:r>
      <w:bookmarkEnd w:id="100"/>
      <w:r>
        <w:rPr>
          <w:rFonts w:ascii="Times New Roman" w:hAnsi="Times New Roman" w:eastAsia="Times New Roman" w:cs="Times New Roman"/>
          <w:color w:val="000000"/>
          <w:spacing w:val="0"/>
          <w:w w:val="100"/>
          <w:position w:val="0"/>
          <w:sz w:val="40"/>
          <w:szCs w:val="40"/>
          <w:lang w:val="zh-CN" w:eastAsia="zh-CN" w:bidi="zh-CN"/>
        </w:rPr>
        <w:t>3</w:t>
      </w:r>
    </w:p>
    <w:p>
      <w:pPr>
        <w:pStyle w:val="9"/>
        <w:keepNext w:val="0"/>
        <w:keepLines w:val="0"/>
        <w:framePr w:w="23595" w:h="1365" w:wrap="around" w:vAnchor="margin" w:hAnchor="page" w:x="-9773" w:y="46351"/>
        <w:widowControl w:val="0"/>
        <w:shd w:val="clear" w:color="auto" w:fill="auto"/>
        <w:bidi w:val="0"/>
        <w:spacing w:before="0" w:after="200" w:line="240" w:lineRule="auto"/>
        <w:ind w:left="0" w:right="0" w:firstLine="0"/>
        <w:jc w:val="righ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3595" w:h="1365" w:wrap="around" w:vAnchor="margin" w:hAnchor="page" w:x="-9773" w:y="46351"/>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-13169265</wp:posOffset>
            </wp:positionH>
            <wp:positionV relativeFrom="margin">
              <wp:posOffset>0</wp:posOffset>
            </wp:positionV>
            <wp:extent cx="6153150" cy="190500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69" name="Shape 69"/>
                    <pic:cNvPicPr/>
                  </pic:nvPicPr>
                  <pic:blipFill>
                    <a:blip r:embed="rId60"/>
                    <a:stretch>
                      <a:fillRect/>
                    </a:stretch>
                  </pic:blipFill>
                  <pic:spPr>
                    <a:xfrm>
                      <a:off x="0" y="0"/>
                      <a:ext cx="6153150"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-10064115</wp:posOffset>
            </wp:positionH>
            <wp:positionV relativeFrom="margin">
              <wp:posOffset>4619625</wp:posOffset>
            </wp:positionV>
            <wp:extent cx="7077075" cy="9677400"/>
            <wp:effectExtent l="0" t="0" r="9525" b="0"/>
            <wp:wrapNone/>
            <wp:docPr id="71" name="Shape 71"/>
            <wp:cNvGraphicFramePr/>
            <a:graphic xmlns:a="http://schemas.openxmlformats.org/drawingml/2006/main">
              <a:graphicData uri="http://schemas.openxmlformats.org/drawingml/2006/picture">
                <pic:pic xmlns:pic="http://schemas.openxmlformats.org/drawingml/2006/picture">
                  <pic:nvPicPr>
                    <pic:cNvPr id="71" name="Shape 71"/>
                    <pic:cNvPicPr/>
                  </pic:nvPicPr>
                  <pic:blipFill>
                    <a:blip r:embed="rId61"/>
                    <a:stretch>
                      <a:fillRect/>
                    </a:stretch>
                  </pic:blipFill>
                  <pic:spPr>
                    <a:xfrm>
                      <a:off x="0" y="0"/>
                      <a:ext cx="7077075" cy="96774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-853440</wp:posOffset>
            </wp:positionH>
            <wp:positionV relativeFrom="margin">
              <wp:posOffset>2733675</wp:posOffset>
            </wp:positionV>
            <wp:extent cx="8858250" cy="9610725"/>
            <wp:effectExtent l="0" t="0" r="0" b="9525"/>
            <wp:wrapNone/>
            <wp:docPr id="73" name="Shape 73"/>
            <wp:cNvGraphicFramePr/>
            <a:graphic xmlns:a="http://schemas.openxmlformats.org/drawingml/2006/main">
              <a:graphicData uri="http://schemas.openxmlformats.org/drawingml/2006/picture">
                <pic:pic xmlns:pic="http://schemas.openxmlformats.org/drawingml/2006/picture">
                  <pic:nvPicPr>
                    <pic:cNvPr id="73" name="Shape 73"/>
                    <pic:cNvPicPr/>
                  </pic:nvPicPr>
                  <pic:blipFill>
                    <a:blip r:embed="rId62"/>
                    <a:stretch>
                      <a:fillRect/>
                    </a:stretch>
                  </pic:blipFill>
                  <pic:spPr>
                    <a:xfrm>
                      <a:off x="0" y="0"/>
                      <a:ext cx="8858250" cy="96107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-8540115</wp:posOffset>
            </wp:positionH>
            <wp:positionV relativeFrom="margin">
              <wp:posOffset>17135475</wp:posOffset>
            </wp:positionV>
            <wp:extent cx="8201025" cy="3276600"/>
            <wp:effectExtent l="0" t="0" r="9525" b="0"/>
            <wp:wrapNone/>
            <wp:docPr id="75" name="Shape 75"/>
            <wp:cNvGraphicFramePr/>
            <a:graphic xmlns:a="http://schemas.openxmlformats.org/drawingml/2006/main">
              <a:graphicData uri="http://schemas.openxmlformats.org/drawingml/2006/picture">
                <pic:pic xmlns:pic="http://schemas.openxmlformats.org/drawingml/2006/picture">
                  <pic:nvPicPr>
                    <pic:cNvPr id="75" name="Shape 75"/>
                    <pic:cNvPicPr/>
                  </pic:nvPicPr>
                  <pic:blipFill>
                    <a:blip r:embed="rId63"/>
                    <a:stretch>
                      <a:fillRect/>
                    </a:stretch>
                  </pic:blipFill>
                  <pic:spPr>
                    <a:xfrm>
                      <a:off x="0" y="0"/>
                      <a:ext cx="8201025" cy="32766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-9273540</wp:posOffset>
            </wp:positionH>
            <wp:positionV relativeFrom="margin">
              <wp:posOffset>22726650</wp:posOffset>
            </wp:positionV>
            <wp:extent cx="2847975" cy="4476750"/>
            <wp:effectExtent l="0" t="0" r="9525" b="0"/>
            <wp:wrapNone/>
            <wp:docPr id="77" name="Shape 77"/>
            <wp:cNvGraphicFramePr/>
            <a:graphic xmlns:a="http://schemas.openxmlformats.org/drawingml/2006/main">
              <a:graphicData uri="http://schemas.openxmlformats.org/drawingml/2006/picture">
                <pic:pic xmlns:pic="http://schemas.openxmlformats.org/drawingml/2006/picture">
                  <pic:nvPicPr>
                    <pic:cNvPr id="77" name="Shape 77"/>
                    <pic:cNvPicPr/>
                  </pic:nvPicPr>
                  <pic:blipFill>
                    <a:blip r:embed="rId64"/>
                    <a:stretch>
                      <a:fillRect/>
                    </a:stretch>
                  </pic:blipFill>
                  <pic:spPr>
                    <a:xfrm>
                      <a:off x="0" y="0"/>
                      <a:ext cx="2847975" cy="44767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-3901440</wp:posOffset>
            </wp:positionH>
            <wp:positionV relativeFrom="margin">
              <wp:posOffset>22964775</wp:posOffset>
            </wp:positionV>
            <wp:extent cx="3848100" cy="4191000"/>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79" name="Shape 79"/>
                    <pic:cNvPicPr/>
                  </pic:nvPicPr>
                  <pic:blipFill>
                    <a:blip r:embed="rId65"/>
                    <a:stretch>
                      <a:fillRect/>
                    </a:stretch>
                  </pic:blipFill>
                  <pic:spPr>
                    <a:xfrm>
                      <a:off x="0" y="0"/>
                      <a:ext cx="3848100" cy="4191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2061210</wp:posOffset>
            </wp:positionH>
            <wp:positionV relativeFrom="margin">
              <wp:posOffset>14316075</wp:posOffset>
            </wp:positionV>
            <wp:extent cx="5191125" cy="12925425"/>
            <wp:effectExtent l="0" t="0" r="9525" b="9525"/>
            <wp:wrapNone/>
            <wp:docPr id="81" name="Shape 81"/>
            <wp:cNvGraphicFramePr/>
            <a:graphic xmlns:a="http://schemas.openxmlformats.org/drawingml/2006/main">
              <a:graphicData uri="http://schemas.openxmlformats.org/drawingml/2006/picture">
                <pic:pic xmlns:pic="http://schemas.openxmlformats.org/drawingml/2006/picture">
                  <pic:nvPicPr>
                    <pic:cNvPr id="81" name="Shape 81"/>
                    <pic:cNvPicPr/>
                  </pic:nvPicPr>
                  <pic:blipFill>
                    <a:blip r:embed="rId66"/>
                    <a:stretch>
                      <a:fillRect/>
                    </a:stretch>
                  </pic:blipFill>
                  <pic:spPr>
                    <a:xfrm>
                      <a:off x="0" y="0"/>
                      <a:ext cx="5191125" cy="129254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erReference r:id="rId5" w:type="default"/>
          <w:footnotePr>
            <w:numFmt w:val="decimal"/>
          </w:footnotePr>
          <w:pgSz w:w="31680" w:h="31680" w:orient="landscape"/>
          <w:pgMar w:top="0" w:right="0" w:bottom="600" w:left="0" w:header="0" w:footer="3" w:gutter="0"/>
          <w:pgNumType w:start="43"/>
          <w:cols w:space="720" w:num="1"/>
          <w:rtlGutter w:val="0"/>
          <w:docGrid w:linePitch="360" w:charSpace="0"/>
        </w:sectPr>
      </w:pPr>
    </w:p>
    <w:p>
      <w:pPr>
        <w:pStyle w:val="19"/>
        <w:keepNext/>
        <w:keepLines/>
        <w:framePr w:w="17280" w:h="1830" w:wrap="around" w:vAnchor="margin" w:hAnchor="page" w:x="-3383" w:y="646"/>
        <w:widowControl w:val="0"/>
        <w:shd w:val="clear" w:color="auto" w:fill="auto"/>
        <w:bidi w:val="0"/>
        <w:spacing w:before="0" w:after="0" w:line="240" w:lineRule="auto"/>
        <w:ind w:left="0" w:right="0" w:firstLine="0"/>
        <w:jc w:val="left"/>
        <w:rPr>
          <w:sz w:val="124"/>
          <w:szCs w:val="124"/>
        </w:rPr>
      </w:pPr>
      <w:bookmarkStart w:id="101" w:name="bookmark102"/>
      <w:bookmarkStart w:id="102" w:name="bookmark101"/>
      <w:bookmarkStart w:id="103" w:name="bookmark103"/>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101"/>
      <w:bookmarkEnd w:id="102"/>
      <w:bookmarkEnd w:id="103"/>
    </w:p>
    <w:p>
      <w:pPr>
        <w:pStyle w:val="9"/>
        <w:keepNext w:val="0"/>
        <w:keepLines w:val="0"/>
        <w:framePr w:w="19920" w:h="1425" w:wrap="around" w:vAnchor="margin" w:hAnchor="page" w:x="19087" w:y="72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3"/>
        <w:keepNext/>
        <w:keepLines/>
        <w:framePr w:w="7005" w:h="1260" w:wrap="around" w:vAnchor="margin" w:hAnchor="page" w:x="-18098" w:y="3961"/>
        <w:widowControl w:val="0"/>
        <w:shd w:val="clear" w:color="auto" w:fill="auto"/>
        <w:bidi w:val="0"/>
        <w:spacing w:before="0" w:after="0" w:line="240" w:lineRule="auto"/>
        <w:ind w:left="0" w:right="0" w:firstLine="0"/>
        <w:jc w:val="both"/>
      </w:pPr>
      <w:bookmarkStart w:id="104" w:name="bookmark106"/>
      <w:bookmarkStart w:id="105" w:name="bookmark105"/>
      <w:bookmarkStart w:id="106" w:name="bookmark104"/>
      <w:r>
        <w:rPr>
          <w:rFonts w:ascii="Times New Roman" w:hAnsi="Times New Roman" w:eastAsia="Times New Roman" w:cs="Times New Roman"/>
          <w:spacing w:val="0"/>
          <w:w w:val="100"/>
          <w:position w:val="0"/>
          <w:lang w:val="en-US" w:eastAsia="en-US" w:bidi="en-US"/>
        </w:rPr>
        <w:t>ULLF-2500</w:t>
      </w:r>
      <w:bookmarkEnd w:id="104"/>
      <w:bookmarkEnd w:id="105"/>
      <w:bookmarkEnd w:id="106"/>
    </w:p>
    <w:p>
      <w:pPr>
        <w:pStyle w:val="21"/>
        <w:keepNext/>
        <w:keepLines/>
        <w:framePr w:w="13485" w:h="1005" w:wrap="around" w:vAnchor="margin" w:hAnchor="page" w:x="-10418" w:y="3541"/>
        <w:widowControl w:val="0"/>
        <w:shd w:val="clear" w:color="auto" w:fill="auto"/>
        <w:bidi w:val="0"/>
        <w:spacing w:before="0" w:after="0" w:line="240" w:lineRule="auto"/>
        <w:ind w:left="0" w:right="0" w:firstLine="0"/>
        <w:jc w:val="both"/>
      </w:pPr>
      <w:bookmarkStart w:id="107" w:name="bookmark109"/>
      <w:bookmarkStart w:id="108" w:name="bookmark108"/>
      <w:bookmarkStart w:id="109" w:name="bookmark107"/>
      <w:r>
        <w:rPr>
          <w:spacing w:val="0"/>
          <w:w w:val="100"/>
          <w:position w:val="0"/>
          <w:lang w:val="zh-TW" w:eastAsia="zh-TW" w:bidi="zh-TW"/>
        </w:rPr>
        <w:t>海绵水平自动连续发泡生产线</w:t>
      </w:r>
      <w:bookmarkEnd w:id="107"/>
      <w:bookmarkEnd w:id="108"/>
      <w:bookmarkEnd w:id="109"/>
    </w:p>
    <w:p>
      <w:pPr>
        <w:pStyle w:val="9"/>
        <w:keepNext w:val="0"/>
        <w:keepLines w:val="0"/>
        <w:framePr w:w="345" w:h="240" w:wrap="around" w:vAnchor="margin" w:hAnchor="page" w:x="-9923" w:y="3871"/>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color w:val="000000"/>
          <w:spacing w:val="0"/>
          <w:w w:val="100"/>
          <w:position w:val="0"/>
          <w:sz w:val="20"/>
          <w:szCs w:val="20"/>
          <w:shd w:val="clear" w:color="auto" w:fill="FFFFFF"/>
          <w:lang w:val="en-US" w:eastAsia="en-US" w:bidi="en-US"/>
        </w:rPr>
        <w:t>EJI</w:t>
      </w:r>
    </w:p>
    <w:p>
      <w:pPr>
        <w:pStyle w:val="13"/>
        <w:keepNext/>
        <w:keepLines/>
        <w:framePr w:w="5790" w:h="1215" w:wrap="around" w:vAnchor="margin" w:hAnchor="page" w:x="19102" w:y="3421"/>
        <w:widowControl w:val="0"/>
        <w:shd w:val="clear" w:color="auto" w:fill="auto"/>
        <w:bidi w:val="0"/>
        <w:spacing w:before="0" w:after="0" w:line="240" w:lineRule="auto"/>
        <w:ind w:left="0" w:right="0" w:firstLine="0"/>
        <w:jc w:val="both"/>
      </w:pPr>
      <w:bookmarkStart w:id="110" w:name="bookmark110"/>
      <w:bookmarkStart w:id="111" w:name="bookmark111"/>
      <w:bookmarkStart w:id="112" w:name="bookmark112"/>
      <w:r>
        <w:rPr>
          <w:rFonts w:ascii="Times New Roman" w:hAnsi="Times New Roman" w:eastAsia="Times New Roman" w:cs="Times New Roman"/>
          <w:spacing w:val="0"/>
          <w:w w:val="100"/>
          <w:position w:val="0"/>
          <w:lang w:val="en-US" w:eastAsia="en-US" w:bidi="en-US"/>
        </w:rPr>
        <w:t>ULMRT-1</w:t>
      </w:r>
      <w:bookmarkEnd w:id="110"/>
      <w:bookmarkEnd w:id="111"/>
      <w:bookmarkEnd w:id="112"/>
    </w:p>
    <w:p>
      <w:pPr>
        <w:pStyle w:val="11"/>
        <w:keepNext/>
        <w:keepLines/>
        <w:framePr w:w="18645" w:h="960" w:wrap="around" w:vAnchor="margin" w:hAnchor="page" w:x="-10388" w:y="4651"/>
        <w:widowControl w:val="0"/>
        <w:shd w:val="clear" w:color="auto" w:fill="auto"/>
        <w:bidi w:val="0"/>
        <w:spacing w:before="0" w:after="0" w:line="240" w:lineRule="auto"/>
        <w:ind w:left="0" w:right="0" w:firstLine="0"/>
        <w:jc w:val="both"/>
        <w:rPr>
          <w:sz w:val="76"/>
          <w:szCs w:val="76"/>
        </w:rPr>
      </w:pPr>
      <w:bookmarkStart w:id="113" w:name="bookmark113"/>
      <w:bookmarkStart w:id="114" w:name="bookmark114"/>
      <w:bookmarkStart w:id="115" w:name="bookmark115"/>
      <w:r>
        <w:rPr>
          <w:rFonts w:ascii="宋体" w:hAnsi="宋体" w:eastAsia="宋体" w:cs="宋体"/>
          <w:spacing w:val="0"/>
          <w:w w:val="100"/>
          <w:position w:val="0"/>
          <w:sz w:val="76"/>
          <w:szCs w:val="76"/>
          <w:lang w:val="en-US" w:eastAsia="en-US" w:bidi="en-US"/>
        </w:rPr>
        <w:t>Horizontal Automatic Continuous Foaming Machine</w:t>
      </w:r>
      <w:bookmarkEnd w:id="113"/>
      <w:bookmarkEnd w:id="114"/>
      <w:bookmarkEnd w:id="115"/>
    </w:p>
    <w:p>
      <w:pPr>
        <w:pStyle w:val="9"/>
        <w:keepNext w:val="0"/>
        <w:keepLines w:val="0"/>
        <w:framePr w:w="30750" w:h="780" w:wrap="around" w:vAnchor="margin" w:hAnchor="page" w:x="-17093" w:y="6031"/>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本设备主要用于大规模的海绵连续生产，本机发泡密度为</w:t>
      </w:r>
      <w:r>
        <w:rPr>
          <w:rFonts w:ascii="Times New Roman" w:hAnsi="Times New Roman" w:eastAsia="Times New Roman" w:cs="Times New Roman"/>
          <w:color w:val="000000"/>
          <w:spacing w:val="0"/>
          <w:w w:val="100"/>
          <w:position w:val="0"/>
          <w:sz w:val="64"/>
          <w:szCs w:val="64"/>
          <w:lang w:val="en-US" w:eastAsia="en-US" w:bidi="en-US"/>
        </w:rPr>
        <w:t>5-150Kg/m3,</w:t>
      </w:r>
      <w:r>
        <w:rPr>
          <w:color w:val="000000"/>
          <w:spacing w:val="0"/>
          <w:w w:val="100"/>
          <w:position w:val="0"/>
          <w:sz w:val="60"/>
          <w:szCs w:val="60"/>
          <w:lang w:val="zh-TW" w:eastAsia="zh-TW" w:bidi="zh-TW"/>
        </w:rPr>
        <w:t>本机釆用先进的触摸屏及</w:t>
      </w:r>
      <w:r>
        <w:rPr>
          <w:rFonts w:ascii="Times New Roman" w:hAnsi="Times New Roman" w:eastAsia="Times New Roman" w:cs="Times New Roman"/>
          <w:color w:val="000000"/>
          <w:spacing w:val="0"/>
          <w:w w:val="100"/>
          <w:position w:val="0"/>
          <w:sz w:val="64"/>
          <w:szCs w:val="64"/>
          <w:lang w:val="en-US" w:eastAsia="en-US" w:bidi="en-US"/>
        </w:rPr>
        <w:t>PLC</w:t>
      </w:r>
      <w:r>
        <w:rPr>
          <w:color w:val="000000"/>
          <w:spacing w:val="0"/>
          <w:w w:val="100"/>
          <w:position w:val="0"/>
          <w:sz w:val="60"/>
          <w:szCs w:val="60"/>
          <w:lang w:val="zh-TW" w:eastAsia="zh-TW" w:bidi="zh-TW"/>
        </w:rPr>
        <w:t>操作系统,</w:t>
      </w:r>
    </w:p>
    <w:p>
      <w:pPr>
        <w:pStyle w:val="21"/>
        <w:keepNext/>
        <w:keepLines/>
        <w:framePr w:w="11340" w:h="990" w:wrap="around" w:vAnchor="margin" w:hAnchor="page" w:x="19102" w:y="5236"/>
        <w:widowControl w:val="0"/>
        <w:shd w:val="clear" w:color="auto" w:fill="auto"/>
        <w:bidi w:val="0"/>
        <w:spacing w:before="0" w:after="0" w:line="240" w:lineRule="auto"/>
        <w:ind w:left="0" w:right="0" w:firstLine="0"/>
        <w:jc w:val="both"/>
      </w:pPr>
      <w:bookmarkStart w:id="116" w:name="bookmark117"/>
      <w:bookmarkStart w:id="117" w:name="bookmark116"/>
      <w:bookmarkStart w:id="118" w:name="bookmark118"/>
      <w:r>
        <w:rPr>
          <w:spacing w:val="0"/>
          <w:w w:val="100"/>
          <w:position w:val="0"/>
          <w:lang w:val="zh-TW" w:eastAsia="zh-TW" w:bidi="zh-TW"/>
        </w:rPr>
        <w:t>慢回弹海绵回弹时间测试仪</w:t>
      </w:r>
      <w:bookmarkEnd w:id="116"/>
      <w:bookmarkEnd w:id="117"/>
      <w:bookmarkEnd w:id="118"/>
    </w:p>
    <w:p>
      <w:pPr>
        <w:pStyle w:val="11"/>
        <w:keepNext/>
        <w:keepLines/>
        <w:framePr w:w="12540" w:h="870" w:wrap="around" w:vAnchor="margin" w:hAnchor="page" w:x="19132" w:y="6241"/>
        <w:widowControl w:val="0"/>
        <w:shd w:val="clear" w:color="auto" w:fill="auto"/>
        <w:bidi w:val="0"/>
        <w:spacing w:before="0" w:after="0" w:line="240" w:lineRule="auto"/>
        <w:ind w:left="0" w:right="0" w:firstLine="0"/>
        <w:jc w:val="both"/>
      </w:pPr>
      <w:bookmarkStart w:id="119" w:name="bookmark121"/>
      <w:bookmarkStart w:id="120" w:name="bookmark119"/>
      <w:bookmarkStart w:id="121" w:name="bookmark120"/>
      <w:r>
        <w:rPr>
          <w:rFonts w:ascii="Times New Roman" w:hAnsi="Times New Roman" w:eastAsia="Times New Roman" w:cs="Times New Roman"/>
          <w:spacing w:val="0"/>
          <w:w w:val="100"/>
          <w:position w:val="0"/>
          <w:lang w:val="en-US" w:eastAsia="en-US" w:bidi="en-US"/>
        </w:rPr>
        <w:t>Memory Foam Rebound Time Tester</w:t>
      </w:r>
      <w:bookmarkEnd w:id="119"/>
      <w:bookmarkEnd w:id="120"/>
      <w:bookmarkEnd w:id="121"/>
    </w:p>
    <w:p>
      <w:pPr>
        <w:pStyle w:val="9"/>
        <w:keepNext w:val="0"/>
        <w:keepLines w:val="0"/>
        <w:framePr w:w="23010" w:h="690" w:wrap="around" w:vAnchor="margin" w:hAnchor="page" w:x="-17978" w:y="7246"/>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自动化程度高，生产成本低，泡绵品质优良稳定，是大型海绵厂最为理想的生产设备。</w:t>
      </w:r>
    </w:p>
    <w:p>
      <w:pPr>
        <w:pStyle w:val="23"/>
        <w:keepNext w:val="0"/>
        <w:keepLines w:val="0"/>
        <w:framePr w:w="31770" w:h="2490" w:wrap="around" w:vAnchor="margin" w:hAnchor="page" w:x="-18068" w:y="8281"/>
        <w:widowControl w:val="0"/>
        <w:shd w:val="clear" w:color="auto" w:fill="auto"/>
        <w:bidi w:val="0"/>
        <w:spacing w:before="0" w:after="0" w:line="288" w:lineRule="auto"/>
        <w:ind w:left="0" w:right="0" w:firstLine="1080"/>
        <w:jc w:val="both"/>
      </w:pPr>
      <w:r>
        <w:rPr>
          <w:rFonts w:ascii="Times New Roman" w:hAnsi="Times New Roman" w:eastAsia="Times New Roman" w:cs="Times New Roman"/>
          <w:color w:val="000000"/>
          <w:spacing w:val="0"/>
          <w:w w:val="100"/>
          <w:position w:val="0"/>
          <w:lang w:val="en-US" w:eastAsia="en-US" w:bidi="en-US"/>
        </w:rPr>
        <w:t>This device is mostly used to continuously produce large-scale foam (5-150kg/m3), which adopts the advanced touch screen technology and PLC operating system. The high automation, outstanding foam producing while low cost makes it the most ideal equipment for large-scale foam production.</w:t>
      </w:r>
    </w:p>
    <w:p>
      <w:pPr>
        <w:pStyle w:val="5"/>
        <w:keepNext w:val="0"/>
        <w:keepLines w:val="0"/>
        <w:framePr w:w="4395" w:h="585" w:wrap="around" w:vAnchor="margin" w:hAnchor="page" w:x="8257" w:y="16246"/>
        <w:widowControl w:val="0"/>
        <w:shd w:val="clear" w:color="auto" w:fill="auto"/>
        <w:bidi w:val="0"/>
        <w:spacing w:before="0" w:after="0" w:line="240" w:lineRule="auto"/>
        <w:ind w:left="0" w:right="0" w:firstLine="0"/>
        <w:jc w:val="left"/>
      </w:pPr>
      <w:r>
        <w:rPr>
          <w:color w:val="000000"/>
          <w:spacing w:val="0"/>
          <w:w w:val="100"/>
          <w:position w:val="0"/>
          <w:sz w:val="50"/>
          <w:szCs w:val="50"/>
          <w:lang w:val="zh-TW" w:eastAsia="zh-TW" w:bidi="zh-TW"/>
        </w:rPr>
        <w:t xml:space="preserve">控制柜 </w:t>
      </w:r>
      <w:r>
        <w:rPr>
          <w:color w:val="000000"/>
          <w:spacing w:val="0"/>
          <w:w w:val="100"/>
          <w:position w:val="0"/>
          <w:lang w:val="en-US" w:eastAsia="en-US" w:bidi="en-US"/>
        </w:rPr>
        <w:t>Control box</w:t>
      </w:r>
    </w:p>
    <w:p>
      <w:pPr>
        <w:pStyle w:val="5"/>
        <w:keepNext w:val="0"/>
        <w:keepLines w:val="0"/>
        <w:framePr w:w="5115" w:h="585" w:wrap="around" w:vAnchor="margin" w:hAnchor="page" w:x="7882" w:y="21991"/>
        <w:widowControl w:val="0"/>
        <w:shd w:val="clear" w:color="auto" w:fill="auto"/>
        <w:bidi w:val="0"/>
        <w:spacing w:before="0" w:after="0" w:line="240" w:lineRule="auto"/>
        <w:ind w:left="0" w:right="0" w:firstLine="0"/>
        <w:jc w:val="left"/>
      </w:pPr>
      <w:r>
        <w:rPr>
          <w:color w:val="000000"/>
          <w:spacing w:val="0"/>
          <w:w w:val="100"/>
          <w:position w:val="0"/>
          <w:sz w:val="50"/>
          <w:szCs w:val="50"/>
          <w:lang w:val="zh-TW" w:eastAsia="zh-TW" w:bidi="zh-TW"/>
        </w:rPr>
        <w:t xml:space="preserve">控制阀 </w:t>
      </w:r>
      <w:r>
        <w:rPr>
          <w:color w:val="000000"/>
          <w:spacing w:val="0"/>
          <w:w w:val="100"/>
          <w:position w:val="0"/>
          <w:lang w:val="en-US" w:eastAsia="en-US" w:bidi="en-US"/>
        </w:rPr>
        <w:t>Control valves</w:t>
      </w:r>
    </w:p>
    <w:p>
      <w:pPr>
        <w:pStyle w:val="5"/>
        <w:keepNext w:val="0"/>
        <w:keepLines w:val="0"/>
        <w:framePr w:w="6555" w:h="645" w:wrap="around" w:vAnchor="margin" w:hAnchor="page" w:x="7162" w:y="27736"/>
        <w:widowControl w:val="0"/>
        <w:shd w:val="clear" w:color="auto" w:fill="auto"/>
        <w:bidi w:val="0"/>
        <w:spacing w:before="0" w:after="0" w:line="240" w:lineRule="auto"/>
        <w:ind w:left="0" w:right="0" w:firstLine="0"/>
        <w:jc w:val="left"/>
      </w:pPr>
      <w:r>
        <w:rPr>
          <w:color w:val="000000"/>
          <w:spacing w:val="0"/>
          <w:w w:val="100"/>
          <w:position w:val="0"/>
          <w:sz w:val="50"/>
          <w:szCs w:val="50"/>
          <w:lang w:val="zh-TW" w:eastAsia="zh-TW" w:bidi="zh-TW"/>
        </w:rPr>
        <w:t xml:space="preserve">双喷头 </w:t>
      </w:r>
      <w:r>
        <w:rPr>
          <w:color w:val="000000"/>
          <w:spacing w:val="0"/>
          <w:w w:val="100"/>
          <w:position w:val="0"/>
          <w:lang w:val="en-US" w:eastAsia="en-US" w:bidi="en-US"/>
        </w:rPr>
        <w:t>Double Spray Head</w:t>
      </w:r>
    </w:p>
    <w:p>
      <w:pPr>
        <w:pStyle w:val="9"/>
        <w:keepNext w:val="0"/>
        <w:keepLines w:val="0"/>
        <w:framePr w:w="15930" w:h="7440" w:wrap="around" w:vAnchor="margin" w:hAnchor="page" w:x="19147" w:y="7951"/>
        <w:widowControl w:val="0"/>
        <w:shd w:val="clear" w:color="auto" w:fill="auto"/>
        <w:bidi w:val="0"/>
        <w:spacing w:before="0" w:after="740" w:line="1095" w:lineRule="exact"/>
        <w:ind w:left="0" w:right="0" w:firstLine="1440"/>
        <w:jc w:val="both"/>
        <w:rPr>
          <w:sz w:val="60"/>
          <w:szCs w:val="60"/>
        </w:rPr>
      </w:pPr>
      <w:r>
        <w:rPr>
          <w:color w:val="000000"/>
          <w:spacing w:val="0"/>
          <w:w w:val="100"/>
          <w:position w:val="0"/>
          <w:sz w:val="60"/>
          <w:szCs w:val="60"/>
          <w:lang w:val="zh-TW" w:eastAsia="zh-TW" w:bidi="zh-TW"/>
        </w:rPr>
        <w:t xml:space="preserve">本机主要用于慢回弹海绵(惰性海绵)经压缩 </w:t>
      </w:r>
      <w:r>
        <w:rPr>
          <w:rFonts w:ascii="Times New Roman" w:hAnsi="Times New Roman" w:eastAsia="Times New Roman" w:cs="Times New Roman"/>
          <w:color w:val="000000"/>
          <w:spacing w:val="0"/>
          <w:w w:val="100"/>
          <w:position w:val="0"/>
          <w:sz w:val="64"/>
          <w:szCs w:val="64"/>
          <w:lang w:val="zh-TW" w:eastAsia="zh-TW" w:bidi="zh-TW"/>
        </w:rPr>
        <w:t>75%</w:t>
      </w:r>
      <w:r>
        <w:rPr>
          <w:color w:val="000000"/>
          <w:spacing w:val="0"/>
          <w:w w:val="100"/>
          <w:position w:val="0"/>
          <w:sz w:val="60"/>
          <w:szCs w:val="60"/>
          <w:lang w:val="zh-TW" w:eastAsia="zh-TW" w:bidi="zh-TW"/>
        </w:rPr>
        <w:t>后再回弹到</w:t>
      </w:r>
      <w:r>
        <w:rPr>
          <w:rFonts w:ascii="Times New Roman" w:hAnsi="Times New Roman" w:eastAsia="Times New Roman" w:cs="Times New Roman"/>
          <w:color w:val="000000"/>
          <w:spacing w:val="0"/>
          <w:w w:val="100"/>
          <w:position w:val="0"/>
          <w:sz w:val="64"/>
          <w:szCs w:val="64"/>
          <w:lang w:val="zh-TW" w:eastAsia="zh-TW" w:bidi="zh-TW"/>
        </w:rPr>
        <w:t>90%</w:t>
      </w:r>
      <w:r>
        <w:rPr>
          <w:color w:val="000000"/>
          <w:spacing w:val="0"/>
          <w:w w:val="100"/>
          <w:position w:val="0"/>
          <w:sz w:val="60"/>
          <w:szCs w:val="60"/>
          <w:lang w:val="zh-TW" w:eastAsia="zh-TW" w:bidi="zh-TW"/>
        </w:rPr>
        <w:t>所需要的时间，是各慢回弹海 绵生产厂家必备的检测设备。</w:t>
      </w:r>
    </w:p>
    <w:p>
      <w:pPr>
        <w:pStyle w:val="23"/>
        <w:keepNext w:val="0"/>
        <w:keepLines w:val="0"/>
        <w:framePr w:w="15930" w:h="7440" w:wrap="around" w:vAnchor="margin" w:hAnchor="page" w:x="19147" w:y="7951"/>
        <w:widowControl w:val="0"/>
        <w:shd w:val="clear" w:color="auto" w:fill="auto"/>
        <w:bidi w:val="0"/>
        <w:spacing w:before="0" w:after="0" w:line="326" w:lineRule="auto"/>
        <w:ind w:left="0" w:right="0" w:firstLine="1080"/>
        <w:jc w:val="both"/>
      </w:pPr>
      <w:r>
        <w:rPr>
          <w:rFonts w:ascii="Times New Roman" w:hAnsi="Times New Roman" w:eastAsia="Times New Roman" w:cs="Times New Roman"/>
          <w:color w:val="000000"/>
          <w:spacing w:val="0"/>
          <w:w w:val="100"/>
          <w:position w:val="0"/>
          <w:lang w:val="en-US" w:eastAsia="en-US" w:bidi="en-US"/>
        </w:rPr>
        <w:t xml:space="preserve">It is used to measure the time required for inert foam's recovering to </w:t>
      </w:r>
      <w:r>
        <w:rPr>
          <w:rFonts w:ascii="Times New Roman" w:hAnsi="Times New Roman" w:eastAsia="Times New Roman" w:cs="Times New Roman"/>
          <w:color w:val="000000"/>
          <w:spacing w:val="0"/>
          <w:w w:val="100"/>
          <w:position w:val="0"/>
          <w:lang w:val="zh-CN" w:eastAsia="zh-CN" w:bidi="zh-CN"/>
        </w:rPr>
        <w:t xml:space="preserve">90% </w:t>
      </w:r>
      <w:r>
        <w:rPr>
          <w:rFonts w:ascii="Times New Roman" w:hAnsi="Times New Roman" w:eastAsia="Times New Roman" w:cs="Times New Roman"/>
          <w:color w:val="000000"/>
          <w:spacing w:val="0"/>
          <w:w w:val="100"/>
          <w:position w:val="0"/>
          <w:lang w:val="en-US" w:eastAsia="en-US" w:bidi="en-US"/>
        </w:rPr>
        <w:t xml:space="preserve">of its original thickness in one minute after </w:t>
      </w:r>
      <w:r>
        <w:rPr>
          <w:rFonts w:ascii="Times New Roman" w:hAnsi="Times New Roman" w:eastAsia="Times New Roman" w:cs="Times New Roman"/>
          <w:color w:val="000000"/>
          <w:spacing w:val="0"/>
          <w:w w:val="100"/>
          <w:position w:val="0"/>
          <w:lang w:val="zh-CN" w:eastAsia="zh-CN" w:bidi="zh-CN"/>
        </w:rPr>
        <w:t xml:space="preserve">75% </w:t>
      </w:r>
      <w:r>
        <w:rPr>
          <w:rFonts w:ascii="Times New Roman" w:hAnsi="Times New Roman" w:eastAsia="Times New Roman" w:cs="Times New Roman"/>
          <w:color w:val="000000"/>
          <w:spacing w:val="0"/>
          <w:w w:val="100"/>
          <w:position w:val="0"/>
          <w:lang w:val="en-US" w:eastAsia="en-US" w:bidi="en-US"/>
        </w:rPr>
        <w:t>compression. It is the necessary tester for memory foam manufacturers.</w:t>
      </w:r>
    </w:p>
    <w:p>
      <w:pPr>
        <w:pStyle w:val="9"/>
        <w:keepNext w:val="0"/>
        <w:keepLines w:val="0"/>
        <w:framePr w:w="15765" w:h="1290" w:wrap="around" w:vAnchor="margin" w:hAnchor="page" w:x="19252" w:y="16051"/>
        <w:widowControl w:val="0"/>
        <w:shd w:val="clear" w:color="auto" w:fill="auto"/>
        <w:bidi w:val="0"/>
        <w:spacing w:before="320" w:after="0" w:line="240" w:lineRule="auto"/>
        <w:ind w:left="0" w:right="0" w:firstLine="300"/>
        <w:jc w:val="both"/>
      </w:pPr>
      <w:r>
        <w:rPr>
          <w:color w:val="000000"/>
          <w:spacing w:val="0"/>
          <w:w w:val="100"/>
          <w:position w:val="0"/>
          <w:sz w:val="50"/>
          <w:szCs w:val="50"/>
          <w:lang w:val="zh-TW" w:eastAsia="zh-TW" w:bidi="zh-TW"/>
        </w:rPr>
        <w:t xml:space="preserve">主要技术参数 </w:t>
      </w:r>
      <w:r>
        <w:rPr>
          <w:color w:val="000000"/>
          <w:spacing w:val="0"/>
          <w:w w:val="100"/>
          <w:position w:val="0"/>
          <w:lang w:val="en-US" w:eastAsia="en-US" w:bidi="en-US"/>
        </w:rPr>
        <w:t>Main Technical Specification</w:t>
      </w:r>
    </w:p>
    <w:p>
      <w:pPr>
        <w:pStyle w:val="9"/>
        <w:keepNext w:val="0"/>
        <w:keepLines w:val="0"/>
        <w:framePr w:w="14760" w:h="615" w:wrap="around" w:vAnchor="margin" w:hAnchor="page" w:x="19552" w:y="17671"/>
        <w:widowControl w:val="0"/>
        <w:shd w:val="clear" w:color="auto" w:fill="auto"/>
        <w:bidi w:val="0"/>
        <w:spacing w:before="0" w:after="0" w:line="240" w:lineRule="auto"/>
        <w:ind w:left="0" w:right="0" w:firstLine="0"/>
        <w:jc w:val="both"/>
      </w:pPr>
      <w:r>
        <w:rPr>
          <w:color w:val="000000"/>
          <w:spacing w:val="0"/>
          <w:w w:val="100"/>
          <w:position w:val="0"/>
          <w:sz w:val="50"/>
          <w:szCs w:val="50"/>
          <w:lang w:val="zh-TW" w:eastAsia="zh-TW" w:bidi="zh-TW"/>
        </w:rPr>
        <w:t xml:space="preserve">测试样品尺寸 </w:t>
      </w:r>
      <w:r>
        <w:rPr>
          <w:color w:val="000000"/>
          <w:spacing w:val="0"/>
          <w:w w:val="100"/>
          <w:position w:val="0"/>
          <w:lang w:val="en-US" w:eastAsia="en-US" w:bidi="en-US"/>
        </w:rPr>
        <w:t>Tested Sample Size L150xW150xH150mm</w:t>
      </w:r>
    </w:p>
    <w:p>
      <w:pPr>
        <w:pStyle w:val="9"/>
        <w:keepNext w:val="0"/>
        <w:keepLines w:val="0"/>
        <w:framePr w:w="2145" w:h="585" w:wrap="around" w:vAnchor="margin" w:hAnchor="page" w:x="19552" w:y="19036"/>
        <w:widowControl w:val="0"/>
        <w:shd w:val="clear" w:color="auto" w:fill="auto"/>
        <w:bidi w:val="0"/>
        <w:spacing w:before="0" w:after="0" w:line="240" w:lineRule="auto"/>
        <w:ind w:left="-20" w:right="0" w:firstLine="0"/>
        <w:jc w:val="center"/>
        <w:rPr>
          <w:sz w:val="50"/>
          <w:szCs w:val="50"/>
        </w:rPr>
      </w:pPr>
      <w:r>
        <w:rPr>
          <w:color w:val="000000"/>
          <w:spacing w:val="0"/>
          <w:w w:val="100"/>
          <w:position w:val="0"/>
          <w:sz w:val="50"/>
          <w:szCs w:val="50"/>
          <w:lang w:val="zh-TW" w:eastAsia="zh-TW" w:bidi="zh-TW"/>
        </w:rPr>
        <w:t>压缩时间</w:t>
      </w:r>
    </w:p>
    <w:p>
      <w:pPr>
        <w:pStyle w:val="9"/>
        <w:keepNext w:val="0"/>
        <w:keepLines w:val="0"/>
        <w:framePr w:w="3405" w:h="585" w:wrap="around" w:vAnchor="margin" w:hAnchor="page" w:x="23257" w:y="1899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Pressing time</w:t>
      </w:r>
    </w:p>
    <w:p>
      <w:pPr>
        <w:pStyle w:val="9"/>
        <w:keepNext w:val="0"/>
        <w:keepLines w:val="0"/>
        <w:framePr w:w="1305" w:h="510" w:wrap="around" w:vAnchor="margin" w:hAnchor="page" w:x="31147" w:y="19036"/>
        <w:widowControl w:val="0"/>
        <w:shd w:val="clear" w:color="auto" w:fill="auto"/>
        <w:bidi w:val="0"/>
        <w:spacing w:before="0" w:after="0" w:line="240" w:lineRule="auto"/>
        <w:ind w:left="-20" w:right="0" w:firstLine="0"/>
        <w:jc w:val="center"/>
      </w:pPr>
      <w:r>
        <w:rPr>
          <w:color w:val="000000"/>
          <w:spacing w:val="0"/>
          <w:w w:val="100"/>
          <w:position w:val="0"/>
          <w:lang w:val="en-US" w:eastAsia="en-US" w:bidi="en-US"/>
        </w:rPr>
        <w:t>1 min</w:t>
      </w:r>
    </w:p>
    <w:p>
      <w:pPr>
        <w:pStyle w:val="13"/>
        <w:keepNext/>
        <w:keepLines/>
        <w:framePr w:w="7890" w:h="1215" w:wrap="around" w:vAnchor="margin" w:hAnchor="page" w:x="19102" w:y="20761"/>
        <w:widowControl w:val="0"/>
        <w:shd w:val="clear" w:color="auto" w:fill="auto"/>
        <w:bidi w:val="0"/>
        <w:spacing w:before="0" w:after="0" w:line="240" w:lineRule="auto"/>
        <w:ind w:left="-20" w:right="0" w:firstLine="0"/>
        <w:jc w:val="center"/>
      </w:pPr>
      <w:bookmarkStart w:id="122" w:name="bookmark123"/>
      <w:bookmarkStart w:id="123" w:name="bookmark124"/>
      <w:bookmarkStart w:id="124" w:name="bookmark122"/>
      <w:r>
        <w:rPr>
          <w:rFonts w:ascii="Times New Roman" w:hAnsi="Times New Roman" w:eastAsia="Times New Roman" w:cs="Times New Roman"/>
          <w:spacing w:val="0"/>
          <w:w w:val="100"/>
          <w:position w:val="0"/>
          <w:lang w:val="en-US" w:eastAsia="en-US" w:bidi="en-US"/>
        </w:rPr>
        <w:t>ULRT-80000</w:t>
      </w:r>
      <w:bookmarkEnd w:id="122"/>
      <w:bookmarkEnd w:id="123"/>
      <w:bookmarkEnd w:id="124"/>
    </w:p>
    <w:p>
      <w:pPr>
        <w:pStyle w:val="21"/>
        <w:keepNext/>
        <w:keepLines/>
        <w:framePr w:w="10380" w:h="990" w:wrap="around" w:vAnchor="margin" w:hAnchor="page" w:x="19117" w:y="22681"/>
        <w:widowControl w:val="0"/>
        <w:shd w:val="clear" w:color="auto" w:fill="auto"/>
        <w:bidi w:val="0"/>
        <w:spacing w:before="0" w:after="0" w:line="240" w:lineRule="auto"/>
        <w:ind w:left="-20" w:right="0" w:firstLine="0"/>
        <w:jc w:val="center"/>
      </w:pPr>
      <w:bookmarkStart w:id="125" w:name="bookmark126"/>
      <w:bookmarkStart w:id="126" w:name="bookmark125"/>
      <w:bookmarkStart w:id="127" w:name="bookmark127"/>
      <w:r>
        <w:rPr>
          <w:spacing w:val="0"/>
          <w:w w:val="100"/>
          <w:position w:val="0"/>
          <w:lang w:val="zh-TW" w:eastAsia="zh-TW" w:bidi="zh-TW"/>
        </w:rPr>
        <w:t>海绵反复压缩疲劳测试仪</w:t>
      </w:r>
      <w:bookmarkEnd w:id="125"/>
      <w:bookmarkEnd w:id="126"/>
      <w:bookmarkEnd w:id="127"/>
    </w:p>
    <w:p>
      <w:pPr>
        <w:pStyle w:val="11"/>
        <w:keepNext/>
        <w:keepLines/>
        <w:framePr w:w="13980" w:h="870" w:wrap="around" w:vAnchor="margin" w:hAnchor="page" w:x="19132" w:y="24436"/>
        <w:widowControl w:val="0"/>
        <w:shd w:val="clear" w:color="auto" w:fill="auto"/>
        <w:bidi w:val="0"/>
        <w:spacing w:before="0" w:after="0" w:line="240" w:lineRule="auto"/>
        <w:ind w:left="0" w:right="0" w:firstLine="0"/>
        <w:jc w:val="both"/>
      </w:pPr>
      <w:bookmarkStart w:id="128" w:name="bookmark128"/>
      <w:bookmarkStart w:id="129" w:name="bookmark129"/>
      <w:bookmarkStart w:id="130" w:name="bookmark130"/>
      <w:r>
        <w:rPr>
          <w:rFonts w:ascii="Times New Roman" w:hAnsi="Times New Roman" w:eastAsia="Times New Roman" w:cs="Times New Roman"/>
          <w:spacing w:val="0"/>
          <w:w w:val="100"/>
          <w:position w:val="0"/>
          <w:lang w:val="en-US" w:eastAsia="en-US" w:bidi="en-US"/>
        </w:rPr>
        <w:t>ULRT-80000 Foam Reciprocating Tester</w:t>
      </w:r>
      <w:bookmarkEnd w:id="128"/>
      <w:bookmarkEnd w:id="129"/>
      <w:bookmarkEnd w:id="130"/>
    </w:p>
    <w:p>
      <w:pPr>
        <w:pStyle w:val="5"/>
        <w:keepNext w:val="0"/>
        <w:keepLines w:val="0"/>
        <w:framePr w:w="5790" w:h="750" w:wrap="around" w:vAnchor="margin" w:hAnchor="page" w:x="-15893" w:y="36571"/>
        <w:widowControl w:val="0"/>
        <w:shd w:val="clear" w:color="auto" w:fill="auto"/>
        <w:bidi w:val="0"/>
        <w:spacing w:before="0" w:after="0" w:line="240" w:lineRule="auto"/>
        <w:ind w:left="0" w:right="0" w:firstLine="0"/>
        <w:jc w:val="left"/>
        <w:rPr>
          <w:sz w:val="60"/>
          <w:szCs w:val="60"/>
        </w:rPr>
      </w:pPr>
      <w:r>
        <w:rPr>
          <w:color w:val="000000"/>
          <w:spacing w:val="0"/>
          <w:w w:val="100"/>
          <w:position w:val="0"/>
          <w:sz w:val="60"/>
          <w:szCs w:val="60"/>
          <w:lang w:val="zh-TW" w:eastAsia="zh-TW" w:bidi="zh-TW"/>
        </w:rPr>
        <w:t>溢流槽发泡</w:t>
      </w:r>
      <w:r>
        <w:rPr>
          <w:rFonts w:ascii="Times New Roman" w:hAnsi="Times New Roman" w:eastAsia="Times New Roman" w:cs="Times New Roman"/>
          <w:color w:val="000000"/>
          <w:spacing w:val="0"/>
          <w:w w:val="100"/>
          <w:position w:val="0"/>
          <w:sz w:val="60"/>
          <w:szCs w:val="60"/>
          <w:lang w:val="en-US" w:eastAsia="en-US" w:bidi="en-US"/>
        </w:rPr>
        <w:t>Foaming</w:t>
      </w:r>
    </w:p>
    <w:p>
      <w:pPr>
        <w:pStyle w:val="5"/>
        <w:keepNext w:val="0"/>
        <w:keepLines w:val="0"/>
        <w:framePr w:w="240" w:h="450" w:wrap="around" w:vAnchor="margin" w:hAnchor="page" w:x="-15608" w:y="36781"/>
        <w:widowControl w:val="0"/>
        <w:shd w:val="clear" w:color="auto" w:fill="auto"/>
        <w:bidi w:val="0"/>
        <w:spacing w:before="0" w:after="0" w:line="240" w:lineRule="auto"/>
        <w:ind w:left="0" w:right="0" w:firstLine="0"/>
        <w:jc w:val="both"/>
        <w:rPr>
          <w:sz w:val="38"/>
          <w:szCs w:val="38"/>
        </w:rPr>
      </w:pPr>
      <w:r>
        <w:rPr>
          <w:smallCaps/>
          <w:color w:val="000000"/>
          <w:spacing w:val="0"/>
          <w:w w:val="100"/>
          <w:position w:val="0"/>
          <w:sz w:val="38"/>
          <w:szCs w:val="38"/>
          <w:shd w:val="clear" w:color="auto" w:fill="FFFFFF"/>
          <w:lang w:val="en-US" w:eastAsia="en-US" w:bidi="en-US"/>
        </w:rPr>
        <w:t>hi</w:t>
      </w:r>
    </w:p>
    <w:p>
      <w:pPr>
        <w:pStyle w:val="5"/>
        <w:keepNext w:val="0"/>
        <w:keepLines w:val="0"/>
        <w:framePr w:w="8055" w:h="765" w:wrap="around" w:vAnchor="margin" w:hAnchor="page" w:x="-6143" w:y="36571"/>
        <w:widowControl w:val="0"/>
        <w:shd w:val="clear" w:color="auto" w:fill="auto"/>
        <w:bidi w:val="0"/>
        <w:spacing w:before="0" w:after="0" w:line="240" w:lineRule="auto"/>
        <w:ind w:left="0" w:right="0" w:firstLine="0"/>
        <w:jc w:val="left"/>
        <w:rPr>
          <w:sz w:val="60"/>
          <w:szCs w:val="60"/>
        </w:rPr>
      </w:pPr>
      <w:r>
        <w:rPr>
          <w:color w:val="000000"/>
          <w:spacing w:val="0"/>
          <w:w w:val="100"/>
          <w:position w:val="0"/>
          <w:sz w:val="60"/>
          <w:szCs w:val="60"/>
          <w:lang w:val="zh-TW" w:eastAsia="zh-TW" w:bidi="zh-TW"/>
        </w:rPr>
        <w:t>大料储料罐</w:t>
      </w:r>
      <w:r>
        <w:rPr>
          <w:rFonts w:ascii="Times New Roman" w:hAnsi="Times New Roman" w:eastAsia="Times New Roman" w:cs="Times New Roman"/>
          <w:color w:val="000000"/>
          <w:spacing w:val="0"/>
          <w:w w:val="100"/>
          <w:position w:val="0"/>
          <w:sz w:val="60"/>
          <w:szCs w:val="60"/>
          <w:lang w:val="en-US" w:eastAsia="en-US" w:bidi="en-US"/>
        </w:rPr>
        <w:t>Big material tank</w:t>
      </w:r>
    </w:p>
    <w:p>
      <w:pPr>
        <w:pStyle w:val="5"/>
        <w:keepNext w:val="0"/>
        <w:keepLines w:val="0"/>
        <w:framePr w:w="8625" w:h="750" w:wrap="around" w:vAnchor="margin" w:hAnchor="page" w:x="4462" w:y="36571"/>
        <w:widowControl w:val="0"/>
        <w:shd w:val="clear" w:color="auto" w:fill="auto"/>
        <w:bidi w:val="0"/>
        <w:spacing w:before="0" w:after="0" w:line="240" w:lineRule="auto"/>
        <w:ind w:left="0" w:right="0" w:firstLine="0"/>
        <w:jc w:val="left"/>
        <w:rPr>
          <w:sz w:val="60"/>
          <w:szCs w:val="60"/>
        </w:rPr>
      </w:pPr>
      <w:r>
        <w:rPr>
          <w:color w:val="000000"/>
          <w:spacing w:val="0"/>
          <w:w w:val="100"/>
          <w:position w:val="0"/>
          <w:sz w:val="60"/>
          <w:szCs w:val="60"/>
          <w:lang w:val="zh-TW" w:eastAsia="zh-TW" w:bidi="zh-TW"/>
        </w:rPr>
        <w:t>小料储料罐</w:t>
      </w:r>
      <w:r>
        <w:rPr>
          <w:rFonts w:ascii="Times New Roman" w:hAnsi="Times New Roman" w:eastAsia="Times New Roman" w:cs="Times New Roman"/>
          <w:color w:val="000000"/>
          <w:spacing w:val="0"/>
          <w:w w:val="100"/>
          <w:position w:val="0"/>
          <w:sz w:val="60"/>
          <w:szCs w:val="60"/>
          <w:lang w:val="en-US" w:eastAsia="en-US" w:bidi="en-US"/>
        </w:rPr>
        <w:t>Small material tank</w:t>
      </w:r>
    </w:p>
    <w:p>
      <w:pPr>
        <w:pStyle w:val="9"/>
        <w:keepNext w:val="0"/>
        <w:keepLines w:val="0"/>
        <w:framePr w:w="15975" w:h="5385" w:wrap="around" w:vAnchor="margin" w:hAnchor="page" w:x="19162" w:y="25891"/>
        <w:widowControl w:val="0"/>
        <w:shd w:val="clear" w:color="auto" w:fill="auto"/>
        <w:bidi w:val="0"/>
        <w:spacing w:before="0" w:after="0" w:line="1070" w:lineRule="exact"/>
        <w:ind w:left="0" w:right="0" w:firstLine="1460"/>
        <w:jc w:val="both"/>
        <w:rPr>
          <w:sz w:val="60"/>
          <w:szCs w:val="60"/>
        </w:rPr>
      </w:pPr>
      <w:r>
        <w:rPr>
          <w:color w:val="000000"/>
          <w:spacing w:val="0"/>
          <w:w w:val="100"/>
          <w:position w:val="0"/>
          <w:sz w:val="60"/>
          <w:szCs w:val="60"/>
          <w:lang w:val="zh-TW" w:eastAsia="zh-TW" w:bidi="zh-TW"/>
        </w:rPr>
        <w:t xml:space="preserve">本机主要用于检测各类海绵经恒定的压力 </w:t>
      </w:r>
      <w:r>
        <w:rPr>
          <w:rFonts w:ascii="Times New Roman" w:hAnsi="Times New Roman" w:eastAsia="Times New Roman" w:cs="Times New Roman"/>
          <w:color w:val="000000"/>
          <w:spacing w:val="0"/>
          <w:w w:val="100"/>
          <w:position w:val="0"/>
          <w:sz w:val="64"/>
          <w:szCs w:val="64"/>
          <w:lang w:val="en-US" w:eastAsia="en-US" w:bidi="en-US"/>
        </w:rPr>
        <w:t>(750N)</w:t>
      </w:r>
      <w:r>
        <w:rPr>
          <w:color w:val="000000"/>
          <w:spacing w:val="0"/>
          <w:w w:val="100"/>
          <w:position w:val="0"/>
          <w:sz w:val="60"/>
          <w:szCs w:val="60"/>
          <w:lang w:val="zh-TW" w:eastAsia="zh-TW" w:bidi="zh-TW"/>
        </w:rPr>
        <w:t>作用下反复压缩</w:t>
      </w:r>
      <w:r>
        <w:rPr>
          <w:rFonts w:ascii="Times New Roman" w:hAnsi="Times New Roman" w:eastAsia="Times New Roman" w:cs="Times New Roman"/>
          <w:color w:val="000000"/>
          <w:spacing w:val="0"/>
          <w:w w:val="100"/>
          <w:position w:val="0"/>
          <w:sz w:val="64"/>
          <w:szCs w:val="64"/>
          <w:lang w:val="zh-TW" w:eastAsia="zh-TW" w:bidi="zh-TW"/>
        </w:rPr>
        <w:t>(80000</w:t>
      </w:r>
      <w:r>
        <w:rPr>
          <w:color w:val="000000"/>
          <w:spacing w:val="0"/>
          <w:w w:val="100"/>
          <w:position w:val="0"/>
          <w:sz w:val="60"/>
          <w:szCs w:val="60"/>
          <w:lang w:val="zh-TW" w:eastAsia="zh-TW" w:bidi="zh-TW"/>
        </w:rPr>
        <w:t>次)后产生的厚度变形减 少值及硬度降低值，本机具有自动调整补偿压力的功 能，保证测试过程中压缩压力的恒定不变。</w:t>
      </w:r>
    </w:p>
    <w:p>
      <w:pPr>
        <w:pStyle w:val="9"/>
        <w:keepNext w:val="0"/>
        <w:keepLines w:val="0"/>
        <w:framePr w:w="15975" w:h="5385" w:wrap="around" w:vAnchor="margin" w:hAnchor="page" w:x="19162" w:y="25891"/>
        <w:widowControl w:val="0"/>
        <w:shd w:val="clear" w:color="auto" w:fill="auto"/>
        <w:bidi w:val="0"/>
        <w:spacing w:before="0" w:after="0" w:line="1070" w:lineRule="exact"/>
        <w:ind w:left="1420" w:right="0" w:firstLine="0"/>
        <w:jc w:val="both"/>
        <w:rPr>
          <w:sz w:val="60"/>
          <w:szCs w:val="60"/>
        </w:rPr>
      </w:pPr>
      <w:r>
        <w:rPr>
          <w:color w:val="000000"/>
          <w:spacing w:val="0"/>
          <w:w w:val="100"/>
          <w:position w:val="0"/>
          <w:sz w:val="60"/>
          <w:szCs w:val="60"/>
          <w:lang w:val="zh-TW" w:eastAsia="zh-TW" w:bidi="zh-TW"/>
        </w:rPr>
        <w:t>本机是各类家具海绵生产厂家必备的检测仪器。</w:t>
      </w:r>
    </w:p>
    <w:tbl>
      <w:tblPr>
        <w:tblStyle w:val="2"/>
        <w:tblW w:w="0" w:type="auto"/>
        <w:tblInd w:w="0" w:type="dxa"/>
        <w:tblLayout w:type="fixed"/>
        <w:tblCellMar>
          <w:top w:w="0" w:type="dxa"/>
          <w:left w:w="10" w:type="dxa"/>
          <w:bottom w:w="0" w:type="dxa"/>
          <w:right w:w="10" w:type="dxa"/>
        </w:tblCellMar>
      </w:tblPr>
      <w:tblGrid>
        <w:gridCol w:w="3315"/>
        <w:gridCol w:w="5175"/>
        <w:gridCol w:w="4590"/>
        <w:gridCol w:w="4515"/>
        <w:gridCol w:w="8115"/>
        <w:gridCol w:w="6075"/>
      </w:tblGrid>
      <w:tr>
        <w:tblPrEx>
          <w:tblCellMar>
            <w:top w:w="0" w:type="dxa"/>
            <w:left w:w="10" w:type="dxa"/>
            <w:bottom w:w="0" w:type="dxa"/>
            <w:right w:w="10" w:type="dxa"/>
          </w:tblCellMar>
        </w:tblPrEx>
        <w:trPr>
          <w:trHeight w:val="1140" w:hRule="exact"/>
        </w:trPr>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烘箱长度</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440"/>
              <w:jc w:val="left"/>
            </w:pPr>
            <w:r>
              <w:rPr>
                <w:color w:val="000000"/>
                <w:spacing w:val="0"/>
                <w:w w:val="100"/>
                <w:position w:val="0"/>
                <w:lang w:val="en-US" w:eastAsia="en-US" w:bidi="en-US"/>
              </w:rPr>
              <w:t>Over length</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20m</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0"/>
              <w:jc w:val="center"/>
              <w:rPr>
                <w:sz w:val="50"/>
                <w:szCs w:val="50"/>
              </w:rPr>
            </w:pPr>
            <w:r>
              <w:rPr>
                <w:color w:val="000000"/>
                <w:spacing w:val="0"/>
                <w:w w:val="100"/>
                <w:position w:val="0"/>
                <w:sz w:val="50"/>
                <w:szCs w:val="50"/>
                <w:lang w:val="zh-TW" w:eastAsia="zh-TW" w:bidi="zh-TW"/>
              </w:rPr>
              <w:t>输送带长度</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220"/>
              <w:jc w:val="left"/>
            </w:pPr>
            <w:r>
              <w:rPr>
                <w:color w:val="000000"/>
                <w:spacing w:val="0"/>
                <w:w w:val="100"/>
                <w:position w:val="0"/>
                <w:lang w:val="en-US" w:eastAsia="en-US" w:bidi="en-US"/>
              </w:rPr>
              <w:t>Link conveuer belt length</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2220" w:right="0" w:firstLine="0"/>
              <w:jc w:val="left"/>
            </w:pPr>
            <w:r>
              <w:rPr>
                <w:color w:val="000000"/>
                <w:spacing w:val="0"/>
                <w:w w:val="100"/>
                <w:position w:val="0"/>
                <w:lang w:val="en-US" w:eastAsia="en-US" w:bidi="en-US"/>
              </w:rPr>
              <w:t>20m</w:t>
            </w:r>
          </w:p>
        </w:tc>
      </w:tr>
      <w:tr>
        <w:tblPrEx>
          <w:tblCellMar>
            <w:top w:w="0" w:type="dxa"/>
            <w:left w:w="10" w:type="dxa"/>
            <w:bottom w:w="0" w:type="dxa"/>
            <w:right w:w="10" w:type="dxa"/>
          </w:tblCellMar>
        </w:tblPrEx>
        <w:trPr>
          <w:trHeight w:val="1125" w:hRule="exact"/>
        </w:trPr>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发泡高度</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440"/>
              <w:jc w:val="left"/>
            </w:pPr>
            <w:r>
              <w:rPr>
                <w:color w:val="000000"/>
                <w:spacing w:val="0"/>
                <w:w w:val="100"/>
                <w:position w:val="0"/>
                <w:lang w:val="en-US" w:eastAsia="en-US" w:bidi="en-US"/>
              </w:rPr>
              <w:t>Foaming height</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&lt;1.4m</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840"/>
              <w:jc w:val="left"/>
              <w:rPr>
                <w:sz w:val="50"/>
                <w:szCs w:val="50"/>
              </w:rPr>
            </w:pPr>
            <w:r>
              <w:rPr>
                <w:color w:val="000000"/>
                <w:spacing w:val="0"/>
                <w:w w:val="100"/>
                <w:position w:val="0"/>
                <w:sz w:val="50"/>
                <w:szCs w:val="50"/>
                <w:lang w:val="zh-TW" w:eastAsia="zh-TW" w:bidi="zh-TW"/>
              </w:rPr>
              <w:t>输送带线速度</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220"/>
              <w:jc w:val="left"/>
            </w:pPr>
            <w:r>
              <w:rPr>
                <w:color w:val="000000"/>
                <w:spacing w:val="0"/>
                <w:w w:val="100"/>
                <w:position w:val="0"/>
                <w:lang w:val="en-US" w:eastAsia="en-US" w:bidi="en-US"/>
              </w:rPr>
              <w:t>Conveyer belt speed</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1600" w:right="0" w:firstLine="0"/>
              <w:jc w:val="left"/>
            </w:pPr>
            <w:r>
              <w:rPr>
                <w:color w:val="000000"/>
                <w:spacing w:val="0"/>
                <w:w w:val="100"/>
                <w:position w:val="0"/>
                <w:lang w:val="en-US" w:eastAsia="en-US" w:bidi="en-US"/>
              </w:rPr>
              <w:t>2-8m/min</w:t>
            </w:r>
          </w:p>
        </w:tc>
      </w:tr>
      <w:tr>
        <w:tblPrEx>
          <w:tblCellMar>
            <w:top w:w="0" w:type="dxa"/>
            <w:left w:w="10" w:type="dxa"/>
            <w:bottom w:w="0" w:type="dxa"/>
            <w:right w:w="10" w:type="dxa"/>
          </w:tblCellMar>
        </w:tblPrEx>
        <w:trPr>
          <w:trHeight w:val="1170" w:hRule="exact"/>
        </w:trPr>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发泡宽度</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440"/>
              <w:jc w:val="left"/>
            </w:pPr>
            <w:r>
              <w:rPr>
                <w:color w:val="000000"/>
                <w:spacing w:val="0"/>
                <w:w w:val="100"/>
                <w:position w:val="0"/>
                <w:lang w:val="en-US" w:eastAsia="en-US" w:bidi="en-US"/>
              </w:rPr>
              <w:t>Foaming width</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1m~2.5m</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840"/>
              <w:jc w:val="left"/>
              <w:rPr>
                <w:sz w:val="50"/>
                <w:szCs w:val="50"/>
              </w:rPr>
            </w:pPr>
            <w:r>
              <w:rPr>
                <w:color w:val="000000"/>
                <w:spacing w:val="0"/>
                <w:w w:val="100"/>
                <w:position w:val="0"/>
                <w:sz w:val="50"/>
                <w:szCs w:val="50"/>
                <w:lang w:val="zh-TW" w:eastAsia="zh-TW" w:bidi="zh-TW"/>
              </w:rPr>
              <w:t>侧板调节宽度</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220"/>
              <w:jc w:val="left"/>
            </w:pPr>
            <w:r>
              <w:rPr>
                <w:color w:val="000000"/>
                <w:spacing w:val="0"/>
                <w:w w:val="100"/>
                <w:position w:val="0"/>
                <w:lang w:val="en-US" w:eastAsia="en-US" w:bidi="en-US"/>
              </w:rPr>
              <w:t>Side board adjustment width</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1600" w:right="0" w:firstLine="0"/>
              <w:jc w:val="left"/>
            </w:pPr>
            <w:r>
              <w:rPr>
                <w:color w:val="000000"/>
                <w:spacing w:val="0"/>
                <w:w w:val="100"/>
                <w:position w:val="0"/>
                <w:lang w:val="en-US" w:eastAsia="en-US" w:bidi="en-US"/>
              </w:rPr>
              <w:t>1m~2.5m</w:t>
            </w:r>
          </w:p>
        </w:tc>
      </w:tr>
      <w:tr>
        <w:tblPrEx>
          <w:tblCellMar>
            <w:top w:w="0" w:type="dxa"/>
            <w:left w:w="10" w:type="dxa"/>
            <w:bottom w:w="0" w:type="dxa"/>
            <w:right w:w="10" w:type="dxa"/>
          </w:tblCellMar>
        </w:tblPrEx>
        <w:trPr>
          <w:trHeight w:val="1140" w:hRule="exact"/>
        </w:trPr>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发泡密度</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440"/>
              <w:jc w:val="left"/>
            </w:pPr>
            <w:r>
              <w:rPr>
                <w:color w:val="000000"/>
                <w:spacing w:val="0"/>
                <w:w w:val="100"/>
                <w:position w:val="0"/>
                <w:lang w:val="en-US" w:eastAsia="en-US" w:bidi="en-US"/>
              </w:rPr>
              <w:t>Foaming density</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5-150kg/m</w:t>
            </w:r>
            <w:r>
              <w:rPr>
                <w:color w:val="000000"/>
                <w:spacing w:val="0"/>
                <w:w w:val="100"/>
                <w:position w:val="0"/>
                <w:vertAlign w:val="superscript"/>
                <w:lang w:val="en-US" w:eastAsia="en-US" w:bidi="en-US"/>
              </w:rPr>
              <w:t>3</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0"/>
              <w:jc w:val="center"/>
              <w:rPr>
                <w:sz w:val="50"/>
                <w:szCs w:val="50"/>
              </w:rPr>
            </w:pPr>
            <w:r>
              <w:rPr>
                <w:color w:val="000000"/>
                <w:spacing w:val="0"/>
                <w:w w:val="100"/>
                <w:position w:val="0"/>
                <w:sz w:val="50"/>
                <w:szCs w:val="50"/>
                <w:lang w:val="zh-TW" w:eastAsia="zh-TW" w:bidi="zh-TW"/>
              </w:rPr>
              <w:t>混合头功率</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220"/>
              <w:jc w:val="left"/>
            </w:pPr>
            <w:r>
              <w:rPr>
                <w:color w:val="000000"/>
                <w:spacing w:val="0"/>
                <w:w w:val="100"/>
                <w:position w:val="0"/>
                <w:lang w:val="en-US" w:eastAsia="en-US" w:bidi="en-US"/>
              </w:rPr>
              <w:t>Mix-head power</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2100" w:right="0" w:firstLine="0"/>
              <w:jc w:val="left"/>
            </w:pPr>
            <w:r>
              <w:rPr>
                <w:color w:val="000000"/>
                <w:spacing w:val="0"/>
                <w:w w:val="100"/>
                <w:position w:val="0"/>
                <w:lang w:val="en-US" w:eastAsia="en-US" w:bidi="en-US"/>
              </w:rPr>
              <w:t>45 kw</w:t>
            </w:r>
          </w:p>
        </w:tc>
      </w:tr>
      <w:tr>
        <w:tblPrEx>
          <w:tblCellMar>
            <w:top w:w="0" w:type="dxa"/>
            <w:left w:w="10" w:type="dxa"/>
            <w:bottom w:w="0" w:type="dxa"/>
            <w:right w:w="10" w:type="dxa"/>
          </w:tblCellMar>
        </w:tblPrEx>
        <w:trPr>
          <w:trHeight w:val="1140" w:hRule="exact"/>
        </w:trPr>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44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150kw</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840"/>
              <w:jc w:val="left"/>
              <w:rPr>
                <w:sz w:val="50"/>
                <w:szCs w:val="50"/>
              </w:rPr>
            </w:pPr>
            <w:r>
              <w:rPr>
                <w:color w:val="000000"/>
                <w:spacing w:val="0"/>
                <w:w w:val="100"/>
                <w:position w:val="0"/>
                <w:sz w:val="50"/>
                <w:szCs w:val="50"/>
                <w:lang w:val="zh-TW" w:eastAsia="zh-TW" w:bidi="zh-TW"/>
              </w:rPr>
              <w:t>总吐量</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220"/>
              <w:jc w:val="left"/>
            </w:pPr>
            <w:r>
              <w:rPr>
                <w:color w:val="000000"/>
                <w:spacing w:val="0"/>
                <w:w w:val="100"/>
                <w:position w:val="0"/>
                <w:lang w:val="en-US" w:eastAsia="en-US" w:bidi="en-US"/>
              </w:rPr>
              <w:t>Total output</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1480" w:right="0" w:firstLine="0"/>
              <w:jc w:val="left"/>
            </w:pPr>
            <w:r>
              <w:rPr>
                <w:color w:val="000000"/>
                <w:spacing w:val="0"/>
                <w:w w:val="100"/>
                <w:position w:val="0"/>
                <w:lang w:val="en-US" w:eastAsia="en-US" w:bidi="en-US"/>
              </w:rPr>
              <w:t>350kg/min</w:t>
            </w:r>
          </w:p>
        </w:tc>
      </w:tr>
      <w:tr>
        <w:tblPrEx>
          <w:tblCellMar>
            <w:top w:w="0" w:type="dxa"/>
            <w:left w:w="10" w:type="dxa"/>
            <w:bottom w:w="0" w:type="dxa"/>
            <w:right w:w="10" w:type="dxa"/>
          </w:tblCellMar>
        </w:tblPrEx>
        <w:trPr>
          <w:trHeight w:val="1110" w:hRule="exact"/>
        </w:trPr>
        <w:tc>
          <w:tcPr>
            <w:gridSpan w:val="4"/>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0" w:right="0" w:firstLine="520"/>
              <w:jc w:val="left"/>
            </w:pPr>
            <w:r>
              <w:rPr>
                <w:color w:val="000000"/>
                <w:spacing w:val="0"/>
                <w:w w:val="100"/>
                <w:position w:val="0"/>
                <w:sz w:val="50"/>
                <w:szCs w:val="50"/>
                <w:lang w:val="zh-TW" w:eastAsia="zh-TW" w:bidi="zh-TW"/>
              </w:rPr>
              <w:t xml:space="preserve">机器外形尺寸(长 </w:t>
            </w:r>
            <w:r>
              <w:rPr>
                <w:color w:val="000000"/>
                <w:spacing w:val="0"/>
                <w:w w:val="100"/>
                <w:position w:val="0"/>
                <w:lang w:val="en-US" w:eastAsia="en-US" w:bidi="en-US"/>
              </w:rPr>
              <w:t xml:space="preserve">x </w:t>
            </w:r>
            <w:r>
              <w:rPr>
                <w:color w:val="000000"/>
                <w:spacing w:val="0"/>
                <w:w w:val="100"/>
                <w:position w:val="0"/>
                <w:sz w:val="50"/>
                <w:szCs w:val="50"/>
                <w:lang w:val="zh-TW" w:eastAsia="zh-TW" w:bidi="zh-TW"/>
              </w:rPr>
              <w:t>宽 X 高</w:t>
            </w:r>
            <w:r>
              <w:rPr>
                <w:color w:val="000000"/>
                <w:spacing w:val="0"/>
                <w:w w:val="100"/>
                <w:position w:val="0"/>
                <w:lang w:val="en-US" w:eastAsia="en-US" w:bidi="en-US"/>
              </w:rPr>
              <w:t>)Machineexternalsize(LxWxH):</w:t>
            </w:r>
          </w:p>
        </w:tc>
        <w:tc>
          <w:tcPr>
            <w:shd w:val="clear" w:color="auto" w:fill="FFFFFF"/>
            <w:vAlign w:val="center"/>
          </w:tcPr>
          <w:p>
            <w:pPr>
              <w:pStyle w:val="9"/>
              <w:keepNext w:val="0"/>
              <w:keepLines w:val="0"/>
              <w:framePr w:w="31785" w:h="6825" w:hSpace="30" w:vSpace="1035" w:wrap="around" w:vAnchor="margin" w:hAnchor="page" w:x="-17993" w:y="38866"/>
              <w:widowControl w:val="0"/>
              <w:shd w:val="clear" w:color="auto" w:fill="auto"/>
              <w:bidi w:val="0"/>
              <w:spacing w:before="0" w:after="0" w:line="240" w:lineRule="auto"/>
              <w:ind w:left="2360" w:right="0" w:firstLine="0"/>
              <w:jc w:val="left"/>
            </w:pPr>
            <w:r>
              <w:rPr>
                <w:color w:val="000000"/>
                <w:spacing w:val="0"/>
                <w:w w:val="100"/>
                <w:position w:val="0"/>
                <w:lang w:val="en-US" w:eastAsia="en-US" w:bidi="en-US"/>
              </w:rPr>
              <w:t>40mX5mX3m</w:t>
            </w:r>
          </w:p>
        </w:tc>
        <w:tc>
          <w:tcPr>
            <w:shd w:val="clear" w:color="auto" w:fill="FFFFFF"/>
            <w:vAlign w:val="top"/>
          </w:tcPr>
          <w:p>
            <w:pPr>
              <w:framePr w:w="31785" w:h="6825" w:hSpace="30" w:vSpace="1035" w:wrap="around" w:vAnchor="margin" w:hAnchor="page" w:x="-17993" w:y="38866"/>
              <w:widowControl w:val="0"/>
              <w:rPr>
                <w:sz w:val="10"/>
                <w:szCs w:val="10"/>
              </w:rPr>
            </w:pPr>
          </w:p>
        </w:tc>
      </w:tr>
    </w:tbl>
    <w:p>
      <w:pPr>
        <w:framePr w:w="31785" w:h="6825" w:hSpace="30" w:vSpace="1035" w:wrap="around" w:vAnchor="margin" w:hAnchor="page" w:x="-17993" w:y="38866"/>
        <w:widowControl w:val="0"/>
        <w:spacing w:line="1" w:lineRule="exact"/>
      </w:pPr>
    </w:p>
    <w:p>
      <w:pPr>
        <w:pStyle w:val="27"/>
        <w:keepNext w:val="0"/>
        <w:keepLines w:val="0"/>
        <w:framePr w:w="13650" w:h="810" w:wrap="around" w:vAnchor="margin" w:hAnchor="page" w:x="-18083" w:y="37831"/>
        <w:widowControl w:val="0"/>
        <w:shd w:val="clear" w:color="auto" w:fill="auto"/>
        <w:bidi w:val="0"/>
        <w:spacing w:before="0" w:after="0" w:line="240" w:lineRule="auto"/>
        <w:ind w:left="0" w:right="0" w:firstLine="0"/>
        <w:jc w:val="left"/>
        <w:rPr>
          <w:sz w:val="64"/>
          <w:szCs w:val="64"/>
        </w:rPr>
      </w:pPr>
      <w:r>
        <w:rPr>
          <w:color w:val="224095"/>
          <w:spacing w:val="0"/>
          <w:w w:val="100"/>
          <w:position w:val="0"/>
          <w:sz w:val="60"/>
          <w:szCs w:val="60"/>
          <w:lang w:val="zh-TW" w:eastAsia="zh-TW" w:bidi="zh-TW"/>
        </w:rPr>
        <w:t>主要技术参数：</w:t>
      </w:r>
      <w:r>
        <w:rPr>
          <w:rFonts w:ascii="Times New Roman" w:hAnsi="Times New Roman" w:eastAsia="Times New Roman" w:cs="Times New Roman"/>
          <w:color w:val="000000"/>
          <w:spacing w:val="0"/>
          <w:w w:val="100"/>
          <w:position w:val="0"/>
          <w:sz w:val="64"/>
          <w:szCs w:val="64"/>
          <w:lang w:val="en-US" w:eastAsia="en-US" w:bidi="en-US"/>
        </w:rPr>
        <w:t>Main Technical Specification</w:t>
      </w:r>
    </w:p>
    <w:p>
      <w:pPr>
        <w:pStyle w:val="27"/>
        <w:keepNext w:val="0"/>
        <w:keepLines w:val="0"/>
        <w:framePr w:w="15105" w:h="585" w:wrap="around" w:vAnchor="margin" w:hAnchor="page" w:x="-1283" w:y="4638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565" w:h="585" w:wrap="around" w:vAnchor="margin" w:hAnchor="page" w:x="-9743" w:y="4716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Remark: The above data is only for reference, all the parameter is subjected to the sold production.</w:t>
      </w:r>
    </w:p>
    <w:p>
      <w:pPr>
        <w:pStyle w:val="23"/>
        <w:keepNext w:val="0"/>
        <w:keepLines w:val="0"/>
        <w:framePr w:w="15930" w:h="8370" w:wrap="around" w:vAnchor="margin" w:hAnchor="page" w:x="19147" w:y="31951"/>
        <w:widowControl w:val="0"/>
        <w:shd w:val="clear" w:color="auto" w:fill="auto"/>
        <w:bidi w:val="0"/>
        <w:spacing w:before="0" w:after="0" w:line="324" w:lineRule="auto"/>
        <w:ind w:left="0" w:right="0" w:firstLine="1160"/>
        <w:jc w:val="both"/>
      </w:pPr>
      <w:r>
        <w:rPr>
          <w:rFonts w:ascii="Times New Roman" w:hAnsi="Times New Roman" w:eastAsia="Times New Roman" w:cs="Times New Roman"/>
          <w:color w:val="000000"/>
          <w:spacing w:val="0"/>
          <w:w w:val="100"/>
          <w:position w:val="0"/>
          <w:lang w:val="en-US" w:eastAsia="en-US" w:bidi="en-US"/>
        </w:rPr>
        <w:t>This machine is mainly used to detect the thickness deformation reduction and hardness reduction of various foams after repeated compression (80000 times) under constant pressure (750N). The machine has the function of automatically adjusting compensation of pressure and ensure the constant compression pressure during testing.</w:t>
      </w:r>
    </w:p>
    <w:p>
      <w:pPr>
        <w:pStyle w:val="23"/>
        <w:keepNext w:val="0"/>
        <w:keepLines w:val="0"/>
        <w:framePr w:w="15930" w:h="8370" w:wrap="around" w:vAnchor="margin" w:hAnchor="page" w:x="19147" w:y="31951"/>
        <w:widowControl w:val="0"/>
        <w:shd w:val="clear" w:color="auto" w:fill="auto"/>
        <w:bidi w:val="0"/>
        <w:spacing w:before="0" w:after="0" w:line="324" w:lineRule="auto"/>
        <w:ind w:left="0" w:right="0" w:firstLine="1160"/>
        <w:jc w:val="both"/>
      </w:pPr>
      <w:r>
        <w:rPr>
          <w:rFonts w:ascii="Times New Roman" w:hAnsi="Times New Roman" w:eastAsia="Times New Roman" w:cs="Times New Roman"/>
          <w:color w:val="000000"/>
          <w:spacing w:val="0"/>
          <w:w w:val="100"/>
          <w:position w:val="0"/>
          <w:lang w:val="en-US" w:eastAsia="en-US" w:bidi="en-US"/>
        </w:rPr>
        <w:t>It is the necessary tester for all kinds of furniture foam manufacturers.</w:t>
      </w:r>
    </w:p>
    <w:tbl>
      <w:tblPr>
        <w:tblStyle w:val="2"/>
        <w:tblW w:w="0" w:type="auto"/>
        <w:tblInd w:w="0" w:type="dxa"/>
        <w:tblLayout w:type="fixed"/>
        <w:tblCellMar>
          <w:top w:w="0" w:type="dxa"/>
          <w:left w:w="10" w:type="dxa"/>
          <w:bottom w:w="0" w:type="dxa"/>
          <w:right w:w="10" w:type="dxa"/>
        </w:tblCellMar>
      </w:tblPr>
      <w:tblGrid>
        <w:gridCol w:w="3870"/>
        <w:gridCol w:w="7530"/>
        <w:gridCol w:w="4380"/>
      </w:tblGrid>
      <w:tr>
        <w:tblPrEx>
          <w:tblCellMar>
            <w:top w:w="0" w:type="dxa"/>
            <w:left w:w="10" w:type="dxa"/>
            <w:bottom w:w="0" w:type="dxa"/>
            <w:right w:w="10" w:type="dxa"/>
          </w:tblCellMar>
        </w:tblPrEx>
        <w:trPr>
          <w:trHeight w:val="1305" w:hRule="exact"/>
        </w:trPr>
        <w:tc>
          <w:tcPr>
            <w:gridSpan w:val="3"/>
            <w:tcBorders>
              <w:top w:val="single" w:color="auto" w:sz="4" w:space="0"/>
              <w:left w:val="single" w:color="auto" w:sz="4" w:space="0"/>
              <w:right w:val="single" w:color="auto" w:sz="4" w:space="0"/>
            </w:tcBorders>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340"/>
              <w:jc w:val="left"/>
            </w:pPr>
            <w:r>
              <w:rPr>
                <w:color w:val="000000"/>
                <w:spacing w:val="0"/>
                <w:w w:val="100"/>
                <w:position w:val="0"/>
                <w:sz w:val="50"/>
                <w:szCs w:val="50"/>
                <w:lang w:val="zh-TW" w:eastAsia="zh-TW" w:bidi="zh-TW"/>
              </w:rPr>
              <w:t xml:space="preserve">主要技术参数 </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155" w:hRule="exact"/>
        </w:trPr>
        <w:tc>
          <w:tcPr>
            <w:tcBorders>
              <w:top w:val="single" w:color="auto" w:sz="4" w:space="0"/>
            </w:tcBorders>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340"/>
              <w:jc w:val="left"/>
              <w:rPr>
                <w:sz w:val="50"/>
                <w:szCs w:val="50"/>
              </w:rPr>
            </w:pPr>
            <w:r>
              <w:rPr>
                <w:color w:val="000000"/>
                <w:spacing w:val="0"/>
                <w:w w:val="100"/>
                <w:position w:val="0"/>
                <w:sz w:val="50"/>
                <w:szCs w:val="50"/>
                <w:lang w:val="zh-TW" w:eastAsia="zh-TW" w:bidi="zh-TW"/>
              </w:rPr>
              <w:t>压力</w:t>
            </w:r>
          </w:p>
        </w:tc>
        <w:tc>
          <w:tcPr>
            <w:tcBorders>
              <w:top w:val="single" w:color="auto" w:sz="4" w:space="0"/>
            </w:tcBorders>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200"/>
              <w:jc w:val="left"/>
            </w:pPr>
            <w:r>
              <w:rPr>
                <w:color w:val="000000"/>
                <w:spacing w:val="0"/>
                <w:w w:val="100"/>
                <w:position w:val="0"/>
                <w:lang w:val="en-US" w:eastAsia="en-US" w:bidi="en-US"/>
              </w:rPr>
              <w:t>Pressure</w:t>
            </w:r>
          </w:p>
        </w:tc>
        <w:tc>
          <w:tcPr>
            <w:tcBorders>
              <w:top w:val="single" w:color="auto" w:sz="4" w:space="0"/>
            </w:tcBorders>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750N</w:t>
            </w:r>
          </w:p>
        </w:tc>
      </w:tr>
      <w:tr>
        <w:tblPrEx>
          <w:tblCellMar>
            <w:top w:w="0" w:type="dxa"/>
            <w:left w:w="10" w:type="dxa"/>
            <w:bottom w:w="0" w:type="dxa"/>
            <w:right w:w="10" w:type="dxa"/>
          </w:tblCellMar>
        </w:tblPrEx>
        <w:trPr>
          <w:trHeight w:val="1155" w:hRule="exact"/>
        </w:trPr>
        <w:tc>
          <w:tcPr>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340"/>
              <w:jc w:val="left"/>
              <w:rPr>
                <w:sz w:val="50"/>
                <w:szCs w:val="50"/>
              </w:rPr>
            </w:pPr>
            <w:r>
              <w:rPr>
                <w:color w:val="000000"/>
                <w:spacing w:val="0"/>
                <w:w w:val="100"/>
                <w:position w:val="0"/>
                <w:sz w:val="50"/>
                <w:szCs w:val="50"/>
                <w:lang w:val="zh-TW" w:eastAsia="zh-TW" w:bidi="zh-TW"/>
              </w:rPr>
              <w:t>测试样品厚度</w:t>
            </w:r>
          </w:p>
        </w:tc>
        <w:tc>
          <w:tcPr>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200"/>
              <w:jc w:val="left"/>
            </w:pPr>
            <w:r>
              <w:rPr>
                <w:color w:val="000000"/>
                <w:spacing w:val="0"/>
                <w:w w:val="100"/>
                <w:position w:val="0"/>
                <w:lang w:val="en-US" w:eastAsia="en-US" w:bidi="en-US"/>
              </w:rPr>
              <w:t>Tested Sample Thickness</w:t>
            </w:r>
          </w:p>
        </w:tc>
        <w:tc>
          <w:tcPr>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50mm</w:t>
            </w:r>
          </w:p>
        </w:tc>
      </w:tr>
      <w:tr>
        <w:tblPrEx>
          <w:tblCellMar>
            <w:top w:w="0" w:type="dxa"/>
            <w:left w:w="10" w:type="dxa"/>
            <w:bottom w:w="0" w:type="dxa"/>
            <w:right w:w="10" w:type="dxa"/>
          </w:tblCellMar>
        </w:tblPrEx>
        <w:trPr>
          <w:trHeight w:val="1080" w:hRule="exact"/>
        </w:trPr>
        <w:tc>
          <w:tcPr>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340"/>
              <w:jc w:val="left"/>
              <w:rPr>
                <w:sz w:val="50"/>
                <w:szCs w:val="50"/>
              </w:rPr>
            </w:pPr>
            <w:r>
              <w:rPr>
                <w:color w:val="000000"/>
                <w:spacing w:val="0"/>
                <w:w w:val="100"/>
                <w:position w:val="0"/>
                <w:sz w:val="50"/>
                <w:szCs w:val="50"/>
                <w:lang w:val="zh-TW" w:eastAsia="zh-TW" w:bidi="zh-TW"/>
              </w:rPr>
              <w:t>压缩速度</w:t>
            </w:r>
          </w:p>
        </w:tc>
        <w:tc>
          <w:tcPr>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200"/>
              <w:jc w:val="left"/>
            </w:pPr>
            <w:r>
              <w:rPr>
                <w:color w:val="000000"/>
                <w:spacing w:val="0"/>
                <w:w w:val="100"/>
                <w:position w:val="0"/>
                <w:lang w:val="en-US" w:eastAsia="en-US" w:bidi="en-US"/>
              </w:rPr>
              <w:t>Pressing speed</w:t>
            </w:r>
          </w:p>
        </w:tc>
        <w:tc>
          <w:tcPr>
            <w:shd w:val="clear" w:color="auto" w:fill="FFFFFF"/>
            <w:vAlign w:val="center"/>
          </w:tcPr>
          <w:p>
            <w:pPr>
              <w:pStyle w:val="9"/>
              <w:keepNext w:val="0"/>
              <w:keepLines w:val="0"/>
              <w:framePr w:w="15780" w:h="4695" w:hSpace="7860" w:vSpace="2055" w:wrap="around" w:vAnchor="margin" w:hAnchor="page" w:x="19252" w:y="409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70 times/min</w:t>
            </w:r>
          </w:p>
        </w:tc>
      </w:tr>
    </w:tbl>
    <w:p>
      <w:pPr>
        <w:framePr w:w="15780" w:h="4695" w:hSpace="7860" w:vSpace="2055" w:wrap="around" w:vAnchor="margin" w:hAnchor="page" w:x="19252" w:y="40981"/>
        <w:widowControl w:val="0"/>
        <w:spacing w:line="1" w:lineRule="exact"/>
      </w:pPr>
    </w:p>
    <w:p>
      <w:pPr>
        <w:pStyle w:val="27"/>
        <w:keepNext w:val="0"/>
        <w:keepLines w:val="0"/>
        <w:framePr w:w="23610" w:h="1350" w:wrap="around" w:vAnchor="margin" w:hAnchor="page" w:x="19282" w:y="4638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50" w:wrap="around" w:vAnchor="margin" w:hAnchor="page" w:x="19282" w:y="4638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-11445240</wp:posOffset>
            </wp:positionH>
            <wp:positionV relativeFrom="margin">
              <wp:posOffset>0</wp:posOffset>
            </wp:positionV>
            <wp:extent cx="3552825" cy="1943100"/>
            <wp:effectExtent l="0" t="0" r="9525" b="0"/>
            <wp:wrapNone/>
            <wp:docPr id="85" name="Shape 85"/>
            <wp:cNvGraphicFramePr/>
            <a:graphic xmlns:a="http://schemas.openxmlformats.org/drawingml/2006/main">
              <a:graphicData uri="http://schemas.openxmlformats.org/drawingml/2006/picture">
                <pic:pic xmlns:pic="http://schemas.openxmlformats.org/drawingml/2006/picture">
                  <pic:nvPicPr>
                    <pic:cNvPr id="85" name="Shape 85"/>
                    <pic:cNvPicPr/>
                  </pic:nvPicPr>
                  <pic:blipFill>
                    <a:blip r:embed="rId67"/>
                    <a:stretch>
                      <a:fillRect/>
                    </a:stretch>
                  </pic:blipFill>
                  <pic:spPr>
                    <a:xfrm>
                      <a:off x="0" y="0"/>
                      <a:ext cx="3552825" cy="19431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27102435</wp:posOffset>
            </wp:positionH>
            <wp:positionV relativeFrom="margin">
              <wp:posOffset>38100</wp:posOffset>
            </wp:positionV>
            <wp:extent cx="5791200" cy="1885950"/>
            <wp:effectExtent l="0" t="0" r="0" b="0"/>
            <wp:wrapNone/>
            <wp:docPr id="87" name="Shape 87"/>
            <wp:cNvGraphicFramePr/>
            <a:graphic xmlns:a="http://schemas.openxmlformats.org/drawingml/2006/main">
              <a:graphicData uri="http://schemas.openxmlformats.org/drawingml/2006/picture">
                <pic:pic xmlns:pic="http://schemas.openxmlformats.org/drawingml/2006/picture">
                  <pic:nvPicPr>
                    <pic:cNvPr id="87" name="Shape 87"/>
                    <pic:cNvPicPr/>
                  </pic:nvPicPr>
                  <pic:blipFill>
                    <a:blip r:embed="rId68"/>
                    <a:stretch>
                      <a:fillRect/>
                    </a:stretch>
                  </pic:blipFill>
                  <pic:spPr>
                    <a:xfrm>
                      <a:off x="0" y="0"/>
                      <a:ext cx="5791200"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-11445240</wp:posOffset>
            </wp:positionH>
            <wp:positionV relativeFrom="margin">
              <wp:posOffset>7067550</wp:posOffset>
            </wp:positionV>
            <wp:extent cx="15744825" cy="10877550"/>
            <wp:effectExtent l="0" t="0" r="9525" b="0"/>
            <wp:wrapNone/>
            <wp:docPr id="89" name="Shape 89"/>
            <wp:cNvGraphicFramePr/>
            <a:graphic xmlns:a="http://schemas.openxmlformats.org/drawingml/2006/main">
              <a:graphicData uri="http://schemas.openxmlformats.org/drawingml/2006/picture">
                <pic:pic xmlns:pic="http://schemas.openxmlformats.org/drawingml/2006/picture">
                  <pic:nvPicPr>
                    <pic:cNvPr id="89" name="Shape 89"/>
                    <pic:cNvPicPr/>
                  </pic:nvPicPr>
                  <pic:blipFill>
                    <a:blip r:embed="rId69"/>
                    <a:stretch>
                      <a:fillRect/>
                    </a:stretch>
                  </pic:blipFill>
                  <pic:spPr>
                    <a:xfrm>
                      <a:off x="0" y="0"/>
                      <a:ext cx="15744825" cy="10877550"/>
                    </a:xfrm>
                    <a:prstGeom prst="rect">
                      <a:avLst/>
                    </a:prstGeom>
                  </pic:spPr>
                </pic:pic>
              </a:graphicData>
            </a:graphic>
          </wp:anchor>
        </w:drawing>
      </w:r>
      <w:r>
        <w:drawing>
          <wp:anchor distT="0" distB="381000" distL="0" distR="0" simplePos="0" relativeHeight="62915584" behindDoc="1" locked="0" layoutInCell="1" allowOverlap="1">
            <wp:simplePos x="0" y="0"/>
            <wp:positionH relativeFrom="page">
              <wp:posOffset>4499610</wp:posOffset>
            </wp:positionH>
            <wp:positionV relativeFrom="margin">
              <wp:posOffset>7077075</wp:posOffset>
            </wp:positionV>
            <wp:extent cx="4276725" cy="3228975"/>
            <wp:effectExtent l="0" t="0" r="9525" b="9525"/>
            <wp:wrapNone/>
            <wp:docPr id="91" name="Shape 91"/>
            <wp:cNvGraphicFramePr/>
            <a:graphic xmlns:a="http://schemas.openxmlformats.org/drawingml/2006/main">
              <a:graphicData uri="http://schemas.openxmlformats.org/drawingml/2006/picture">
                <pic:pic xmlns:pic="http://schemas.openxmlformats.org/drawingml/2006/picture">
                  <pic:nvPicPr>
                    <pic:cNvPr id="91" name="Shape 91"/>
                    <pic:cNvPicPr/>
                  </pic:nvPicPr>
                  <pic:blipFill>
                    <a:blip r:embed="rId70"/>
                    <a:stretch>
                      <a:fillRect/>
                    </a:stretch>
                  </pic:blipFill>
                  <pic:spPr>
                    <a:xfrm>
                      <a:off x="0" y="0"/>
                      <a:ext cx="4276725" cy="3228975"/>
                    </a:xfrm>
                    <a:prstGeom prst="rect">
                      <a:avLst/>
                    </a:prstGeom>
                  </pic:spPr>
                </pic:pic>
              </a:graphicData>
            </a:graphic>
          </wp:anchor>
        </w:drawing>
      </w:r>
      <w:r>
        <w:drawing>
          <wp:anchor distT="0" distB="381000" distL="0" distR="0" simplePos="0" relativeHeight="62915584" behindDoc="1" locked="0" layoutInCell="1" allowOverlap="1">
            <wp:simplePos x="0" y="0"/>
            <wp:positionH relativeFrom="page">
              <wp:posOffset>4499610</wp:posOffset>
            </wp:positionH>
            <wp:positionV relativeFrom="margin">
              <wp:posOffset>10734675</wp:posOffset>
            </wp:positionV>
            <wp:extent cx="4276725" cy="3219450"/>
            <wp:effectExtent l="0" t="0" r="9525" b="0"/>
            <wp:wrapNone/>
            <wp:docPr id="93" name="Shape 93"/>
            <wp:cNvGraphicFramePr/>
            <a:graphic xmlns:a="http://schemas.openxmlformats.org/drawingml/2006/main">
              <a:graphicData uri="http://schemas.openxmlformats.org/drawingml/2006/picture">
                <pic:pic xmlns:pic="http://schemas.openxmlformats.org/drawingml/2006/picture">
                  <pic:nvPicPr>
                    <pic:cNvPr id="93" name="Shape 93"/>
                    <pic:cNvPicPr/>
                  </pic:nvPicPr>
                  <pic:blipFill>
                    <a:blip r:embed="rId71"/>
                    <a:stretch>
                      <a:fillRect/>
                    </a:stretch>
                  </pic:blipFill>
                  <pic:spPr>
                    <a:xfrm>
                      <a:off x="0" y="0"/>
                      <a:ext cx="4276725" cy="3219450"/>
                    </a:xfrm>
                    <a:prstGeom prst="rect">
                      <a:avLst/>
                    </a:prstGeom>
                  </pic:spPr>
                </pic:pic>
              </a:graphicData>
            </a:graphic>
          </wp:anchor>
        </w:drawing>
      </w:r>
      <w:r>
        <w:drawing>
          <wp:anchor distT="0" distB="419100" distL="0" distR="0" simplePos="0" relativeHeight="62915584" behindDoc="1" locked="0" layoutInCell="1" allowOverlap="1">
            <wp:simplePos x="0" y="0"/>
            <wp:positionH relativeFrom="page">
              <wp:posOffset>4499610</wp:posOffset>
            </wp:positionH>
            <wp:positionV relativeFrom="margin">
              <wp:posOffset>14373225</wp:posOffset>
            </wp:positionV>
            <wp:extent cx="4276725" cy="3228975"/>
            <wp:effectExtent l="0" t="0" r="9525" b="9525"/>
            <wp:wrapNone/>
            <wp:docPr id="95" name="Shape 95"/>
            <wp:cNvGraphicFramePr/>
            <a:graphic xmlns:a="http://schemas.openxmlformats.org/drawingml/2006/main">
              <a:graphicData uri="http://schemas.openxmlformats.org/drawingml/2006/picture">
                <pic:pic xmlns:pic="http://schemas.openxmlformats.org/drawingml/2006/picture">
                  <pic:nvPicPr>
                    <pic:cNvPr id="95" name="Shape 95"/>
                    <pic:cNvPicPr/>
                  </pic:nvPicPr>
                  <pic:blipFill>
                    <a:blip r:embed="rId72"/>
                    <a:stretch>
                      <a:fillRect/>
                    </a:stretch>
                  </pic:blipFill>
                  <pic:spPr>
                    <a:xfrm>
                      <a:off x="0" y="0"/>
                      <a:ext cx="4276725" cy="32289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22920960</wp:posOffset>
            </wp:positionH>
            <wp:positionV relativeFrom="margin">
              <wp:posOffset>2314575</wp:posOffset>
            </wp:positionV>
            <wp:extent cx="9439275" cy="7315200"/>
            <wp:effectExtent l="0" t="0" r="9525" b="0"/>
            <wp:wrapNone/>
            <wp:docPr id="97" name="Shape 97"/>
            <wp:cNvGraphicFramePr/>
            <a:graphic xmlns:a="http://schemas.openxmlformats.org/drawingml/2006/main">
              <a:graphicData uri="http://schemas.openxmlformats.org/drawingml/2006/picture">
                <pic:pic xmlns:pic="http://schemas.openxmlformats.org/drawingml/2006/picture">
                  <pic:nvPicPr>
                    <pic:cNvPr id="97" name="Shape 97"/>
                    <pic:cNvPicPr/>
                  </pic:nvPicPr>
                  <pic:blipFill>
                    <a:blip r:embed="rId73"/>
                    <a:stretch>
                      <a:fillRect/>
                    </a:stretch>
                  </pic:blipFill>
                  <pic:spPr>
                    <a:xfrm>
                      <a:off x="0" y="0"/>
                      <a:ext cx="9439275" cy="7315200"/>
                    </a:xfrm>
                    <a:prstGeom prst="rect">
                      <a:avLst/>
                    </a:prstGeom>
                  </pic:spPr>
                </pic:pic>
              </a:graphicData>
            </a:graphic>
          </wp:anchor>
        </w:drawing>
      </w:r>
      <w:r>
        <w:drawing>
          <wp:anchor distT="0" distB="695325" distL="0" distR="0" simplePos="0" relativeHeight="62915584" behindDoc="1" locked="0" layoutInCell="1" allowOverlap="1">
            <wp:simplePos x="0" y="0"/>
            <wp:positionH relativeFrom="page">
              <wp:posOffset>-11445240</wp:posOffset>
            </wp:positionH>
            <wp:positionV relativeFrom="margin">
              <wp:posOffset>18202275</wp:posOffset>
            </wp:positionV>
            <wp:extent cx="13315950" cy="4810125"/>
            <wp:effectExtent l="0" t="0" r="0" b="9525"/>
            <wp:wrapNone/>
            <wp:docPr id="99" name="Shape 99"/>
            <wp:cNvGraphicFramePr/>
            <a:graphic xmlns:a="http://schemas.openxmlformats.org/drawingml/2006/main">
              <a:graphicData uri="http://schemas.openxmlformats.org/drawingml/2006/picture">
                <pic:pic xmlns:pic="http://schemas.openxmlformats.org/drawingml/2006/picture">
                  <pic:nvPicPr>
                    <pic:cNvPr id="99" name="Shape 99"/>
                    <pic:cNvPicPr/>
                  </pic:nvPicPr>
                  <pic:blipFill>
                    <a:blip r:embed="rId74"/>
                    <a:stretch>
                      <a:fillRect/>
                    </a:stretch>
                  </pic:blipFill>
                  <pic:spPr>
                    <a:xfrm>
                      <a:off x="0" y="0"/>
                      <a:ext cx="13315950" cy="4810125"/>
                    </a:xfrm>
                    <a:prstGeom prst="rect">
                      <a:avLst/>
                    </a:prstGeom>
                  </pic:spPr>
                </pic:pic>
              </a:graphicData>
            </a:graphic>
          </wp:anchor>
        </w:drawing>
      </w:r>
      <w:r>
        <w:drawing>
          <wp:anchor distT="0" distB="685800" distL="0" distR="0" simplePos="0" relativeHeight="62915584" behindDoc="1" locked="0" layoutInCell="1" allowOverlap="1">
            <wp:simplePos x="0" y="0"/>
            <wp:positionH relativeFrom="page">
              <wp:posOffset>2375535</wp:posOffset>
            </wp:positionH>
            <wp:positionV relativeFrom="margin">
              <wp:posOffset>18202275</wp:posOffset>
            </wp:positionV>
            <wp:extent cx="6400800" cy="4810125"/>
            <wp:effectExtent l="0" t="0" r="0" b="9525"/>
            <wp:wrapNone/>
            <wp:docPr id="101" name="Shape 101"/>
            <wp:cNvGraphicFramePr/>
            <a:graphic xmlns:a="http://schemas.openxmlformats.org/drawingml/2006/main">
              <a:graphicData uri="http://schemas.openxmlformats.org/drawingml/2006/picture">
                <pic:pic xmlns:pic="http://schemas.openxmlformats.org/drawingml/2006/picture">
                  <pic:nvPicPr>
                    <pic:cNvPr id="101" name="Shape 101"/>
                    <pic:cNvPicPr/>
                  </pic:nvPicPr>
                  <pic:blipFill>
                    <a:blip r:embed="rId75"/>
                    <a:stretch>
                      <a:fillRect/>
                    </a:stretch>
                  </pic:blipFill>
                  <pic:spPr>
                    <a:xfrm>
                      <a:off x="0" y="0"/>
                      <a:ext cx="6400800" cy="48101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22616160</wp:posOffset>
            </wp:positionH>
            <wp:positionV relativeFrom="margin">
              <wp:posOffset>10515600</wp:posOffset>
            </wp:positionV>
            <wp:extent cx="9525000" cy="4905375"/>
            <wp:effectExtent l="0" t="0" r="0" b="9525"/>
            <wp:wrapNone/>
            <wp:docPr id="103" name="Shape 103"/>
            <wp:cNvGraphicFramePr/>
            <a:graphic xmlns:a="http://schemas.openxmlformats.org/drawingml/2006/main">
              <a:graphicData uri="http://schemas.openxmlformats.org/drawingml/2006/picture">
                <pic:pic xmlns:pic="http://schemas.openxmlformats.org/drawingml/2006/picture">
                  <pic:nvPicPr>
                    <pic:cNvPr id="103" name="Shape 103"/>
                    <pic:cNvPicPr/>
                  </pic:nvPicPr>
                  <pic:blipFill>
                    <a:blip r:embed="rId76"/>
                    <a:stretch>
                      <a:fillRect/>
                    </a:stretch>
                  </pic:blipFill>
                  <pic:spPr>
                    <a:xfrm>
                      <a:off x="0" y="0"/>
                      <a:ext cx="9525000" cy="49053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22635210</wp:posOffset>
            </wp:positionH>
            <wp:positionV relativeFrom="margin">
              <wp:posOffset>16002000</wp:posOffset>
            </wp:positionV>
            <wp:extent cx="9763125" cy="13039725"/>
            <wp:effectExtent l="0" t="0" r="9525" b="9525"/>
            <wp:wrapNone/>
            <wp:docPr id="105" name="Shape 105"/>
            <wp:cNvGraphicFramePr/>
            <a:graphic xmlns:a="http://schemas.openxmlformats.org/drawingml/2006/main">
              <a:graphicData uri="http://schemas.openxmlformats.org/drawingml/2006/picture">
                <pic:pic xmlns:pic="http://schemas.openxmlformats.org/drawingml/2006/picture">
                  <pic:nvPicPr>
                    <pic:cNvPr id="105" name="Shape 105"/>
                    <pic:cNvPicPr/>
                  </pic:nvPicPr>
                  <pic:blipFill>
                    <a:blip r:embed="rId77"/>
                    <a:stretch>
                      <a:fillRect/>
                    </a:stretch>
                  </pic:blipFill>
                  <pic:spPr>
                    <a:xfrm>
                      <a:off x="0" y="0"/>
                      <a:ext cx="9763125" cy="130397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4" w:line="1" w:lineRule="exact"/>
      </w:pPr>
    </w:p>
    <w:p>
      <w:pPr>
        <w:widowControl w:val="0"/>
        <w:spacing w:line="1" w:lineRule="exact"/>
        <w:sectPr>
          <w:footerReference r:id="rId6" w:type="default"/>
          <w:footnotePr>
            <w:numFmt w:val="decimal"/>
          </w:footnotePr>
          <w:pgSz w:w="31680" w:h="31680" w:orient="landscape"/>
          <w:pgMar w:top="0" w:right="0" w:bottom="690" w:left="0" w:header="0" w:footer="3" w:gutter="0"/>
          <w:pgNumType w:start="1"/>
          <w:cols w:space="720" w:num="1"/>
          <w:rtlGutter w:val="0"/>
          <w:docGrid w:linePitch="360" w:charSpace="0"/>
        </w:sectPr>
      </w:pPr>
    </w:p>
    <w:p>
      <w:pPr>
        <w:pStyle w:val="19"/>
        <w:keepNext/>
        <w:keepLines/>
        <w:framePr w:w="17280" w:h="1560" w:wrap="around" w:vAnchor="margin" w:hAnchor="page" w:x="-3383" w:y="916"/>
        <w:widowControl w:val="0"/>
        <w:shd w:val="clear" w:color="auto" w:fill="auto"/>
        <w:bidi w:val="0"/>
        <w:spacing w:before="0" w:after="0" w:line="240" w:lineRule="auto"/>
        <w:ind w:left="0" w:right="0" w:firstLine="0"/>
        <w:jc w:val="left"/>
        <w:rPr>
          <w:sz w:val="124"/>
          <w:szCs w:val="124"/>
        </w:rPr>
      </w:pPr>
      <w:bookmarkStart w:id="131" w:name="bookmark133"/>
      <w:bookmarkStart w:id="132" w:name="bookmark132"/>
      <w:bookmarkStart w:id="133" w:name="bookmark131"/>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131"/>
      <w:bookmarkEnd w:id="132"/>
      <w:bookmarkEnd w:id="133"/>
    </w:p>
    <w:p>
      <w:pPr>
        <w:pStyle w:val="9"/>
        <w:keepNext w:val="0"/>
        <w:keepLines w:val="0"/>
        <w:framePr w:w="19920" w:h="1425" w:wrap="around" w:vAnchor="margin" w:hAnchor="page" w:x="19087" w:y="916"/>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1"/>
        <w:keepNext/>
        <w:keepLines/>
        <w:framePr w:w="19545" w:h="1350" w:wrap="around" w:vAnchor="margin" w:hAnchor="page" w:x="-18083" w:y="3271"/>
        <w:widowControl w:val="0"/>
        <w:shd w:val="clear" w:color="auto" w:fill="auto"/>
        <w:bidi w:val="0"/>
        <w:spacing w:before="0" w:after="0" w:line="240" w:lineRule="auto"/>
        <w:ind w:left="0" w:right="0" w:firstLine="0"/>
        <w:jc w:val="left"/>
      </w:pPr>
      <w:bookmarkStart w:id="134" w:name="bookmark134"/>
      <w:bookmarkStart w:id="135" w:name="bookmark135"/>
      <w:bookmarkStart w:id="136" w:name="bookmark136"/>
      <w:r>
        <w:rPr>
          <w:rFonts w:ascii="Times New Roman" w:hAnsi="Times New Roman" w:eastAsia="Times New Roman" w:cs="Times New Roman"/>
          <w:b/>
          <w:bCs/>
          <w:color w:val="EF8519"/>
          <w:spacing w:val="0"/>
          <w:w w:val="100"/>
          <w:position w:val="0"/>
          <w:sz w:val="116"/>
          <w:szCs w:val="116"/>
          <w:lang w:val="en-US" w:eastAsia="en-US" w:bidi="en-US"/>
        </w:rPr>
        <w:t xml:space="preserve">U LJ J"50 </w:t>
      </w:r>
      <w:r>
        <w:rPr>
          <w:rFonts w:ascii="宋体" w:hAnsi="宋体" w:eastAsia="宋体" w:cs="宋体"/>
          <w:spacing w:val="0"/>
          <w:w w:val="100"/>
          <w:position w:val="0"/>
          <w:sz w:val="86"/>
          <w:szCs w:val="86"/>
          <w:lang w:val="zh-TW" w:eastAsia="zh-TW" w:bidi="zh-TW"/>
        </w:rPr>
        <w:t>海绵搬运夹具</w:t>
      </w:r>
      <w:r>
        <w:rPr>
          <w:rFonts w:ascii="Times New Roman" w:hAnsi="Times New Roman" w:eastAsia="Times New Roman" w:cs="Times New Roman"/>
          <w:spacing w:val="0"/>
          <w:w w:val="100"/>
          <w:position w:val="0"/>
          <w:lang w:val="en-US" w:eastAsia="en-US" w:bidi="en-US"/>
        </w:rPr>
        <w:t>(50M) Foam Crane Unit</w:t>
      </w:r>
      <w:bookmarkEnd w:id="134"/>
      <w:bookmarkEnd w:id="135"/>
      <w:bookmarkEnd w:id="136"/>
    </w:p>
    <w:p>
      <w:pPr>
        <w:pStyle w:val="13"/>
        <w:keepNext/>
        <w:keepLines/>
        <w:framePr w:w="6975" w:h="1350" w:wrap="around" w:vAnchor="margin" w:hAnchor="page" w:x="19117" w:y="3466"/>
        <w:widowControl w:val="0"/>
        <w:shd w:val="clear" w:color="auto" w:fill="auto"/>
        <w:bidi w:val="0"/>
        <w:spacing w:before="0" w:after="0" w:line="240" w:lineRule="auto"/>
        <w:ind w:left="0" w:right="0" w:firstLine="0"/>
        <w:jc w:val="left"/>
      </w:pPr>
      <w:bookmarkStart w:id="137" w:name="bookmark137"/>
      <w:bookmarkStart w:id="138" w:name="bookmark138"/>
      <w:bookmarkStart w:id="139" w:name="bookmark139"/>
      <w:r>
        <w:rPr>
          <w:rFonts w:ascii="Times New Roman" w:hAnsi="Times New Roman" w:eastAsia="Times New Roman" w:cs="Times New Roman"/>
          <w:spacing w:val="0"/>
          <w:w w:val="100"/>
          <w:position w:val="0"/>
          <w:lang w:val="en-US" w:eastAsia="en-US" w:bidi="en-US"/>
        </w:rPr>
        <w:t>ULQD-2380</w:t>
      </w:r>
      <w:bookmarkEnd w:id="137"/>
      <w:bookmarkEnd w:id="138"/>
      <w:bookmarkEnd w:id="139"/>
    </w:p>
    <w:p>
      <w:pPr>
        <w:pStyle w:val="9"/>
        <w:keepNext w:val="0"/>
        <w:keepLines w:val="0"/>
        <w:framePr w:w="21120" w:h="645" w:wrap="around" w:vAnchor="margin" w:hAnchor="page" w:x="-18053" w:y="5116"/>
        <w:widowControl w:val="0"/>
        <w:shd w:val="clear" w:color="auto" w:fill="auto"/>
        <w:bidi w:val="0"/>
        <w:spacing w:before="0" w:after="0" w:line="240" w:lineRule="auto"/>
        <w:ind w:left="0" w:right="0" w:firstLine="0"/>
        <w:jc w:val="both"/>
        <w:rPr>
          <w:sz w:val="54"/>
          <w:szCs w:val="54"/>
        </w:rPr>
      </w:pPr>
      <w:r>
        <w:rPr>
          <w:color w:val="000000"/>
          <w:spacing w:val="0"/>
          <w:w w:val="100"/>
          <w:position w:val="0"/>
          <w:sz w:val="54"/>
          <w:szCs w:val="54"/>
          <w:lang w:val="zh-TW" w:eastAsia="zh-TW" w:bidi="zh-TW"/>
        </w:rPr>
        <w:t>本机主要用于机械连续发泡长海绵的搬运工作，是机械自动发泡的必备配套产品。</w:t>
      </w:r>
    </w:p>
    <w:p>
      <w:pPr>
        <w:pStyle w:val="21"/>
        <w:keepNext/>
        <w:keepLines/>
        <w:framePr w:w="4980" w:h="990" w:wrap="around" w:vAnchor="margin" w:hAnchor="page" w:x="19132" w:y="5101"/>
        <w:widowControl w:val="0"/>
        <w:shd w:val="clear" w:color="auto" w:fill="auto"/>
        <w:bidi w:val="0"/>
        <w:spacing w:before="0" w:after="0" w:line="240" w:lineRule="auto"/>
        <w:ind w:left="-20" w:right="0" w:firstLine="0"/>
        <w:jc w:val="center"/>
      </w:pPr>
      <w:bookmarkStart w:id="140" w:name="bookmark140"/>
      <w:bookmarkStart w:id="141" w:name="bookmark141"/>
      <w:bookmarkStart w:id="142" w:name="bookmark142"/>
      <w:r>
        <w:rPr>
          <w:spacing w:val="0"/>
          <w:w w:val="100"/>
          <w:position w:val="0"/>
          <w:lang w:val="zh-TW" w:eastAsia="zh-TW" w:bidi="zh-TW"/>
        </w:rPr>
        <w:t>海绵切顶机</w:t>
      </w:r>
      <w:bookmarkEnd w:id="140"/>
      <w:bookmarkEnd w:id="141"/>
      <w:bookmarkEnd w:id="142"/>
    </w:p>
    <w:p>
      <w:pPr>
        <w:pStyle w:val="9"/>
        <w:keepNext w:val="0"/>
        <w:keepLines w:val="0"/>
        <w:framePr w:w="31350" w:h="1530" w:wrap="around" w:vAnchor="margin" w:hAnchor="page" w:x="-18053" w:y="6106"/>
        <w:widowControl w:val="0"/>
        <w:shd w:val="clear" w:color="auto" w:fill="auto"/>
        <w:bidi w:val="0"/>
        <w:spacing w:before="0" w:after="0" w:line="720" w:lineRule="exact"/>
        <w:ind w:left="0" w:right="0" w:firstLine="0"/>
        <w:jc w:val="left"/>
      </w:pPr>
      <w:r>
        <w:rPr>
          <w:color w:val="000000"/>
          <w:spacing w:val="0"/>
          <w:w w:val="100"/>
          <w:position w:val="0"/>
          <w:lang w:val="en-US" w:eastAsia="en-US" w:bidi="en-US"/>
        </w:rPr>
        <w:t>This machine is mainly used for the handling long foam of mechanical continuous foaming. It is a necessary supporting product for mechanical automatic foaming.</w:t>
      </w:r>
    </w:p>
    <w:p>
      <w:pPr>
        <w:pStyle w:val="11"/>
        <w:keepNext/>
        <w:keepLines/>
        <w:framePr w:w="9195" w:h="855" w:wrap="around" w:vAnchor="margin" w:hAnchor="page" w:x="19132" w:y="6406"/>
        <w:widowControl w:val="0"/>
        <w:shd w:val="clear" w:color="auto" w:fill="auto"/>
        <w:bidi w:val="0"/>
        <w:spacing w:before="0" w:after="0" w:line="240" w:lineRule="auto"/>
        <w:ind w:left="0" w:right="0" w:firstLine="0"/>
        <w:jc w:val="both"/>
      </w:pPr>
      <w:bookmarkStart w:id="143" w:name="bookmark143"/>
      <w:bookmarkStart w:id="144" w:name="bookmark144"/>
      <w:bookmarkStart w:id="145" w:name="bookmark145"/>
      <w:r>
        <w:rPr>
          <w:rFonts w:ascii="Times New Roman" w:hAnsi="Times New Roman" w:eastAsia="Times New Roman" w:cs="Times New Roman"/>
          <w:spacing w:val="0"/>
          <w:w w:val="100"/>
          <w:position w:val="0"/>
          <w:lang w:val="en-US" w:eastAsia="en-US" w:bidi="en-US"/>
        </w:rPr>
        <w:t>Top Foam Cutting Machine</w:t>
      </w:r>
      <w:bookmarkEnd w:id="143"/>
      <w:bookmarkEnd w:id="144"/>
      <w:bookmarkEnd w:id="145"/>
    </w:p>
    <w:p>
      <w:pPr>
        <w:pStyle w:val="5"/>
        <w:keepNext w:val="0"/>
        <w:keepLines w:val="0"/>
        <w:framePr w:w="2775" w:h="585" w:wrap="around" w:vAnchor="margin" w:hAnchor="page" w:x="19927" w:y="15301"/>
        <w:widowControl w:val="0"/>
        <w:shd w:val="clear" w:color="auto" w:fill="auto"/>
        <w:bidi w:val="0"/>
        <w:spacing w:before="0" w:after="0" w:line="240" w:lineRule="auto"/>
        <w:ind w:left="-20" w:right="0" w:firstLine="0"/>
        <w:jc w:val="center"/>
        <w:rPr>
          <w:sz w:val="50"/>
          <w:szCs w:val="50"/>
        </w:rPr>
      </w:pPr>
      <w:r>
        <w:rPr>
          <w:color w:val="224095"/>
          <w:spacing w:val="0"/>
          <w:w w:val="100"/>
          <w:position w:val="0"/>
          <w:sz w:val="50"/>
          <w:szCs w:val="50"/>
          <w:lang w:val="zh-TW" w:eastAsia="zh-TW" w:bidi="zh-TW"/>
        </w:rPr>
        <w:t>主要技术参</w:t>
      </w:r>
    </w:p>
    <w:p>
      <w:pPr>
        <w:pStyle w:val="5"/>
        <w:keepNext w:val="0"/>
        <w:keepLines w:val="0"/>
        <w:framePr w:w="13470" w:h="2700" w:wrap="around" w:vAnchor="margin" w:hAnchor="page" w:x="19162" w:y="7651"/>
        <w:widowControl w:val="0"/>
        <w:shd w:val="clear" w:color="auto" w:fill="auto"/>
        <w:bidi w:val="0"/>
        <w:spacing w:before="0" w:after="0" w:line="900" w:lineRule="exact"/>
        <w:ind w:left="0" w:right="0" w:firstLine="980"/>
        <w:jc w:val="both"/>
        <w:rPr>
          <w:sz w:val="42"/>
          <w:szCs w:val="42"/>
        </w:rPr>
      </w:pPr>
      <w:r>
        <w:rPr>
          <w:color w:val="000000"/>
          <w:spacing w:val="0"/>
          <w:w w:val="100"/>
          <w:position w:val="0"/>
          <w:sz w:val="42"/>
          <w:szCs w:val="42"/>
          <w:lang w:val="zh-TW" w:eastAsia="zh-TW" w:bidi="zh-TW"/>
        </w:rPr>
        <w:t>本机用于在发泡过程中从海绵顶部切开顶皮或从中间水平 对半切开海绵，提高海绵在发泡熟化过程中的散热程度以防止 海绵变黄，是内衣海绵及阻燃海绵生产厂家的必备设备。</w:t>
      </w:r>
    </w:p>
    <w:p>
      <w:pPr>
        <w:pStyle w:val="5"/>
        <w:keepNext w:val="0"/>
        <w:keepLines w:val="0"/>
        <w:framePr w:w="13350" w:h="4725" w:wrap="around" w:vAnchor="margin" w:hAnchor="page" w:x="19162" w:y="10366"/>
        <w:widowControl w:val="0"/>
        <w:shd w:val="clear" w:color="auto" w:fill="auto"/>
        <w:bidi w:val="0"/>
        <w:spacing w:before="0" w:after="0" w:line="949" w:lineRule="exact"/>
        <w:ind w:left="0" w:right="0" w:firstLine="940"/>
        <w:jc w:val="left"/>
      </w:pPr>
      <w:r>
        <w:rPr>
          <w:color w:val="000000"/>
          <w:spacing w:val="0"/>
          <w:w w:val="100"/>
          <w:position w:val="0"/>
          <w:lang w:val="en-US" w:eastAsia="en-US" w:bidi="en-US"/>
        </w:rPr>
        <w:t>This machine is used to cut the foam from the top or middle while foaming to improve the heat dissipation and prevent the foam</w:t>
      </w:r>
      <w:r>
        <w:rPr>
          <w:color w:val="000000"/>
          <w:spacing w:val="0"/>
          <w:w w:val="100"/>
          <w:position w:val="0"/>
          <w:vertAlign w:val="superscript"/>
          <w:lang w:val="en-US" w:eastAsia="en-US" w:bidi="en-US"/>
        </w:rPr>
        <w:t>5</w:t>
      </w:r>
      <w:r>
        <w:rPr>
          <w:color w:val="000000"/>
          <w:spacing w:val="0"/>
          <w:w w:val="100"/>
          <w:position w:val="0"/>
          <w:lang w:val="en-US" w:eastAsia="en-US" w:bidi="en-US"/>
        </w:rPr>
        <w:t>s yellowing. It is the necessary equipment for the underwear foam and retardant foam manufacturers.</w:t>
      </w:r>
    </w:p>
    <w:tbl>
      <w:tblPr>
        <w:tblStyle w:val="2"/>
        <w:tblW w:w="0" w:type="auto"/>
        <w:tblInd w:w="0" w:type="dxa"/>
        <w:tblLayout w:type="fixed"/>
        <w:tblCellMar>
          <w:top w:w="0" w:type="dxa"/>
          <w:left w:w="10" w:type="dxa"/>
          <w:bottom w:w="0" w:type="dxa"/>
          <w:right w:w="10" w:type="dxa"/>
        </w:tblCellMar>
      </w:tblPr>
      <w:tblGrid>
        <w:gridCol w:w="4215"/>
        <w:gridCol w:w="5190"/>
        <w:gridCol w:w="5010"/>
        <w:gridCol w:w="4305"/>
        <w:gridCol w:w="5505"/>
        <w:gridCol w:w="7500"/>
      </w:tblGrid>
      <w:tr>
        <w:tblPrEx>
          <w:tblCellMar>
            <w:top w:w="0" w:type="dxa"/>
            <w:left w:w="10" w:type="dxa"/>
            <w:bottom w:w="0" w:type="dxa"/>
            <w:right w:w="10" w:type="dxa"/>
          </w:tblCellMar>
        </w:tblPrEx>
        <w:trPr>
          <w:trHeight w:val="1245" w:hRule="exact"/>
        </w:trPr>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940"/>
              <w:jc w:val="left"/>
              <w:rPr>
                <w:sz w:val="50"/>
                <w:szCs w:val="50"/>
              </w:rPr>
            </w:pPr>
            <w:r>
              <w:rPr>
                <w:color w:val="000000"/>
                <w:spacing w:val="0"/>
                <w:w w:val="100"/>
                <w:position w:val="0"/>
                <w:sz w:val="50"/>
                <w:szCs w:val="50"/>
                <w:lang w:val="zh-TW" w:eastAsia="zh-TW" w:bidi="zh-TW"/>
              </w:rPr>
              <w:t>型号</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4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Model</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ULJJ-50</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1020" w:right="0" w:firstLine="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4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6Kw</w:t>
            </w:r>
          </w:p>
        </w:tc>
      </w:tr>
      <w:tr>
        <w:tblPrEx>
          <w:tblCellMar>
            <w:top w:w="0" w:type="dxa"/>
            <w:left w:w="10" w:type="dxa"/>
            <w:bottom w:w="0" w:type="dxa"/>
            <w:right w:w="10" w:type="dxa"/>
          </w:tblCellMar>
        </w:tblPrEx>
        <w:trPr>
          <w:trHeight w:val="1245" w:hRule="exact"/>
        </w:trPr>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940"/>
              <w:jc w:val="left"/>
              <w:rPr>
                <w:sz w:val="50"/>
                <w:szCs w:val="50"/>
              </w:rPr>
            </w:pPr>
            <w:r>
              <w:rPr>
                <w:color w:val="000000"/>
                <w:spacing w:val="0"/>
                <w:w w:val="100"/>
                <w:position w:val="0"/>
                <w:sz w:val="50"/>
                <w:szCs w:val="50"/>
                <w:lang w:val="zh-TW" w:eastAsia="zh-TW" w:bidi="zh-TW"/>
              </w:rPr>
              <w:t>可夹泡绵长度</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4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 crane length</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50 M</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0"/>
              <w:jc w:val="center"/>
              <w:rPr>
                <w:sz w:val="50"/>
                <w:szCs w:val="50"/>
              </w:rPr>
            </w:pPr>
            <w:r>
              <w:rPr>
                <w:color w:val="000000"/>
                <w:spacing w:val="0"/>
                <w:w w:val="100"/>
                <w:position w:val="0"/>
                <w:sz w:val="50"/>
                <w:szCs w:val="50"/>
                <w:lang w:val="zh-TW" w:eastAsia="zh-TW" w:bidi="zh-TW"/>
              </w:rPr>
              <w:t>机械重量</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4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6500Kg</w:t>
            </w:r>
          </w:p>
        </w:tc>
      </w:tr>
      <w:tr>
        <w:tblPrEx>
          <w:tblCellMar>
            <w:top w:w="0" w:type="dxa"/>
            <w:left w:w="10" w:type="dxa"/>
            <w:bottom w:w="0" w:type="dxa"/>
            <w:right w:w="10" w:type="dxa"/>
          </w:tblCellMar>
        </w:tblPrEx>
        <w:trPr>
          <w:trHeight w:val="1245" w:hRule="exact"/>
        </w:trPr>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940"/>
              <w:jc w:val="left"/>
              <w:rPr>
                <w:sz w:val="50"/>
                <w:szCs w:val="50"/>
              </w:rPr>
            </w:pPr>
            <w:r>
              <w:rPr>
                <w:color w:val="000000"/>
                <w:spacing w:val="0"/>
                <w:w w:val="100"/>
                <w:position w:val="0"/>
                <w:sz w:val="50"/>
                <w:szCs w:val="50"/>
                <w:lang w:val="zh-TW" w:eastAsia="zh-TW" w:bidi="zh-TW"/>
              </w:rPr>
              <w:t>可夹泡绵宽度</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4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 crane width</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1000~2300mm</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1020" w:right="0" w:firstLine="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4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31725" w:h="3735" w:vSpace="795" w:wrap="around" w:vAnchor="margin" w:hAnchor="page" w:x="-17963" w:y="250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L4600xW2600xH1700mm</w:t>
            </w:r>
          </w:p>
        </w:tc>
      </w:tr>
    </w:tbl>
    <w:p>
      <w:pPr>
        <w:framePr w:w="31725" w:h="3735" w:vSpace="795" w:wrap="around" w:vAnchor="margin" w:hAnchor="page" w:x="-17963" w:y="25006"/>
        <w:widowControl w:val="0"/>
        <w:spacing w:line="1" w:lineRule="exact"/>
      </w:pPr>
    </w:p>
    <w:p>
      <w:pPr>
        <w:pStyle w:val="27"/>
        <w:keepNext w:val="0"/>
        <w:keepLines w:val="0"/>
        <w:framePr w:w="10605" w:h="645" w:wrap="around" w:vAnchor="margin" w:hAnchor="page" w:x="-17018" w:y="24211"/>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bl>
      <w:tblPr>
        <w:tblStyle w:val="2"/>
        <w:tblW w:w="0" w:type="auto"/>
        <w:tblInd w:w="0" w:type="dxa"/>
        <w:tblLayout w:type="fixed"/>
        <w:tblCellMar>
          <w:top w:w="0" w:type="dxa"/>
          <w:left w:w="10" w:type="dxa"/>
          <w:bottom w:w="0" w:type="dxa"/>
          <w:right w:w="10" w:type="dxa"/>
        </w:tblCellMar>
      </w:tblPr>
      <w:tblGrid>
        <w:gridCol w:w="4875"/>
        <w:gridCol w:w="8985"/>
        <w:gridCol w:w="17865"/>
      </w:tblGrid>
      <w:tr>
        <w:trPr>
          <w:trHeight w:val="1020" w:hRule="exact"/>
        </w:trPr>
        <w:tc>
          <w:tcPr>
            <w:tcBorders>
              <w:top w:val="single" w:color="auto" w:sz="4" w:space="0"/>
              <w:left w:val="single" w:color="auto" w:sz="4" w:space="0"/>
            </w:tcBorders>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ULQD-2380</w:t>
            </w:r>
          </w:p>
        </w:tc>
      </w:tr>
      <w:tr>
        <w:tblPrEx>
          <w:tblCellMar>
            <w:top w:w="0" w:type="dxa"/>
            <w:left w:w="10" w:type="dxa"/>
            <w:bottom w:w="0" w:type="dxa"/>
            <w:right w:w="10" w:type="dxa"/>
          </w:tblCellMar>
        </w:tblPrEx>
        <w:trPr>
          <w:trHeight w:val="1065" w:hRule="exact"/>
        </w:trPr>
        <w:tc>
          <w:tcPr>
            <w:tcBorders>
              <w:top w:val="single" w:color="auto" w:sz="4" w:space="0"/>
            </w:tcBorders>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切绵宽度</w:t>
            </w:r>
          </w:p>
        </w:tc>
        <w:tc>
          <w:tcPr>
            <w:tcBorders>
              <w:top w:val="single" w:color="auto" w:sz="4" w:space="0"/>
            </w:tcBorders>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Cutting foam width</w:t>
            </w:r>
          </w:p>
        </w:tc>
        <w:tc>
          <w:tcPr>
            <w:tcBorders>
              <w:top w:val="single" w:color="auto" w:sz="4" w:space="0"/>
            </w:tcBorders>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2400mm</w:t>
            </w:r>
          </w:p>
        </w:tc>
      </w:tr>
      <w:tr>
        <w:tblPrEx>
          <w:tblCellMar>
            <w:top w:w="0" w:type="dxa"/>
            <w:left w:w="10" w:type="dxa"/>
            <w:bottom w:w="0" w:type="dxa"/>
            <w:right w:w="10" w:type="dxa"/>
          </w:tblCellMar>
        </w:tblPrEx>
        <w:trPr>
          <w:trHeight w:val="1050" w:hRule="exact"/>
        </w:trPr>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切绵高度</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Cutting foam height</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1300mm</w:t>
            </w:r>
          </w:p>
        </w:tc>
      </w:tr>
      <w:tr>
        <w:tblPrEx>
          <w:tblCellMar>
            <w:top w:w="0" w:type="dxa"/>
            <w:left w:w="10" w:type="dxa"/>
            <w:bottom w:w="0" w:type="dxa"/>
            <w:right w:w="10" w:type="dxa"/>
          </w:tblCellMar>
        </w:tblPrEx>
        <w:trPr>
          <w:trHeight w:val="1050" w:hRule="exact"/>
        </w:trPr>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刀架升降速度</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Blade frame up &amp; down speed</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21m/min</w:t>
            </w:r>
          </w:p>
        </w:tc>
      </w:tr>
      <w:tr>
        <w:tblPrEx>
          <w:tblCellMar>
            <w:top w:w="0" w:type="dxa"/>
            <w:left w:w="10" w:type="dxa"/>
            <w:bottom w:w="0" w:type="dxa"/>
            <w:right w:w="10" w:type="dxa"/>
          </w:tblCellMar>
        </w:tblPrEx>
        <w:trPr>
          <w:trHeight w:val="1050" w:hRule="exact"/>
        </w:trPr>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刀带周长</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Blade length</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 8940mm</w:t>
            </w:r>
          </w:p>
        </w:tc>
      </w:tr>
      <w:tr>
        <w:tblPrEx>
          <w:tblCellMar>
            <w:top w:w="0" w:type="dxa"/>
            <w:left w:w="10" w:type="dxa"/>
            <w:bottom w:w="0" w:type="dxa"/>
            <w:right w:w="10" w:type="dxa"/>
          </w:tblCellMar>
        </w:tblPrEx>
        <w:trPr>
          <w:trHeight w:val="1050" w:hRule="exact"/>
        </w:trPr>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输送带输送速度</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Conveyor belt speed</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0~8m/min</w:t>
            </w:r>
          </w:p>
        </w:tc>
      </w:tr>
      <w:tr>
        <w:tblPrEx>
          <w:tblCellMar>
            <w:top w:w="0" w:type="dxa"/>
            <w:left w:w="10" w:type="dxa"/>
            <w:bottom w:w="0" w:type="dxa"/>
            <w:right w:w="10" w:type="dxa"/>
          </w:tblCellMar>
        </w:tblPrEx>
        <w:trPr>
          <w:trHeight w:val="1050" w:hRule="exact"/>
        </w:trPr>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总功率</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Total power</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5.1 Kw</w:t>
            </w:r>
          </w:p>
        </w:tc>
      </w:tr>
      <w:tr>
        <w:tblPrEx>
          <w:tblCellMar>
            <w:top w:w="0" w:type="dxa"/>
            <w:left w:w="10" w:type="dxa"/>
            <w:bottom w:w="0" w:type="dxa"/>
            <w:right w:w="10" w:type="dxa"/>
          </w:tblCellMar>
        </w:tblPrEx>
        <w:trPr>
          <w:trHeight w:val="1035" w:hRule="exact"/>
        </w:trPr>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机器重量</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Machine weight</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1500Kg</w:t>
            </w:r>
          </w:p>
        </w:tc>
      </w:tr>
      <w:tr>
        <w:tblPrEx>
          <w:tblCellMar>
            <w:top w:w="0" w:type="dxa"/>
            <w:left w:w="10" w:type="dxa"/>
            <w:bottom w:w="0" w:type="dxa"/>
            <w:right w:w="10" w:type="dxa"/>
          </w:tblCellMar>
        </w:tblPrEx>
        <w:trPr>
          <w:trHeight w:val="1020" w:hRule="exact"/>
        </w:trPr>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Machine external size</w:t>
            </w:r>
          </w:p>
        </w:tc>
        <w:tc>
          <w:tcPr>
            <w:shd w:val="clear" w:color="auto" w:fill="FFFFFF"/>
            <w:vAlign w:val="bottom"/>
          </w:tcPr>
          <w:p>
            <w:pPr>
              <w:pStyle w:val="9"/>
              <w:keepNext w:val="0"/>
              <w:keepLines w:val="0"/>
              <w:framePr w:w="31725" w:h="9390" w:vSpace="900" w:wrap="around" w:vAnchor="margin" w:hAnchor="page" w:x="19237" w:y="162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L1500mm x W4550mm x H3000mm</w:t>
            </w:r>
          </w:p>
        </w:tc>
      </w:tr>
    </w:tbl>
    <w:p>
      <w:pPr>
        <w:framePr w:w="31725" w:h="9390" w:vSpace="900" w:wrap="around" w:vAnchor="margin" w:hAnchor="page" w:x="19237" w:y="16246"/>
        <w:widowControl w:val="0"/>
        <w:spacing w:line="1" w:lineRule="exact"/>
      </w:pPr>
    </w:p>
    <w:p>
      <w:pPr>
        <w:pStyle w:val="27"/>
        <w:keepNext w:val="0"/>
        <w:keepLines w:val="0"/>
        <w:framePr w:w="6960" w:h="570" w:wrap="around" w:vAnchor="margin" w:hAnchor="page" w:x="24457" w:y="1534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Main Technical Specification</w:t>
      </w:r>
    </w:p>
    <w:p>
      <w:pPr>
        <w:pStyle w:val="11"/>
        <w:keepNext/>
        <w:keepLines/>
        <w:framePr w:w="24690" w:h="1350" w:wrap="around" w:vAnchor="margin" w:hAnchor="page" w:x="19177" w:y="26266"/>
        <w:widowControl w:val="0"/>
        <w:shd w:val="clear" w:color="auto" w:fill="auto"/>
        <w:bidi w:val="0"/>
        <w:spacing w:before="0" w:after="0" w:line="240" w:lineRule="auto"/>
        <w:ind w:left="0" w:right="0" w:firstLine="0"/>
        <w:jc w:val="both"/>
      </w:pPr>
      <w:bookmarkStart w:id="146" w:name="bookmark146"/>
      <w:bookmarkStart w:id="147" w:name="bookmark147"/>
      <w:bookmarkStart w:id="148" w:name="bookmark148"/>
      <w:r>
        <w:rPr>
          <w:rFonts w:ascii="Times New Roman" w:hAnsi="Times New Roman" w:eastAsia="Times New Roman" w:cs="Times New Roman"/>
          <w:b/>
          <w:bCs/>
          <w:color w:val="EF8519"/>
          <w:spacing w:val="0"/>
          <w:w w:val="100"/>
          <w:position w:val="0"/>
          <w:sz w:val="116"/>
          <w:szCs w:val="116"/>
          <w:lang w:val="en-US" w:eastAsia="en-US" w:bidi="en-US"/>
        </w:rPr>
        <w:t xml:space="preserve">ULQB・2380 </w:t>
      </w:r>
      <w:r>
        <w:rPr>
          <w:rFonts w:ascii="宋体" w:hAnsi="宋体" w:eastAsia="宋体" w:cs="宋体"/>
          <w:spacing w:val="0"/>
          <w:w w:val="100"/>
          <w:position w:val="0"/>
          <w:sz w:val="86"/>
          <w:szCs w:val="86"/>
          <w:lang w:val="zh-TW" w:eastAsia="zh-TW" w:bidi="zh-TW"/>
        </w:rPr>
        <w:t xml:space="preserve">发泡线组合切边机 </w:t>
      </w:r>
      <w:r>
        <w:rPr>
          <w:rFonts w:ascii="Times New Roman" w:hAnsi="Times New Roman" w:eastAsia="Times New Roman" w:cs="Times New Roman"/>
          <w:spacing w:val="0"/>
          <w:w w:val="100"/>
          <w:position w:val="0"/>
          <w:lang w:val="en-US" w:eastAsia="en-US" w:bidi="en-US"/>
        </w:rPr>
        <w:t>Side Foam Cutting Machine</w:t>
      </w:r>
      <w:bookmarkEnd w:id="146"/>
      <w:bookmarkEnd w:id="147"/>
      <w:bookmarkEnd w:id="148"/>
    </w:p>
    <w:p>
      <w:pPr>
        <w:pStyle w:val="9"/>
        <w:keepNext w:val="0"/>
        <w:keepLines w:val="0"/>
        <w:framePr w:w="24435" w:h="600" w:wrap="around" w:vAnchor="margin" w:hAnchor="page" w:x="19222" w:y="28156"/>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本机主要用于在发泡过程中对海绵两侧边进行切割，令海绵侧面更光滑平整，散热效果更佳。</w:t>
      </w:r>
    </w:p>
    <w:p>
      <w:pPr>
        <w:pStyle w:val="21"/>
        <w:keepNext/>
        <w:keepLines/>
        <w:framePr w:w="25935" w:h="1350" w:wrap="around" w:vAnchor="margin" w:hAnchor="page" w:x="-18098" w:y="29386"/>
        <w:widowControl w:val="0"/>
        <w:shd w:val="clear" w:color="auto" w:fill="auto"/>
        <w:bidi w:val="0"/>
        <w:spacing w:before="0" w:after="0" w:line="240" w:lineRule="auto"/>
        <w:ind w:left="0" w:right="0" w:firstLine="0"/>
        <w:jc w:val="left"/>
        <w:rPr>
          <w:sz w:val="72"/>
          <w:szCs w:val="72"/>
        </w:rPr>
      </w:pPr>
      <w:bookmarkStart w:id="149" w:name="bookmark149"/>
      <w:bookmarkStart w:id="150" w:name="bookmark150"/>
      <w:bookmarkStart w:id="151" w:name="bookmark151"/>
      <w:r>
        <w:rPr>
          <w:rFonts w:ascii="Times New Roman" w:hAnsi="Times New Roman" w:eastAsia="Times New Roman" w:cs="Times New Roman"/>
          <w:b/>
          <w:bCs/>
          <w:color w:val="EF8519"/>
          <w:spacing w:val="0"/>
          <w:w w:val="100"/>
          <w:position w:val="0"/>
          <w:sz w:val="116"/>
          <w:szCs w:val="116"/>
          <w:lang w:val="en-US" w:eastAsia="en-US" w:bidi="en-US"/>
        </w:rPr>
        <w:t xml:space="preserve">ULPU-7000/9800 </w:t>
      </w:r>
      <w:r>
        <w:rPr>
          <w:rFonts w:ascii="Times New Roman" w:hAnsi="Times New Roman" w:eastAsia="Times New Roman" w:cs="Times New Roman"/>
          <w:smallCaps/>
          <w:spacing w:val="0"/>
          <w:w w:val="100"/>
          <w:position w:val="0"/>
          <w:sz w:val="108"/>
          <w:szCs w:val="108"/>
          <w:lang w:val="en-US" w:eastAsia="en-US" w:bidi="en-US"/>
        </w:rPr>
        <w:t>pu</w:t>
      </w:r>
      <w:r>
        <w:rPr>
          <w:spacing w:val="0"/>
          <w:w w:val="100"/>
          <w:position w:val="0"/>
          <w:sz w:val="86"/>
          <w:szCs w:val="86"/>
          <w:lang w:val="zh-TW" w:eastAsia="zh-TW" w:bidi="zh-TW"/>
        </w:rPr>
        <w:t xml:space="preserve">发泡模具转盘 </w:t>
      </w:r>
      <w:r>
        <w:rPr>
          <w:rFonts w:ascii="Times New Roman" w:hAnsi="Times New Roman" w:eastAsia="Times New Roman" w:cs="Times New Roman"/>
          <w:spacing w:val="0"/>
          <w:w w:val="100"/>
          <w:position w:val="0"/>
          <w:sz w:val="72"/>
          <w:szCs w:val="72"/>
          <w:lang w:val="en-US" w:eastAsia="en-US" w:bidi="en-US"/>
        </w:rPr>
        <w:t>PU Foaming Turntable</w:t>
      </w:r>
      <w:bookmarkEnd w:id="149"/>
      <w:bookmarkEnd w:id="150"/>
      <w:bookmarkEnd w:id="151"/>
    </w:p>
    <w:p>
      <w:pPr>
        <w:pStyle w:val="9"/>
        <w:keepNext w:val="0"/>
        <w:keepLines w:val="0"/>
        <w:framePr w:w="30105" w:h="1980" w:wrap="around" w:vAnchor="margin" w:hAnchor="page" w:x="19222" w:y="29116"/>
        <w:widowControl w:val="0"/>
        <w:shd w:val="clear" w:color="auto" w:fill="auto"/>
        <w:bidi w:val="0"/>
        <w:spacing w:before="0" w:after="0" w:line="945" w:lineRule="exact"/>
        <w:ind w:left="0" w:right="0" w:firstLine="0"/>
        <w:jc w:val="left"/>
      </w:pPr>
      <w:r>
        <w:rPr>
          <w:color w:val="000000"/>
          <w:spacing w:val="0"/>
          <w:w w:val="100"/>
          <w:position w:val="0"/>
          <w:lang w:val="en-US" w:eastAsia="en-US" w:bidi="en-US"/>
        </w:rPr>
        <w:t>This machine is mostly used to cut the two sides of the foam while foaming, to make two sides smoother and have better heat dissipation.</w:t>
      </w:r>
    </w:p>
    <w:p>
      <w:pPr>
        <w:pStyle w:val="23"/>
        <w:keepNext w:val="0"/>
        <w:keepLines w:val="0"/>
        <w:framePr w:w="30345" w:h="795" w:wrap="around" w:vAnchor="margin" w:hAnchor="page" w:x="-18068" w:y="31291"/>
        <w:widowControl w:val="0"/>
        <w:shd w:val="clear" w:color="auto" w:fill="auto"/>
        <w:bidi w:val="0"/>
        <w:spacing w:before="0" w:after="0" w:line="240" w:lineRule="auto"/>
        <w:ind w:left="0" w:right="0" w:firstLine="0"/>
        <w:jc w:val="left"/>
        <w:rPr>
          <w:sz w:val="64"/>
          <w:szCs w:val="64"/>
        </w:rPr>
      </w:pPr>
      <w:r>
        <w:rPr>
          <w:rFonts w:ascii="宋体" w:hAnsi="宋体" w:eastAsia="宋体" w:cs="宋体"/>
          <w:color w:val="000000"/>
          <w:spacing w:val="0"/>
          <w:w w:val="100"/>
          <w:position w:val="0"/>
          <w:sz w:val="60"/>
          <w:szCs w:val="60"/>
          <w:lang w:val="zh-TW" w:eastAsia="zh-TW" w:bidi="zh-TW"/>
        </w:rPr>
        <w:t>本转盘主要用于</w:t>
      </w:r>
      <w:r>
        <w:rPr>
          <w:rFonts w:ascii="Times New Roman" w:hAnsi="Times New Roman" w:eastAsia="Times New Roman" w:cs="Times New Roman"/>
          <w:color w:val="000000"/>
          <w:spacing w:val="0"/>
          <w:w w:val="100"/>
          <w:position w:val="0"/>
          <w:sz w:val="64"/>
          <w:szCs w:val="64"/>
          <w:lang w:val="en-US" w:eastAsia="en-US" w:bidi="en-US"/>
        </w:rPr>
        <w:t>PU</w:t>
      </w:r>
      <w:r>
        <w:rPr>
          <w:rFonts w:ascii="宋体" w:hAnsi="宋体" w:eastAsia="宋体" w:cs="宋体"/>
          <w:color w:val="000000"/>
          <w:spacing w:val="0"/>
          <w:w w:val="100"/>
          <w:position w:val="0"/>
          <w:sz w:val="60"/>
          <w:szCs w:val="60"/>
          <w:lang w:val="zh-TW" w:eastAsia="zh-TW" w:bidi="zh-TW"/>
        </w:rPr>
        <w:t xml:space="preserve">连续灌注发泡的生产 </w:t>
      </w:r>
      <w:r>
        <w:rPr>
          <w:rFonts w:ascii="Times New Roman" w:hAnsi="Times New Roman" w:eastAsia="Times New Roman" w:cs="Times New Roman"/>
          <w:color w:val="000000"/>
          <w:spacing w:val="0"/>
          <w:w w:val="100"/>
          <w:position w:val="0"/>
          <w:sz w:val="64"/>
          <w:szCs w:val="64"/>
          <w:lang w:val="en-US" w:eastAsia="en-US" w:bidi="en-US"/>
        </w:rPr>
        <w:t>This machine is mostly used for PU continuously affuse.</w:t>
      </w:r>
    </w:p>
    <w:p>
      <w:pPr>
        <w:pStyle w:val="9"/>
        <w:keepNext w:val="0"/>
        <w:keepLines w:val="0"/>
        <w:framePr w:w="360" w:h="255" w:wrap="around" w:vAnchor="margin" w:hAnchor="page" w:x="-10463" w:y="31471"/>
        <w:widowControl w:val="0"/>
        <w:shd w:val="clear" w:color="auto" w:fill="auto"/>
        <w:bidi w:val="0"/>
        <w:spacing w:before="0" w:after="0" w:line="0" w:lineRule="atLeast"/>
        <w:ind w:left="0" w:right="0" w:firstLine="0"/>
        <w:jc w:val="both"/>
        <w:rPr>
          <w:sz w:val="8"/>
          <w:szCs w:val="8"/>
        </w:rPr>
      </w:pPr>
      <w:r>
        <w:rPr>
          <w:rFonts w:ascii="Times New Roman" w:hAnsi="Times New Roman" w:eastAsia="Times New Roman" w:cs="Times New Roman"/>
          <w:color w:val="000000"/>
          <w:spacing w:val="0"/>
          <w:w w:val="100"/>
          <w:position w:val="0"/>
          <w:sz w:val="20"/>
          <w:szCs w:val="20"/>
          <w:shd w:val="clear" w:color="auto" w:fill="FFFFFF"/>
          <w:lang w:val="en-US" w:eastAsia="en-US" w:bidi="en-US"/>
        </w:rPr>
        <w:t xml:space="preserve">-T- </w:t>
      </w:r>
      <w:r>
        <w:rPr>
          <w:rFonts w:ascii="Times New Roman" w:hAnsi="Times New Roman" w:eastAsia="Times New Roman" w:cs="Times New Roman"/>
          <w:i/>
          <w:iCs/>
          <w:color w:val="000000"/>
          <w:spacing w:val="0"/>
          <w:w w:val="100"/>
          <w:position w:val="0"/>
          <w:sz w:val="8"/>
          <w:szCs w:val="8"/>
          <w:shd w:val="clear" w:color="auto" w:fill="FFFFFF"/>
          <w:lang w:val="en-US" w:eastAsia="en-US" w:bidi="en-US"/>
        </w:rPr>
        <w:t>f ▲</w:t>
      </w:r>
    </w:p>
    <w:p>
      <w:pPr>
        <w:pStyle w:val="5"/>
        <w:keepNext w:val="0"/>
        <w:keepLines w:val="0"/>
        <w:framePr w:w="360" w:h="240" w:wrap="around" w:vAnchor="margin" w:hAnchor="page" w:x="-10838" w:y="40576"/>
        <w:widowControl w:val="0"/>
        <w:shd w:val="clear" w:color="auto" w:fill="auto"/>
        <w:bidi w:val="0"/>
        <w:spacing w:before="0" w:after="0" w:line="240" w:lineRule="auto"/>
        <w:ind w:left="0" w:right="0" w:firstLine="0"/>
        <w:jc w:val="both"/>
        <w:rPr>
          <w:sz w:val="20"/>
          <w:szCs w:val="20"/>
        </w:rPr>
      </w:pPr>
      <w:r>
        <w:rPr>
          <w:rFonts w:ascii="Times New Roman" w:hAnsi="Times New Roman" w:eastAsia="Times New Roman" w:cs="Times New Roman"/>
          <w:color w:val="807167"/>
          <w:spacing w:val="0"/>
          <w:w w:val="100"/>
          <w:position w:val="0"/>
          <w:sz w:val="20"/>
          <w:szCs w:val="20"/>
          <w:lang w:val="en-US" w:eastAsia="en-US" w:bidi="en-US"/>
        </w:rPr>
        <w:t>J</w:t>
      </w:r>
    </w:p>
    <w:p>
      <w:pPr>
        <w:pStyle w:val="5"/>
        <w:keepNext w:val="0"/>
        <w:keepLines w:val="0"/>
        <w:framePr w:w="15105" w:h="585" w:wrap="around" w:vAnchor="margin" w:hAnchor="page" w:x="-1283" w:y="4638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tbl>
      <w:tblPr>
        <w:tblStyle w:val="2"/>
        <w:tblW w:w="0" w:type="auto"/>
        <w:tblInd w:w="0" w:type="dxa"/>
        <w:tblLayout w:type="fixed"/>
        <w:tblCellMar>
          <w:top w:w="0" w:type="dxa"/>
          <w:left w:w="10" w:type="dxa"/>
          <w:bottom w:w="0" w:type="dxa"/>
          <w:right w:w="10" w:type="dxa"/>
        </w:tblCellMar>
      </w:tblPr>
      <w:tblGrid>
        <w:gridCol w:w="7830"/>
        <w:gridCol w:w="4950"/>
      </w:tblGrid>
      <w:tr>
        <w:tblPrEx>
          <w:tblCellMar>
            <w:top w:w="0" w:type="dxa"/>
            <w:left w:w="10" w:type="dxa"/>
            <w:bottom w:w="0" w:type="dxa"/>
            <w:right w:w="10" w:type="dxa"/>
          </w:tblCellMar>
        </w:tblPrEx>
        <w:trPr>
          <w:trHeight w:val="1950" w:hRule="exact"/>
        </w:trPr>
        <w:tc>
          <w:tcPr>
            <w:gridSpan w:val="2"/>
            <w:tcBorders>
              <w:top w:val="single" w:color="auto" w:sz="4" w:space="0"/>
              <w:left w:val="single" w:color="auto" w:sz="4" w:space="0"/>
              <w:right w:val="single" w:color="auto" w:sz="4" w:space="0"/>
            </w:tcBorders>
            <w:shd w:val="clear" w:color="auto" w:fill="FFFFFF"/>
            <w:vAlign w:val="bottom"/>
          </w:tcPr>
          <w:p>
            <w:pPr>
              <w:pStyle w:val="9"/>
              <w:keepNext w:val="0"/>
              <w:keepLines w:val="0"/>
              <w:framePr w:w="12780" w:h="14040" w:wrap="around" w:vAnchor="margin" w:hAnchor="page" w:x="19252" w:y="31636"/>
              <w:widowControl w:val="0"/>
              <w:shd w:val="clear" w:color="auto" w:fill="auto"/>
              <w:bidi w:val="0"/>
              <w:spacing w:before="0" w:after="120" w:line="240" w:lineRule="auto"/>
              <w:ind w:left="0" w:right="0" w:firstLine="680"/>
              <w:jc w:val="left"/>
              <w:rPr>
                <w:sz w:val="50"/>
                <w:szCs w:val="50"/>
              </w:rPr>
            </w:pPr>
            <w:r>
              <w:rPr>
                <w:b/>
                <w:bCs/>
                <w:color w:val="000000"/>
                <w:spacing w:val="0"/>
                <w:w w:val="100"/>
                <w:position w:val="0"/>
                <w:sz w:val="50"/>
                <w:szCs w:val="50"/>
                <w:lang w:val="zh-TW" w:eastAsia="zh-TW" w:bidi="zh-TW"/>
              </w:rPr>
              <w:t>主要技术参数：</w:t>
            </w:r>
          </w:p>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680"/>
              <w:jc w:val="left"/>
            </w:pP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2040" w:hRule="exact"/>
        </w:trPr>
        <w:tc>
          <w:tcPr>
            <w:tcBorders>
              <w:top w:val="single" w:color="auto" w:sz="4" w:space="0"/>
            </w:tcBorders>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0" w:line="615" w:lineRule="exact"/>
              <w:ind w:left="420" w:right="0" w:firstLine="0"/>
              <w:jc w:val="left"/>
            </w:pPr>
            <w:r>
              <w:rPr>
                <w:color w:val="000000"/>
                <w:spacing w:val="0"/>
                <w:w w:val="100"/>
                <w:position w:val="0"/>
                <w:sz w:val="50"/>
                <w:szCs w:val="50"/>
                <w:lang w:val="zh-TW" w:eastAsia="zh-TW" w:bidi="zh-TW"/>
              </w:rPr>
              <w:t xml:space="preserve">修边宽度 </w:t>
            </w:r>
            <w:r>
              <w:rPr>
                <w:color w:val="000000"/>
                <w:spacing w:val="0"/>
                <w:w w:val="100"/>
                <w:position w:val="0"/>
                <w:lang w:val="en-US" w:eastAsia="en-US" w:bidi="en-US"/>
              </w:rPr>
              <w:t>Cutting width</w:t>
            </w:r>
          </w:p>
        </w:tc>
        <w:tc>
          <w:tcPr>
            <w:tcBorders>
              <w:top w:val="single" w:color="auto" w:sz="4" w:space="0"/>
            </w:tcBorders>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1000~2380mm</w:t>
            </w:r>
          </w:p>
        </w:tc>
      </w:tr>
      <w:tr>
        <w:tblPrEx>
          <w:tblCellMar>
            <w:top w:w="0" w:type="dxa"/>
            <w:left w:w="10" w:type="dxa"/>
            <w:bottom w:w="0" w:type="dxa"/>
            <w:right w:w="10" w:type="dxa"/>
          </w:tblCellMar>
        </w:tblPrEx>
        <w:trPr>
          <w:trHeight w:val="2010" w:hRule="exact"/>
        </w:trPr>
        <w:tc>
          <w:tcPr>
            <w:shd w:val="clear" w:color="auto" w:fill="FFFFFF"/>
            <w:vAlign w:val="bottom"/>
          </w:tcPr>
          <w:p>
            <w:pPr>
              <w:pStyle w:val="9"/>
              <w:keepNext w:val="0"/>
              <w:keepLines w:val="0"/>
              <w:framePr w:w="12780" w:h="14040" w:wrap="around" w:vAnchor="margin" w:hAnchor="page" w:x="19252" w:y="31636"/>
              <w:widowControl w:val="0"/>
              <w:shd w:val="clear" w:color="auto" w:fill="auto"/>
              <w:bidi w:val="0"/>
              <w:spacing w:before="0" w:after="160" w:line="240" w:lineRule="auto"/>
              <w:ind w:left="0" w:right="0" w:firstLine="420"/>
              <w:jc w:val="left"/>
              <w:rPr>
                <w:sz w:val="50"/>
                <w:szCs w:val="50"/>
              </w:rPr>
            </w:pPr>
            <w:r>
              <w:rPr>
                <w:color w:val="000000"/>
                <w:spacing w:val="0"/>
                <w:w w:val="100"/>
                <w:position w:val="0"/>
                <w:sz w:val="50"/>
                <w:szCs w:val="50"/>
                <w:lang w:val="zh-TW" w:eastAsia="zh-TW" w:bidi="zh-TW"/>
              </w:rPr>
              <w:t>单边切割厚度</w:t>
            </w:r>
          </w:p>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Single side cutting thickness</w:t>
            </w:r>
          </w:p>
        </w:tc>
        <w:tc>
          <w:tcPr>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3~85mm</w:t>
            </w:r>
          </w:p>
        </w:tc>
      </w:tr>
      <w:tr>
        <w:tblPrEx>
          <w:tblCellMar>
            <w:top w:w="0" w:type="dxa"/>
            <w:left w:w="10" w:type="dxa"/>
            <w:bottom w:w="0" w:type="dxa"/>
            <w:right w:w="10" w:type="dxa"/>
          </w:tblCellMar>
        </w:tblPrEx>
        <w:trPr>
          <w:trHeight w:val="2025" w:hRule="exact"/>
        </w:trPr>
        <w:tc>
          <w:tcPr>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200" w:line="240" w:lineRule="auto"/>
              <w:ind w:left="0" w:right="0" w:firstLine="420"/>
              <w:jc w:val="left"/>
              <w:rPr>
                <w:sz w:val="50"/>
                <w:szCs w:val="50"/>
              </w:rPr>
            </w:pPr>
            <w:r>
              <w:rPr>
                <w:color w:val="000000"/>
                <w:spacing w:val="0"/>
                <w:w w:val="100"/>
                <w:position w:val="0"/>
                <w:sz w:val="50"/>
                <w:szCs w:val="50"/>
                <w:lang w:val="zh-TW" w:eastAsia="zh-TW" w:bidi="zh-TW"/>
              </w:rPr>
              <w:t>修边高度</w:t>
            </w:r>
          </w:p>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Cutting Height</w:t>
            </w:r>
          </w:p>
        </w:tc>
        <w:tc>
          <w:tcPr>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H1300mm</w:t>
            </w:r>
          </w:p>
        </w:tc>
      </w:tr>
      <w:tr>
        <w:tblPrEx>
          <w:tblCellMar>
            <w:top w:w="0" w:type="dxa"/>
            <w:left w:w="10" w:type="dxa"/>
            <w:bottom w:w="0" w:type="dxa"/>
            <w:right w:w="10" w:type="dxa"/>
          </w:tblCellMar>
        </w:tblPrEx>
        <w:trPr>
          <w:trHeight w:val="1995" w:hRule="exact"/>
        </w:trPr>
        <w:tc>
          <w:tcPr>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100" w:line="240" w:lineRule="auto"/>
              <w:ind w:left="0" w:right="0" w:firstLine="420"/>
              <w:jc w:val="left"/>
              <w:rPr>
                <w:sz w:val="50"/>
                <w:szCs w:val="50"/>
              </w:rPr>
            </w:pPr>
            <w:r>
              <w:rPr>
                <w:color w:val="000000"/>
                <w:spacing w:val="0"/>
                <w:w w:val="100"/>
                <w:position w:val="0"/>
                <w:sz w:val="50"/>
                <w:szCs w:val="50"/>
                <w:lang w:val="zh-TW" w:eastAsia="zh-TW" w:bidi="zh-TW"/>
              </w:rPr>
              <w:t>总功率</w:t>
            </w:r>
          </w:p>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2.68Kw</w:t>
            </w:r>
          </w:p>
        </w:tc>
      </w:tr>
      <w:tr>
        <w:tblPrEx>
          <w:tblCellMar>
            <w:top w:w="0" w:type="dxa"/>
            <w:left w:w="10" w:type="dxa"/>
            <w:bottom w:w="0" w:type="dxa"/>
            <w:right w:w="10" w:type="dxa"/>
          </w:tblCellMar>
        </w:tblPrEx>
        <w:trPr>
          <w:trHeight w:val="2025" w:hRule="exact"/>
        </w:trPr>
        <w:tc>
          <w:tcPr>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120" w:line="240" w:lineRule="auto"/>
              <w:ind w:left="0" w:right="0" w:firstLine="42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Machine weight</w:t>
            </w:r>
          </w:p>
        </w:tc>
        <w:tc>
          <w:tcPr>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1800Kg</w:t>
            </w:r>
          </w:p>
        </w:tc>
      </w:tr>
      <w:tr>
        <w:tblPrEx>
          <w:tblCellMar>
            <w:top w:w="0" w:type="dxa"/>
            <w:left w:w="10" w:type="dxa"/>
            <w:bottom w:w="0" w:type="dxa"/>
            <w:right w:w="10" w:type="dxa"/>
          </w:tblCellMar>
        </w:tblPrEx>
        <w:trPr>
          <w:trHeight w:val="1995" w:hRule="exact"/>
        </w:trPr>
        <w:tc>
          <w:tcPr>
            <w:gridSpan w:val="2"/>
            <w:shd w:val="clear" w:color="auto" w:fill="FFFFFF"/>
            <w:vAlign w:val="center"/>
          </w:tcPr>
          <w:p>
            <w:pPr>
              <w:pStyle w:val="9"/>
              <w:keepNext w:val="0"/>
              <w:keepLines w:val="0"/>
              <w:framePr w:w="12780" w:h="14040" w:wrap="around" w:vAnchor="margin" w:hAnchor="page" w:x="19252" w:y="31636"/>
              <w:widowControl w:val="0"/>
              <w:shd w:val="clear" w:color="auto" w:fill="auto"/>
              <w:bidi w:val="0"/>
              <w:spacing w:before="0" w:after="240" w:line="240" w:lineRule="auto"/>
              <w:ind w:left="0" w:right="0" w:firstLine="420"/>
              <w:jc w:val="left"/>
            </w:pPr>
            <w:r>
              <w:rPr>
                <w:color w:val="000000"/>
                <w:spacing w:val="0"/>
                <w:w w:val="100"/>
                <w:position w:val="0"/>
                <w:sz w:val="50"/>
                <w:szCs w:val="50"/>
                <w:lang w:val="zh-TW" w:eastAsia="zh-TW" w:bidi="zh-TW"/>
              </w:rPr>
              <w:t>外形尺寸</w:t>
            </w:r>
            <w:r>
              <w:rPr>
                <w:color w:val="000000"/>
                <w:spacing w:val="0"/>
                <w:w w:val="100"/>
                <w:position w:val="0"/>
                <w:lang w:val="en-US" w:eastAsia="en-US" w:bidi="en-US"/>
              </w:rPr>
              <w:t>(Machine external size)</w:t>
            </w:r>
          </w:p>
          <w:p>
            <w:pPr>
              <w:pStyle w:val="9"/>
              <w:keepNext w:val="0"/>
              <w:keepLines w:val="0"/>
              <w:framePr w:w="12780" w:h="14040" w:wrap="around" w:vAnchor="margin" w:hAnchor="page" w:x="19252" w:y="316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L3500xW750xH2660mm</w:t>
            </w:r>
          </w:p>
        </w:tc>
      </w:tr>
    </w:tbl>
    <w:p>
      <w:pPr>
        <w:framePr w:w="12780" w:h="14040" w:wrap="around" w:vAnchor="margin" w:hAnchor="page" w:x="19252" w:y="31636"/>
        <w:widowControl w:val="0"/>
        <w:spacing w:line="1" w:lineRule="exact"/>
      </w:pPr>
    </w:p>
    <w:p>
      <w:pPr>
        <w:pStyle w:val="9"/>
        <w:keepNext w:val="0"/>
        <w:keepLines w:val="0"/>
        <w:framePr w:w="23565" w:h="585" w:wrap="around" w:vAnchor="margin" w:hAnchor="page" w:x="-9743" w:y="4716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Remark: The above data is only for reference, all the parameter is subjected to the sold production.</w:t>
      </w:r>
    </w:p>
    <w:p>
      <w:pPr>
        <w:pStyle w:val="9"/>
        <w:keepNext w:val="0"/>
        <w:keepLines w:val="0"/>
        <w:framePr w:w="23610" w:h="1350" w:wrap="around" w:vAnchor="margin" w:hAnchor="page" w:x="19282" w:y="4638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3610" w:h="1350" w:wrap="around" w:vAnchor="margin" w:hAnchor="page" w:x="19282" w:y="4638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-11445240</wp:posOffset>
            </wp:positionH>
            <wp:positionV relativeFrom="margin">
              <wp:posOffset>0</wp:posOffset>
            </wp:positionV>
            <wp:extent cx="3552825" cy="1943100"/>
            <wp:effectExtent l="0" t="0" r="9525" b="0"/>
            <wp:wrapNone/>
            <wp:docPr id="111" name="Shape 111"/>
            <wp:cNvGraphicFramePr/>
            <a:graphic xmlns:a="http://schemas.openxmlformats.org/drawingml/2006/main">
              <a:graphicData uri="http://schemas.openxmlformats.org/drawingml/2006/picture">
                <pic:pic xmlns:pic="http://schemas.openxmlformats.org/drawingml/2006/picture">
                  <pic:nvPicPr>
                    <pic:cNvPr id="111" name="Shape 111"/>
                    <pic:cNvPicPr/>
                  </pic:nvPicPr>
                  <pic:blipFill>
                    <a:blip r:embed="rId67"/>
                    <a:stretch>
                      <a:fillRect/>
                    </a:stretch>
                  </pic:blipFill>
                  <pic:spPr>
                    <a:xfrm>
                      <a:off x="0" y="0"/>
                      <a:ext cx="3552825" cy="19431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38100</wp:posOffset>
            </wp:positionV>
            <wp:extent cx="4429125" cy="1885950"/>
            <wp:effectExtent l="0" t="0" r="9525" b="0"/>
            <wp:wrapNone/>
            <wp:docPr id="113" name="Shape 113"/>
            <wp:cNvGraphicFramePr/>
            <a:graphic xmlns:a="http://schemas.openxmlformats.org/drawingml/2006/main">
              <a:graphicData uri="http://schemas.openxmlformats.org/drawingml/2006/picture">
                <pic:pic xmlns:pic="http://schemas.openxmlformats.org/drawingml/2006/picture">
                  <pic:nvPicPr>
                    <pic:cNvPr id="113" name="Shape 113"/>
                    <pic:cNvPicPr/>
                  </pic:nvPicPr>
                  <pic:blipFill>
                    <a:blip r:embed="rId78"/>
                    <a:stretch>
                      <a:fillRect/>
                    </a:stretch>
                  </pic:blipFill>
                  <pic:spPr>
                    <a:xfrm>
                      <a:off x="0" y="0"/>
                      <a:ext cx="442912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32074485</wp:posOffset>
            </wp:positionH>
            <wp:positionV relativeFrom="margin">
              <wp:posOffset>390525</wp:posOffset>
            </wp:positionV>
            <wp:extent cx="657225" cy="1190625"/>
            <wp:effectExtent l="0" t="0" r="9525" b="9525"/>
            <wp:wrapNone/>
            <wp:docPr id="115" name="Shape 115"/>
            <wp:cNvGraphicFramePr/>
            <a:graphic xmlns:a="http://schemas.openxmlformats.org/drawingml/2006/main">
              <a:graphicData uri="http://schemas.openxmlformats.org/drawingml/2006/picture">
                <pic:pic xmlns:pic="http://schemas.openxmlformats.org/drawingml/2006/picture">
                  <pic:nvPicPr>
                    <pic:cNvPr id="115" name="Shape 115"/>
                    <pic:cNvPicPr/>
                  </pic:nvPicPr>
                  <pic:blipFill>
                    <a:blip r:embed="rId79"/>
                    <a:stretch>
                      <a:fillRect/>
                    </a:stretch>
                  </pic:blipFill>
                  <pic:spPr>
                    <a:xfrm>
                      <a:off x="0" y="0"/>
                      <a:ext cx="657225" cy="11906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32741235</wp:posOffset>
            </wp:positionH>
            <wp:positionV relativeFrom="margin">
              <wp:posOffset>561975</wp:posOffset>
            </wp:positionV>
            <wp:extent cx="19050" cy="9525"/>
            <wp:effectExtent l="0" t="0" r="0" b="0"/>
            <wp:wrapNone/>
            <wp:docPr id="117" name="Shape 117"/>
            <wp:cNvGraphicFramePr/>
            <a:graphic xmlns:a="http://schemas.openxmlformats.org/drawingml/2006/main">
              <a:graphicData uri="http://schemas.openxmlformats.org/drawingml/2006/picture">
                <pic:pic xmlns:pic="http://schemas.openxmlformats.org/drawingml/2006/picture">
                  <pic:nvPicPr>
                    <pic:cNvPr id="117" name="Shape 117"/>
                    <pic:cNvPicPr/>
                  </pic:nvPicPr>
                  <pic:blipFill>
                    <a:blip r:embed="rId80"/>
                    <a:stretch>
                      <a:fillRect/>
                    </a:stretch>
                  </pic:blipFill>
                  <pic:spPr>
                    <a:xfrm>
                      <a:off x="0" y="0"/>
                      <a:ext cx="19050" cy="95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-11445240</wp:posOffset>
            </wp:positionH>
            <wp:positionV relativeFrom="margin">
              <wp:posOffset>5238750</wp:posOffset>
            </wp:positionV>
            <wp:extent cx="20221575" cy="9667875"/>
            <wp:effectExtent l="0" t="0" r="9525" b="9525"/>
            <wp:wrapNone/>
            <wp:docPr id="119" name="Shape 119"/>
            <wp:cNvGraphicFramePr/>
            <a:graphic xmlns:a="http://schemas.openxmlformats.org/drawingml/2006/main">
              <a:graphicData uri="http://schemas.openxmlformats.org/drawingml/2006/picture">
                <pic:pic xmlns:pic="http://schemas.openxmlformats.org/drawingml/2006/picture">
                  <pic:nvPicPr>
                    <pic:cNvPr id="119" name="Shape 119"/>
                    <pic:cNvPicPr/>
                  </pic:nvPicPr>
                  <pic:blipFill>
                    <a:blip r:embed="rId81"/>
                    <a:stretch>
                      <a:fillRect/>
                    </a:stretch>
                  </pic:blipFill>
                  <pic:spPr>
                    <a:xfrm>
                      <a:off x="0" y="0"/>
                      <a:ext cx="20221575" cy="9667875"/>
                    </a:xfrm>
                    <a:prstGeom prst="rect">
                      <a:avLst/>
                    </a:prstGeom>
                  </pic:spPr>
                </pic:pic>
              </a:graphicData>
            </a:graphic>
          </wp:anchor>
        </w:drawing>
      </w:r>
      <w:r>
        <w:drawing>
          <wp:anchor distT="19050" distB="28575" distL="1800225" distR="0" simplePos="0" relativeHeight="62915584" behindDoc="1" locked="0" layoutInCell="1" allowOverlap="1">
            <wp:simplePos x="0" y="0"/>
            <wp:positionH relativeFrom="page">
              <wp:posOffset>14453235</wp:posOffset>
            </wp:positionH>
            <wp:positionV relativeFrom="margin">
              <wp:posOffset>9734550</wp:posOffset>
            </wp:positionV>
            <wp:extent cx="438150" cy="323850"/>
            <wp:effectExtent l="0" t="0" r="0" b="0"/>
            <wp:wrapNone/>
            <wp:docPr id="121" name="Shape 121"/>
            <wp:cNvGraphicFramePr/>
            <a:graphic xmlns:a="http://schemas.openxmlformats.org/drawingml/2006/main">
              <a:graphicData uri="http://schemas.openxmlformats.org/drawingml/2006/picture">
                <pic:pic xmlns:pic="http://schemas.openxmlformats.org/drawingml/2006/picture">
                  <pic:nvPicPr>
                    <pic:cNvPr id="121" name="Shape 121"/>
                    <pic:cNvPicPr/>
                  </pic:nvPicPr>
                  <pic:blipFill>
                    <a:blip r:embed="rId82"/>
                    <a:stretch>
                      <a:fillRect/>
                    </a:stretch>
                  </pic:blipFill>
                  <pic:spPr>
                    <a:xfrm>
                      <a:off x="0" y="0"/>
                      <a:ext cx="438150" cy="323850"/>
                    </a:xfrm>
                    <a:prstGeom prst="rect">
                      <a:avLst/>
                    </a:prstGeom>
                  </pic:spPr>
                </pic:pic>
              </a:graphicData>
            </a:graphic>
          </wp:anchor>
        </w:drawing>
      </w:r>
      <w:r>
        <w:drawing>
          <wp:anchor distT="0" distB="0" distL="8829675" distR="0" simplePos="0" relativeHeight="62915584" behindDoc="1" locked="0" layoutInCell="1" allowOverlap="1">
            <wp:simplePos x="0" y="0"/>
            <wp:positionH relativeFrom="page">
              <wp:posOffset>20996910</wp:posOffset>
            </wp:positionH>
            <wp:positionV relativeFrom="margin">
              <wp:posOffset>2266950</wp:posOffset>
            </wp:positionV>
            <wp:extent cx="11401425" cy="7791450"/>
            <wp:effectExtent l="0" t="0" r="9525" b="0"/>
            <wp:wrapNone/>
            <wp:docPr id="123" name="Shape 123"/>
            <wp:cNvGraphicFramePr/>
            <a:graphic xmlns:a="http://schemas.openxmlformats.org/drawingml/2006/main">
              <a:graphicData uri="http://schemas.openxmlformats.org/drawingml/2006/picture">
                <pic:pic xmlns:pic="http://schemas.openxmlformats.org/drawingml/2006/picture">
                  <pic:nvPicPr>
                    <pic:cNvPr id="123" name="Shape 123"/>
                    <pic:cNvPicPr/>
                  </pic:nvPicPr>
                  <pic:blipFill>
                    <a:blip r:embed="rId83"/>
                    <a:stretch>
                      <a:fillRect/>
                    </a:stretch>
                  </pic:blipFill>
                  <pic:spPr>
                    <a:xfrm>
                      <a:off x="0" y="0"/>
                      <a:ext cx="11401425" cy="7791450"/>
                    </a:xfrm>
                    <a:prstGeom prst="rect">
                      <a:avLst/>
                    </a:prstGeom>
                  </pic:spPr>
                </pic:pic>
              </a:graphicData>
            </a:graphic>
          </wp:anchor>
        </w:drawing>
      </w:r>
      <w:r>
        <w:drawing>
          <wp:anchor distT="0" distB="781050" distL="0" distR="0" simplePos="0" relativeHeight="62915584" behindDoc="1" locked="0" layoutInCell="1" allowOverlap="1">
            <wp:simplePos x="0" y="0"/>
            <wp:positionH relativeFrom="page">
              <wp:posOffset>-11416665</wp:posOffset>
            </wp:positionH>
            <wp:positionV relativeFrom="margin">
              <wp:posOffset>20840700</wp:posOffset>
            </wp:positionV>
            <wp:extent cx="20193000" cy="8201025"/>
            <wp:effectExtent l="0" t="0" r="0" b="9525"/>
            <wp:wrapNone/>
            <wp:docPr id="125" name="Shape 125"/>
            <wp:cNvGraphicFramePr/>
            <a:graphic xmlns:a="http://schemas.openxmlformats.org/drawingml/2006/main">
              <a:graphicData uri="http://schemas.openxmlformats.org/drawingml/2006/picture">
                <pic:pic xmlns:pic="http://schemas.openxmlformats.org/drawingml/2006/picture">
                  <pic:nvPicPr>
                    <pic:cNvPr id="125" name="Shape 125"/>
                    <pic:cNvPicPr/>
                  </pic:nvPicPr>
                  <pic:blipFill>
                    <a:blip r:embed="rId84"/>
                    <a:stretch>
                      <a:fillRect/>
                    </a:stretch>
                  </pic:blipFill>
                  <pic:spPr>
                    <a:xfrm>
                      <a:off x="0" y="0"/>
                      <a:ext cx="20193000" cy="82010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20415885</wp:posOffset>
            </wp:positionH>
            <wp:positionV relativeFrom="margin">
              <wp:posOffset>20040600</wp:posOffset>
            </wp:positionV>
            <wp:extent cx="11982450" cy="9001125"/>
            <wp:effectExtent l="0" t="0" r="0" b="9525"/>
            <wp:wrapNone/>
            <wp:docPr id="127" name="Shape 127"/>
            <wp:cNvGraphicFramePr/>
            <a:graphic xmlns:a="http://schemas.openxmlformats.org/drawingml/2006/main">
              <a:graphicData uri="http://schemas.openxmlformats.org/drawingml/2006/picture">
                <pic:pic xmlns:pic="http://schemas.openxmlformats.org/drawingml/2006/picture">
                  <pic:nvPicPr>
                    <pic:cNvPr id="127" name="Shape 127"/>
                    <pic:cNvPicPr/>
                  </pic:nvPicPr>
                  <pic:blipFill>
                    <a:blip r:embed="rId85"/>
                    <a:stretch>
                      <a:fillRect/>
                    </a:stretch>
                  </pic:blipFill>
                  <pic:spPr>
                    <a:xfrm>
                      <a:off x="0" y="0"/>
                      <a:ext cx="11982450" cy="90011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4" w:line="1" w:lineRule="exact"/>
      </w:pPr>
    </w:p>
    <w:p>
      <w:pPr>
        <w:widowControl w:val="0"/>
        <w:spacing w:line="1" w:lineRule="exact"/>
        <w:sectPr>
          <w:footerReference r:id="rId7" w:type="default"/>
          <w:footnotePr>
            <w:numFmt w:val="decimal"/>
          </w:footnotePr>
          <w:pgSz w:w="31680" w:h="31680" w:orient="landscape"/>
          <w:pgMar w:top="0" w:right="0" w:bottom="705" w:left="0" w:header="0" w:footer="3" w:gutter="0"/>
          <w:cols w:space="720" w:num="1"/>
          <w:rtlGutter w:val="0"/>
          <w:docGrid w:linePitch="360" w:charSpace="0"/>
        </w:sectPr>
      </w:pPr>
    </w:p>
    <w:p>
      <w:pPr>
        <w:pStyle w:val="19"/>
        <w:keepNext/>
        <w:keepLines/>
        <w:framePr w:w="17280" w:h="1830" w:wrap="around" w:vAnchor="margin" w:hAnchor="page" w:x="-3383" w:y="586"/>
        <w:widowControl w:val="0"/>
        <w:shd w:val="clear" w:color="auto" w:fill="auto"/>
        <w:bidi w:val="0"/>
        <w:spacing w:before="0" w:after="0" w:line="240" w:lineRule="auto"/>
        <w:ind w:left="0" w:right="0" w:firstLine="0"/>
        <w:jc w:val="left"/>
        <w:rPr>
          <w:sz w:val="124"/>
          <w:szCs w:val="124"/>
        </w:rPr>
      </w:pPr>
      <w:bookmarkStart w:id="152" w:name="bookmark152"/>
      <w:bookmarkStart w:id="153" w:name="bookmark153"/>
      <w:bookmarkStart w:id="154" w:name="bookmark154"/>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152"/>
      <w:bookmarkEnd w:id="153"/>
      <w:bookmarkEnd w:id="154"/>
    </w:p>
    <w:p>
      <w:pPr>
        <w:pStyle w:val="9"/>
        <w:keepNext w:val="0"/>
        <w:keepLines w:val="0"/>
        <w:framePr w:w="19920" w:h="1425" w:wrap="around" w:vAnchor="margin" w:hAnchor="page" w:x="19087" w:y="66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3"/>
        <w:keepNext/>
        <w:keepLines/>
        <w:framePr w:w="15165" w:h="11280" w:wrap="around" w:vAnchor="margin" w:hAnchor="page" w:x="-18098" w:y="3361"/>
        <w:widowControl w:val="0"/>
        <w:shd w:val="clear" w:color="auto" w:fill="auto"/>
        <w:bidi w:val="0"/>
        <w:spacing w:before="0" w:after="260" w:line="240" w:lineRule="auto"/>
        <w:ind w:left="0" w:right="0" w:firstLine="0"/>
        <w:jc w:val="left"/>
      </w:pPr>
      <w:bookmarkStart w:id="155" w:name="bookmark157"/>
      <w:bookmarkStart w:id="156" w:name="bookmark155"/>
      <w:bookmarkStart w:id="157" w:name="bookmark156"/>
      <w:r>
        <w:rPr>
          <w:rFonts w:ascii="Times New Roman" w:hAnsi="Times New Roman" w:eastAsia="Times New Roman" w:cs="Times New Roman"/>
          <w:spacing w:val="0"/>
          <w:w w:val="100"/>
          <w:position w:val="0"/>
          <w:lang w:val="en-US" w:eastAsia="en-US" w:bidi="en-US"/>
        </w:rPr>
        <w:t>ULCD-2380A</w:t>
      </w:r>
      <w:bookmarkEnd w:id="155"/>
      <w:bookmarkEnd w:id="156"/>
      <w:bookmarkEnd w:id="157"/>
    </w:p>
    <w:p>
      <w:pPr>
        <w:pStyle w:val="21"/>
        <w:keepNext/>
        <w:keepLines/>
        <w:framePr w:w="15165" w:h="11280" w:wrap="around" w:vAnchor="margin" w:hAnchor="page" w:x="-18098" w:y="3361"/>
        <w:widowControl w:val="0"/>
        <w:shd w:val="clear" w:color="auto" w:fill="auto"/>
        <w:bidi w:val="0"/>
        <w:spacing w:before="0" w:after="260" w:line="240" w:lineRule="auto"/>
        <w:ind w:left="0" w:right="0" w:firstLine="0"/>
        <w:jc w:val="left"/>
      </w:pPr>
      <w:bookmarkStart w:id="158" w:name="bookmark158"/>
      <w:bookmarkStart w:id="159" w:name="bookmark160"/>
      <w:bookmarkStart w:id="160" w:name="bookmark159"/>
      <w:r>
        <w:rPr>
          <w:spacing w:val="0"/>
          <w:w w:val="100"/>
          <w:position w:val="0"/>
          <w:lang w:val="zh-TW" w:eastAsia="zh-TW" w:bidi="zh-TW"/>
        </w:rPr>
        <w:t>海绵裁断机</w:t>
      </w:r>
      <w:bookmarkEnd w:id="158"/>
      <w:bookmarkEnd w:id="159"/>
      <w:bookmarkEnd w:id="160"/>
    </w:p>
    <w:p>
      <w:pPr>
        <w:pStyle w:val="11"/>
        <w:keepNext/>
        <w:keepLines/>
        <w:framePr w:w="15165" w:h="11280" w:wrap="around" w:vAnchor="margin" w:hAnchor="page" w:x="-18098" w:y="3361"/>
        <w:widowControl w:val="0"/>
        <w:shd w:val="clear" w:color="auto" w:fill="auto"/>
        <w:bidi w:val="0"/>
        <w:spacing w:before="0" w:after="320" w:line="240" w:lineRule="auto"/>
        <w:ind w:left="0" w:right="0" w:firstLine="0"/>
        <w:jc w:val="left"/>
      </w:pPr>
      <w:bookmarkStart w:id="161" w:name="bookmark162"/>
      <w:bookmarkStart w:id="162" w:name="bookmark161"/>
      <w:bookmarkStart w:id="163" w:name="bookmark163"/>
      <w:r>
        <w:rPr>
          <w:rFonts w:ascii="Times New Roman" w:hAnsi="Times New Roman" w:eastAsia="Times New Roman" w:cs="Times New Roman"/>
          <w:spacing w:val="0"/>
          <w:w w:val="100"/>
          <w:position w:val="0"/>
          <w:lang w:val="en-US" w:eastAsia="en-US" w:bidi="en-US"/>
        </w:rPr>
        <w:t>Block Foam Cutting Machine</w:t>
      </w:r>
      <w:bookmarkEnd w:id="161"/>
      <w:bookmarkEnd w:id="162"/>
      <w:bookmarkEnd w:id="163"/>
    </w:p>
    <w:p>
      <w:pPr>
        <w:pStyle w:val="9"/>
        <w:keepNext w:val="0"/>
        <w:keepLines w:val="0"/>
        <w:framePr w:w="15165" w:h="11280" w:wrap="around" w:vAnchor="margin" w:hAnchor="page" w:x="-18098" w:y="3361"/>
        <w:widowControl w:val="0"/>
        <w:shd w:val="clear" w:color="auto" w:fill="auto"/>
        <w:bidi w:val="0"/>
        <w:spacing w:before="0" w:after="260" w:line="735" w:lineRule="exact"/>
        <w:ind w:left="0" w:right="0" w:firstLine="1240"/>
        <w:jc w:val="both"/>
        <w:rPr>
          <w:sz w:val="50"/>
          <w:szCs w:val="50"/>
        </w:rPr>
      </w:pPr>
      <w:r>
        <w:rPr>
          <w:color w:val="000000"/>
          <w:spacing w:val="0"/>
          <w:w w:val="100"/>
          <w:position w:val="0"/>
          <w:sz w:val="50"/>
          <w:szCs w:val="50"/>
          <w:lang w:val="zh-TW" w:eastAsia="zh-TW" w:bidi="zh-TW"/>
        </w:rPr>
        <w:t>本机器安装在海绵发泡输送线上，主要用于海绵连续发泡 过程中把海绵切割到某种长度，以便运输、储存及加工。这种机 器数字控制，刀带细而且锋利，由上往下切割，切割水平运动 的海绵，该机操作简单，切割精确。</w:t>
      </w:r>
    </w:p>
    <w:p>
      <w:pPr>
        <w:pStyle w:val="9"/>
        <w:keepNext w:val="0"/>
        <w:keepLines w:val="0"/>
        <w:framePr w:w="15165" w:h="11280" w:wrap="around" w:vAnchor="margin" w:hAnchor="page" w:x="-18098" w:y="3361"/>
        <w:widowControl w:val="0"/>
        <w:shd w:val="clear" w:color="auto" w:fill="auto"/>
        <w:bidi w:val="0"/>
        <w:spacing w:before="0" w:after="260" w:line="669" w:lineRule="exact"/>
        <w:ind w:left="0" w:right="0" w:firstLine="1240"/>
        <w:jc w:val="both"/>
      </w:pPr>
      <w:r>
        <w:rPr>
          <w:color w:val="000000"/>
          <w:spacing w:val="0"/>
          <w:w w:val="100"/>
          <w:position w:val="0"/>
          <w:lang w:val="en-US" w:eastAsia="en-US" w:bidi="en-US"/>
        </w:rPr>
        <w:t>Theblock Cut Machine is installed above the foaming conveyor line, it is used to cut the continuous foam blocks into a certain length for shipping, storage and future processing. It is controlled by digital system, fitted with very thin and sharp blade, which runs vertically in a high speed. The operating is simple while the cutting is accurate.</w:t>
      </w:r>
    </w:p>
    <w:p>
      <w:pPr>
        <w:pStyle w:val="13"/>
        <w:keepNext/>
        <w:keepLines/>
        <w:framePr w:w="15345" w:h="1350" w:wrap="around" w:vAnchor="margin" w:hAnchor="page" w:x="19102" w:y="3331"/>
        <w:widowControl w:val="0"/>
        <w:shd w:val="clear" w:color="auto" w:fill="auto"/>
        <w:bidi w:val="0"/>
        <w:spacing w:before="0" w:after="0" w:line="240" w:lineRule="auto"/>
        <w:ind w:left="0" w:right="0" w:firstLine="0"/>
        <w:jc w:val="both"/>
        <w:rPr>
          <w:sz w:val="86"/>
          <w:szCs w:val="86"/>
        </w:rPr>
      </w:pPr>
      <w:bookmarkStart w:id="164" w:name="bookmark166"/>
      <w:bookmarkStart w:id="165" w:name="bookmark165"/>
      <w:bookmarkStart w:id="166" w:name="bookmark164"/>
      <w:r>
        <w:rPr>
          <w:rFonts w:ascii="Times New Roman" w:hAnsi="Times New Roman" w:eastAsia="Times New Roman" w:cs="Times New Roman"/>
          <w:spacing w:val="0"/>
          <w:w w:val="100"/>
          <w:position w:val="0"/>
          <w:sz w:val="116"/>
          <w:szCs w:val="116"/>
          <w:lang w:val="en-US" w:eastAsia="en-US" w:bidi="en-US"/>
        </w:rPr>
        <w:t xml:space="preserve">ULYM-2500B </w:t>
      </w:r>
      <w:r>
        <w:rPr>
          <w:rFonts w:ascii="宋体" w:hAnsi="宋体" w:eastAsia="宋体" w:cs="宋体"/>
          <w:b w:val="0"/>
          <w:bCs w:val="0"/>
          <w:color w:val="224095"/>
          <w:spacing w:val="0"/>
          <w:w w:val="100"/>
          <w:position w:val="0"/>
          <w:sz w:val="86"/>
          <w:szCs w:val="86"/>
          <w:lang w:val="zh-CN" w:eastAsia="zh-CN" w:bidi="zh-CN"/>
        </w:rPr>
        <w:t>六做</w:t>
      </w:r>
      <w:r>
        <w:rPr>
          <w:rFonts w:ascii="宋体" w:hAnsi="宋体" w:eastAsia="宋体" w:cs="宋体"/>
          <w:b w:val="0"/>
          <w:bCs w:val="0"/>
          <w:color w:val="224095"/>
          <w:spacing w:val="0"/>
          <w:w w:val="100"/>
          <w:position w:val="0"/>
          <w:sz w:val="86"/>
          <w:szCs w:val="86"/>
          <w:lang w:val="zh-TW" w:eastAsia="zh-TW" w:bidi="zh-TW"/>
        </w:rPr>
        <w:t>籾</w:t>
      </w:r>
      <w:bookmarkEnd w:id="164"/>
      <w:bookmarkEnd w:id="165"/>
      <w:bookmarkEnd w:id="166"/>
    </w:p>
    <w:p>
      <w:pPr>
        <w:pStyle w:val="11"/>
        <w:keepNext/>
        <w:keepLines/>
        <w:framePr w:w="14400" w:h="870" w:wrap="around" w:vAnchor="margin" w:hAnchor="page" w:x="34747" w:y="3571"/>
        <w:widowControl w:val="0"/>
        <w:shd w:val="clear" w:color="auto" w:fill="auto"/>
        <w:bidi w:val="0"/>
        <w:spacing w:before="0" w:after="0" w:line="240" w:lineRule="auto"/>
        <w:ind w:left="0" w:right="0" w:firstLine="0"/>
        <w:jc w:val="both"/>
      </w:pPr>
      <w:bookmarkStart w:id="167" w:name="bookmark168"/>
      <w:bookmarkStart w:id="168" w:name="bookmark169"/>
      <w:bookmarkStart w:id="169" w:name="bookmark167"/>
      <w:r>
        <w:rPr>
          <w:rFonts w:ascii="Times New Roman" w:hAnsi="Times New Roman" w:eastAsia="Times New Roman" w:cs="Times New Roman"/>
          <w:spacing w:val="0"/>
          <w:w w:val="100"/>
          <w:position w:val="0"/>
          <w:lang w:val="en-US" w:eastAsia="en-US" w:bidi="en-US"/>
        </w:rPr>
        <w:t>Six Roller Exhaust Pressing Foam Machine</w:t>
      </w:r>
      <w:bookmarkEnd w:id="167"/>
      <w:bookmarkEnd w:id="168"/>
      <w:bookmarkEnd w:id="169"/>
    </w:p>
    <w:p>
      <w:pPr>
        <w:pStyle w:val="9"/>
        <w:keepNext w:val="0"/>
        <w:keepLines w:val="0"/>
        <w:framePr w:w="13740" w:h="645" w:wrap="around" w:vAnchor="margin" w:hAnchor="page" w:x="20392" w:y="5131"/>
        <w:widowControl w:val="0"/>
        <w:shd w:val="clear" w:color="auto" w:fill="auto"/>
        <w:bidi w:val="0"/>
        <w:spacing w:before="0" w:after="0" w:line="240" w:lineRule="auto"/>
        <w:ind w:left="0" w:right="0" w:firstLine="0"/>
        <w:jc w:val="both"/>
        <w:rPr>
          <w:sz w:val="54"/>
          <w:szCs w:val="54"/>
        </w:rPr>
      </w:pPr>
      <w:r>
        <w:rPr>
          <w:color w:val="000000"/>
          <w:spacing w:val="0"/>
          <w:w w:val="100"/>
          <w:position w:val="0"/>
          <w:sz w:val="54"/>
          <w:szCs w:val="54"/>
          <w:lang w:val="zh-TW" w:eastAsia="zh-TW" w:bidi="zh-TW"/>
        </w:rPr>
        <w:t>本机采用三组大型滚筒压绵排气，使之其中的闭孔气</w:t>
      </w:r>
    </w:p>
    <w:p>
      <w:pPr>
        <w:pStyle w:val="9"/>
        <w:keepNext w:val="0"/>
        <w:keepLines w:val="0"/>
        <w:framePr w:w="14910" w:h="660" w:wrap="around" w:vAnchor="margin" w:hAnchor="page" w:x="19147" w:y="6076"/>
        <w:widowControl w:val="0"/>
        <w:shd w:val="clear" w:color="auto" w:fill="auto"/>
        <w:bidi w:val="0"/>
        <w:spacing w:before="0" w:after="0" w:line="240" w:lineRule="auto"/>
        <w:ind w:left="0" w:right="0" w:firstLine="0"/>
        <w:jc w:val="both"/>
        <w:rPr>
          <w:sz w:val="54"/>
          <w:szCs w:val="54"/>
        </w:rPr>
      </w:pPr>
      <w:r>
        <w:rPr>
          <w:color w:val="000000"/>
          <w:spacing w:val="0"/>
          <w:w w:val="100"/>
          <w:position w:val="0"/>
          <w:sz w:val="54"/>
          <w:szCs w:val="54"/>
          <w:lang w:val="zh-TW" w:eastAsia="zh-TW" w:bidi="zh-TW"/>
        </w:rPr>
        <w:t>体冲破隔膜排出，增加开孔率，令海绵回复原有弹性，是</w:t>
      </w:r>
    </w:p>
    <w:p>
      <w:pPr>
        <w:pStyle w:val="9"/>
        <w:keepNext w:val="0"/>
        <w:keepLines w:val="0"/>
        <w:framePr w:w="10980" w:h="645" w:wrap="around" w:vAnchor="margin" w:hAnchor="page" w:x="19147" w:y="7036"/>
        <w:widowControl w:val="0"/>
        <w:shd w:val="clear" w:color="auto" w:fill="auto"/>
        <w:bidi w:val="0"/>
        <w:spacing w:before="0" w:after="0" w:line="240" w:lineRule="auto"/>
        <w:ind w:left="0" w:right="0" w:firstLine="0"/>
        <w:jc w:val="both"/>
        <w:rPr>
          <w:sz w:val="54"/>
          <w:szCs w:val="54"/>
        </w:rPr>
      </w:pPr>
      <w:r>
        <w:rPr>
          <w:color w:val="000000"/>
          <w:spacing w:val="0"/>
          <w:w w:val="100"/>
          <w:position w:val="0"/>
          <w:sz w:val="54"/>
          <w:szCs w:val="54"/>
          <w:lang w:val="zh-TW" w:eastAsia="zh-TW" w:bidi="zh-TW"/>
        </w:rPr>
        <w:t>各种慢回弹海绵制品提高品质的首选设备!</w:t>
      </w:r>
    </w:p>
    <w:p>
      <w:pPr>
        <w:pStyle w:val="23"/>
        <w:keepNext w:val="0"/>
        <w:keepLines w:val="0"/>
        <w:framePr w:w="14955" w:h="5730" w:wrap="around" w:vAnchor="margin" w:hAnchor="page" w:x="19147" w:y="8191"/>
        <w:widowControl w:val="0"/>
        <w:shd w:val="clear" w:color="auto" w:fill="auto"/>
        <w:bidi w:val="0"/>
        <w:spacing w:before="0" w:after="0" w:line="286" w:lineRule="auto"/>
        <w:ind w:left="0" w:right="0" w:firstLine="900"/>
        <w:jc w:val="both"/>
      </w:pPr>
      <w:r>
        <w:rPr>
          <w:rFonts w:ascii="Times New Roman" w:hAnsi="Times New Roman" w:eastAsia="Times New Roman" w:cs="Times New Roman"/>
          <w:color w:val="000000"/>
          <w:spacing w:val="0"/>
          <w:w w:val="100"/>
          <w:position w:val="0"/>
          <w:lang w:val="en-US" w:eastAsia="en-US" w:bidi="en-US"/>
        </w:rPr>
        <w:t>This machine uses three groups of cylinders to compress foam to exhaust, so that the closed-hole gas can break through the barrier and discharge, to increase the opening rate and make the foam return to its original elasticity. It is the preferred equipment for improving the quality of all kinds of slow-resilient foam products.</w:t>
      </w:r>
    </w:p>
    <w:tbl>
      <w:tblPr>
        <w:tblStyle w:val="2"/>
        <w:tblW w:w="0" w:type="auto"/>
        <w:tblInd w:w="0" w:type="dxa"/>
        <w:tblLayout w:type="fixed"/>
        <w:tblCellMar>
          <w:top w:w="0" w:type="dxa"/>
          <w:left w:w="10" w:type="dxa"/>
          <w:bottom w:w="0" w:type="dxa"/>
          <w:right w:w="10" w:type="dxa"/>
        </w:tblCellMar>
      </w:tblPr>
      <w:tblGrid>
        <w:gridCol w:w="6105"/>
        <w:gridCol w:w="9270"/>
        <w:gridCol w:w="16365"/>
      </w:tblGrid>
      <w:tr>
        <w:tblPrEx>
          <w:tblCellMar>
            <w:top w:w="0" w:type="dxa"/>
            <w:left w:w="10" w:type="dxa"/>
            <w:bottom w:w="0" w:type="dxa"/>
            <w:right w:w="10" w:type="dxa"/>
          </w:tblCellMar>
        </w:tblPrEx>
        <w:trPr>
          <w:trHeight w:val="1035" w:hRule="exact"/>
        </w:trPr>
        <w:tc>
          <w:tcPr>
            <w:tcBorders>
              <w:top w:val="single" w:color="auto" w:sz="4" w:space="0"/>
              <w:left w:val="single" w:color="auto" w:sz="4" w:space="0"/>
            </w:tcBorders>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1620" w:right="0" w:firstLine="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ULCD-2380A</w:t>
            </w:r>
          </w:p>
        </w:tc>
      </w:tr>
      <w:tr>
        <w:tblPrEx>
          <w:tblCellMar>
            <w:top w:w="0" w:type="dxa"/>
            <w:left w:w="10" w:type="dxa"/>
            <w:bottom w:w="0" w:type="dxa"/>
            <w:right w:w="10" w:type="dxa"/>
          </w:tblCellMar>
        </w:tblPrEx>
        <w:trPr>
          <w:trHeight w:val="1050" w:hRule="exact"/>
        </w:trPr>
        <w:tc>
          <w:tcPr>
            <w:tcBorders>
              <w:top w:val="single" w:color="auto" w:sz="4" w:space="0"/>
            </w:tcBorders>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1620" w:right="0" w:firstLine="0"/>
              <w:jc w:val="both"/>
              <w:rPr>
                <w:sz w:val="50"/>
                <w:szCs w:val="50"/>
              </w:rPr>
            </w:pPr>
            <w:r>
              <w:rPr>
                <w:color w:val="000000"/>
                <w:spacing w:val="0"/>
                <w:w w:val="100"/>
                <w:position w:val="0"/>
                <w:sz w:val="50"/>
                <w:szCs w:val="50"/>
                <w:lang w:val="zh-TW" w:eastAsia="zh-TW" w:bidi="zh-TW"/>
              </w:rPr>
              <w:t>切绵宽度</w:t>
            </w:r>
          </w:p>
        </w:tc>
        <w:tc>
          <w:tcPr>
            <w:tcBorders>
              <w:top w:val="single" w:color="auto" w:sz="4" w:space="0"/>
            </w:tcBorders>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Cutting foam width</w:t>
            </w:r>
          </w:p>
        </w:tc>
        <w:tc>
          <w:tcPr>
            <w:tcBorders>
              <w:top w:val="single" w:color="auto" w:sz="4" w:space="0"/>
            </w:tcBorders>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2400mm</w:t>
            </w:r>
          </w:p>
        </w:tc>
      </w:tr>
      <w:tr>
        <w:tblPrEx>
          <w:tblCellMar>
            <w:top w:w="0" w:type="dxa"/>
            <w:left w:w="10" w:type="dxa"/>
            <w:bottom w:w="0" w:type="dxa"/>
            <w:right w:w="10" w:type="dxa"/>
          </w:tblCellMar>
        </w:tblPrEx>
        <w:trPr>
          <w:trHeight w:val="1065" w:hRule="exact"/>
        </w:trPr>
        <w:tc>
          <w:tcPr>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1620" w:right="0" w:firstLine="0"/>
              <w:jc w:val="both"/>
              <w:rPr>
                <w:sz w:val="50"/>
                <w:szCs w:val="50"/>
              </w:rPr>
            </w:pPr>
            <w:r>
              <w:rPr>
                <w:color w:val="000000"/>
                <w:spacing w:val="0"/>
                <w:w w:val="100"/>
                <w:position w:val="0"/>
                <w:sz w:val="50"/>
                <w:szCs w:val="50"/>
                <w:lang w:val="zh-TW" w:eastAsia="zh-TW" w:bidi="zh-TW"/>
              </w:rPr>
              <w:t>切绵高度</w:t>
            </w:r>
          </w:p>
        </w:tc>
        <w:tc>
          <w:tcPr>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Cutting foam height</w:t>
            </w:r>
          </w:p>
        </w:tc>
        <w:tc>
          <w:tcPr>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1300mm</w:t>
            </w:r>
          </w:p>
        </w:tc>
      </w:tr>
      <w:tr>
        <w:tblPrEx>
          <w:tblCellMar>
            <w:top w:w="0" w:type="dxa"/>
            <w:left w:w="10" w:type="dxa"/>
            <w:bottom w:w="0" w:type="dxa"/>
            <w:right w:w="10" w:type="dxa"/>
          </w:tblCellMar>
        </w:tblPrEx>
        <w:trPr>
          <w:trHeight w:val="1050" w:hRule="exact"/>
        </w:trPr>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40" w:after="0" w:line="240" w:lineRule="auto"/>
              <w:ind w:left="1620" w:right="0" w:firstLine="0"/>
              <w:jc w:val="left"/>
              <w:rPr>
                <w:sz w:val="50"/>
                <w:szCs w:val="50"/>
              </w:rPr>
            </w:pPr>
            <w:r>
              <w:rPr>
                <w:color w:val="000000"/>
                <w:spacing w:val="0"/>
                <w:w w:val="100"/>
                <w:position w:val="0"/>
                <w:sz w:val="50"/>
                <w:szCs w:val="50"/>
                <w:lang w:val="zh-TW" w:eastAsia="zh-TW" w:bidi="zh-TW"/>
              </w:rPr>
              <w:t>刀架升降速度</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00" w:after="0" w:line="240" w:lineRule="auto"/>
              <w:ind w:left="0" w:right="0" w:firstLine="640"/>
              <w:jc w:val="left"/>
            </w:pPr>
            <w:r>
              <w:rPr>
                <w:color w:val="000000"/>
                <w:spacing w:val="0"/>
                <w:w w:val="100"/>
                <w:position w:val="0"/>
                <w:lang w:val="en-US" w:eastAsia="en-US" w:bidi="en-US"/>
              </w:rPr>
              <w:t>Blade Frame up &amp; down speed</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21m/min</w:t>
            </w:r>
          </w:p>
        </w:tc>
      </w:tr>
      <w:tr>
        <w:tblPrEx>
          <w:tblCellMar>
            <w:top w:w="0" w:type="dxa"/>
            <w:left w:w="10" w:type="dxa"/>
            <w:bottom w:w="0" w:type="dxa"/>
            <w:right w:w="10" w:type="dxa"/>
          </w:tblCellMar>
        </w:tblPrEx>
        <w:trPr>
          <w:trHeight w:val="1035" w:hRule="exact"/>
        </w:trPr>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40" w:after="0" w:line="240" w:lineRule="auto"/>
              <w:ind w:left="1620" w:right="0" w:firstLine="0"/>
              <w:jc w:val="both"/>
              <w:rPr>
                <w:sz w:val="50"/>
                <w:szCs w:val="50"/>
              </w:rPr>
            </w:pPr>
            <w:r>
              <w:rPr>
                <w:color w:val="000000"/>
                <w:spacing w:val="0"/>
                <w:w w:val="100"/>
                <w:position w:val="0"/>
                <w:sz w:val="50"/>
                <w:szCs w:val="50"/>
                <w:lang w:val="zh-TW" w:eastAsia="zh-TW" w:bidi="zh-TW"/>
              </w:rPr>
              <w:t>刀带周长</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180" w:after="0" w:line="240" w:lineRule="auto"/>
              <w:ind w:left="0" w:right="0" w:firstLine="640"/>
              <w:jc w:val="left"/>
            </w:pPr>
            <w:r>
              <w:rPr>
                <w:color w:val="000000"/>
                <w:spacing w:val="0"/>
                <w:w w:val="100"/>
                <w:position w:val="0"/>
                <w:lang w:val="en-US" w:eastAsia="en-US" w:bidi="en-US"/>
              </w:rPr>
              <w:t>Blade length</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L10940mm</w:t>
            </w:r>
          </w:p>
        </w:tc>
      </w:tr>
      <w:tr>
        <w:tblPrEx>
          <w:tblCellMar>
            <w:top w:w="0" w:type="dxa"/>
            <w:left w:w="10" w:type="dxa"/>
            <w:bottom w:w="0" w:type="dxa"/>
            <w:right w:w="10" w:type="dxa"/>
          </w:tblCellMar>
        </w:tblPrEx>
        <w:trPr>
          <w:trHeight w:val="1050" w:hRule="exact"/>
        </w:trPr>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40" w:after="0" w:line="240" w:lineRule="auto"/>
              <w:ind w:left="1620" w:right="0" w:firstLine="0"/>
              <w:jc w:val="left"/>
              <w:rPr>
                <w:sz w:val="50"/>
                <w:szCs w:val="50"/>
              </w:rPr>
            </w:pPr>
            <w:r>
              <w:rPr>
                <w:color w:val="000000"/>
                <w:spacing w:val="0"/>
                <w:w w:val="100"/>
                <w:position w:val="0"/>
                <w:sz w:val="50"/>
                <w:szCs w:val="50"/>
                <w:lang w:val="zh-TW" w:eastAsia="zh-TW" w:bidi="zh-TW"/>
              </w:rPr>
              <w:t>输送带输送速度</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20" w:after="0" w:line="240" w:lineRule="auto"/>
              <w:ind w:left="0" w:right="0" w:firstLine="640"/>
              <w:jc w:val="left"/>
            </w:pPr>
            <w:r>
              <w:rPr>
                <w:color w:val="000000"/>
                <w:spacing w:val="0"/>
                <w:w w:val="100"/>
                <w:position w:val="0"/>
                <w:lang w:val="en-US" w:eastAsia="en-US" w:bidi="en-US"/>
              </w:rPr>
              <w:t>Conveyor belt speed</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0~8m/min</w:t>
            </w:r>
          </w:p>
        </w:tc>
      </w:tr>
      <w:tr>
        <w:tblPrEx>
          <w:tblCellMar>
            <w:top w:w="0" w:type="dxa"/>
            <w:left w:w="10" w:type="dxa"/>
            <w:bottom w:w="0" w:type="dxa"/>
            <w:right w:w="10" w:type="dxa"/>
          </w:tblCellMar>
        </w:tblPrEx>
        <w:trPr>
          <w:trHeight w:val="1035" w:hRule="exact"/>
        </w:trPr>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20" w:after="0" w:line="240" w:lineRule="auto"/>
              <w:ind w:left="1620" w:right="0" w:firstLine="0"/>
              <w:jc w:val="left"/>
              <w:rPr>
                <w:sz w:val="50"/>
                <w:szCs w:val="50"/>
              </w:rPr>
            </w:pPr>
            <w:r>
              <w:rPr>
                <w:color w:val="000000"/>
                <w:spacing w:val="0"/>
                <w:w w:val="100"/>
                <w:position w:val="0"/>
                <w:sz w:val="50"/>
                <w:szCs w:val="50"/>
                <w:lang w:val="zh-TW" w:eastAsia="zh-TW" w:bidi="zh-TW"/>
              </w:rPr>
              <w:t>总功率</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20" w:after="0" w:line="240" w:lineRule="auto"/>
              <w:ind w:left="0" w:right="0" w:firstLine="640"/>
              <w:jc w:val="left"/>
            </w:pPr>
            <w:r>
              <w:rPr>
                <w:color w:val="000000"/>
                <w:spacing w:val="0"/>
                <w:w w:val="100"/>
                <w:position w:val="0"/>
                <w:lang w:val="en-US" w:eastAsia="en-US" w:bidi="en-US"/>
              </w:rPr>
              <w:t>Total power</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8.69 Kw</w:t>
            </w:r>
          </w:p>
        </w:tc>
      </w:tr>
      <w:tr>
        <w:tblPrEx>
          <w:tblCellMar>
            <w:top w:w="0" w:type="dxa"/>
            <w:left w:w="10" w:type="dxa"/>
            <w:bottom w:w="0" w:type="dxa"/>
            <w:right w:w="10" w:type="dxa"/>
          </w:tblCellMar>
        </w:tblPrEx>
        <w:trPr>
          <w:trHeight w:val="1065" w:hRule="exact"/>
        </w:trPr>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40" w:after="0" w:line="240" w:lineRule="auto"/>
              <w:ind w:left="1620" w:right="0" w:firstLine="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220" w:after="0" w:line="240" w:lineRule="auto"/>
              <w:ind w:left="0" w:right="0" w:firstLine="64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framePr w:w="31740" w:h="9420" w:wrap="around" w:vAnchor="margin" w:hAnchor="page" w:x="-17978" w:y="15151"/>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2000Kg</w:t>
            </w:r>
          </w:p>
        </w:tc>
      </w:tr>
      <w:tr>
        <w:tblPrEx>
          <w:tblCellMar>
            <w:top w:w="0" w:type="dxa"/>
            <w:left w:w="10" w:type="dxa"/>
            <w:bottom w:w="0" w:type="dxa"/>
            <w:right w:w="10" w:type="dxa"/>
          </w:tblCellMar>
        </w:tblPrEx>
        <w:trPr>
          <w:trHeight w:val="1035" w:hRule="exact"/>
        </w:trPr>
        <w:tc>
          <w:tcPr>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1620" w:right="0" w:firstLine="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Machine external size</w:t>
            </w:r>
          </w:p>
        </w:tc>
        <w:tc>
          <w:tcPr>
            <w:shd w:val="clear" w:color="auto" w:fill="FFFFFF"/>
            <w:vAlign w:val="center"/>
          </w:tcPr>
          <w:p>
            <w:pPr>
              <w:pStyle w:val="9"/>
              <w:keepNext w:val="0"/>
              <w:keepLines w:val="0"/>
              <w:framePr w:w="31740" w:h="9420" w:wrap="around" w:vAnchor="margin" w:hAnchor="page" w:x="-17978" w:y="1515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L6000mm xW4550mm x H4000mm</w:t>
            </w:r>
          </w:p>
        </w:tc>
      </w:tr>
    </w:tbl>
    <w:p>
      <w:pPr>
        <w:framePr w:w="31740" w:h="9420" w:wrap="around" w:vAnchor="margin" w:hAnchor="page" w:x="-17978" w:y="15151"/>
        <w:widowControl w:val="0"/>
        <w:spacing w:line="1" w:lineRule="exact"/>
      </w:pPr>
    </w:p>
    <w:p>
      <w:pPr>
        <w:pStyle w:val="13"/>
        <w:keepNext/>
        <w:keepLines/>
        <w:framePr w:w="14160" w:h="3555" w:wrap="around" w:vAnchor="margin" w:hAnchor="page" w:x="-18098" w:y="24991"/>
        <w:widowControl w:val="0"/>
        <w:shd w:val="clear" w:color="auto" w:fill="auto"/>
        <w:bidi w:val="0"/>
        <w:spacing w:before="0" w:after="120" w:line="240" w:lineRule="auto"/>
        <w:ind w:left="0" w:right="0" w:firstLine="0"/>
        <w:jc w:val="left"/>
      </w:pPr>
      <w:bookmarkStart w:id="170" w:name="bookmark170"/>
      <w:bookmarkStart w:id="171" w:name="bookmark171"/>
      <w:bookmarkStart w:id="172" w:name="bookmark172"/>
      <w:r>
        <w:rPr>
          <w:rFonts w:ascii="Times New Roman" w:hAnsi="Times New Roman" w:eastAsia="Times New Roman" w:cs="Times New Roman"/>
          <w:spacing w:val="0"/>
          <w:w w:val="100"/>
          <w:position w:val="0"/>
          <w:lang w:val="en-US" w:eastAsia="en-US" w:bidi="en-US"/>
        </w:rPr>
        <w:t>ULCD-2380B</w:t>
      </w:r>
      <w:bookmarkEnd w:id="170"/>
      <w:bookmarkEnd w:id="171"/>
      <w:bookmarkEnd w:id="172"/>
    </w:p>
    <w:p>
      <w:pPr>
        <w:pStyle w:val="21"/>
        <w:keepNext/>
        <w:keepLines/>
        <w:framePr w:w="14160" w:h="3555" w:wrap="around" w:vAnchor="margin" w:hAnchor="page" w:x="-18098" w:y="24991"/>
        <w:widowControl w:val="0"/>
        <w:shd w:val="clear" w:color="auto" w:fill="auto"/>
        <w:bidi w:val="0"/>
        <w:spacing w:before="0" w:after="240" w:line="240" w:lineRule="auto"/>
        <w:ind w:left="0" w:right="0" w:firstLine="0"/>
        <w:jc w:val="left"/>
      </w:pPr>
      <w:bookmarkStart w:id="173" w:name="bookmark173"/>
      <w:bookmarkStart w:id="174" w:name="bookmark174"/>
      <w:bookmarkStart w:id="175" w:name="bookmark175"/>
      <w:r>
        <w:rPr>
          <w:spacing w:val="0"/>
          <w:w w:val="100"/>
          <w:position w:val="0"/>
          <w:lang w:val="zh-TW" w:eastAsia="zh-TW" w:bidi="zh-TW"/>
        </w:rPr>
        <w:t>海绵横断式裁断机</w:t>
      </w:r>
      <w:bookmarkEnd w:id="173"/>
      <w:bookmarkEnd w:id="174"/>
      <w:bookmarkEnd w:id="175"/>
    </w:p>
    <w:p>
      <w:pPr>
        <w:pStyle w:val="11"/>
        <w:keepNext/>
        <w:keepLines/>
        <w:framePr w:w="14160" w:h="3555" w:wrap="around" w:vAnchor="margin" w:hAnchor="page" w:x="-18098" w:y="24991"/>
        <w:widowControl w:val="0"/>
        <w:shd w:val="clear" w:color="auto" w:fill="auto"/>
        <w:bidi w:val="0"/>
        <w:spacing w:before="0" w:after="180" w:line="240" w:lineRule="auto"/>
        <w:ind w:left="0" w:right="0" w:firstLine="0"/>
        <w:jc w:val="left"/>
      </w:pPr>
      <w:bookmarkStart w:id="176" w:name="bookmark176"/>
      <w:bookmarkStart w:id="177" w:name="bookmark177"/>
      <w:bookmarkStart w:id="178" w:name="bookmark178"/>
      <w:r>
        <w:rPr>
          <w:rFonts w:ascii="Times New Roman" w:hAnsi="Times New Roman" w:eastAsia="Times New Roman" w:cs="Times New Roman"/>
          <w:spacing w:val="0"/>
          <w:w w:val="100"/>
          <w:position w:val="0"/>
          <w:lang w:val="en-US" w:eastAsia="en-US" w:bidi="en-US"/>
        </w:rPr>
        <w:t>Transversely Block Foam Cutting Machine</w:t>
      </w:r>
      <w:bookmarkEnd w:id="176"/>
      <w:bookmarkEnd w:id="177"/>
      <w:bookmarkEnd w:id="178"/>
    </w:p>
    <w:p>
      <w:pPr>
        <w:pStyle w:val="9"/>
        <w:keepNext w:val="0"/>
        <w:keepLines w:val="0"/>
        <w:framePr w:w="15075" w:h="1455" w:wrap="around" w:vAnchor="margin" w:hAnchor="page" w:x="-18053" w:y="29086"/>
        <w:widowControl w:val="0"/>
        <w:shd w:val="clear" w:color="auto" w:fill="auto"/>
        <w:bidi w:val="0"/>
        <w:spacing w:before="0" w:after="0" w:line="720" w:lineRule="exact"/>
        <w:ind w:left="0" w:right="0" w:firstLine="0"/>
        <w:jc w:val="right"/>
        <w:rPr>
          <w:sz w:val="50"/>
          <w:szCs w:val="50"/>
        </w:rPr>
      </w:pPr>
      <w:r>
        <w:rPr>
          <w:color w:val="000000"/>
          <w:spacing w:val="0"/>
          <w:w w:val="100"/>
          <w:position w:val="0"/>
          <w:sz w:val="50"/>
          <w:szCs w:val="50"/>
          <w:lang w:val="zh-TW" w:eastAsia="zh-TW" w:bidi="zh-TW"/>
        </w:rPr>
        <w:t>本机器安装在海绵发泡输送线上，主要用于海绵连续 发泡过程中把海绵切割到某种长度，以便运输、储存及加工。</w:t>
      </w:r>
    </w:p>
    <w:p>
      <w:pPr>
        <w:pStyle w:val="9"/>
        <w:keepNext w:val="0"/>
        <w:keepLines w:val="0"/>
        <w:framePr w:w="9540" w:h="585" w:wrap="around" w:vAnchor="margin" w:hAnchor="page" w:x="-18053" w:y="3067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这种机器数字控制，刀带细而且锋利,</w:t>
      </w:r>
    </w:p>
    <w:p>
      <w:pPr>
        <w:pStyle w:val="9"/>
        <w:keepNext w:val="0"/>
        <w:keepLines w:val="0"/>
        <w:framePr w:w="4620" w:h="585" w:wrap="around" w:vAnchor="margin" w:hAnchor="page" w:x="-7883" w:y="30661"/>
        <w:widowControl w:val="0"/>
        <w:shd w:val="clear" w:color="auto" w:fill="auto"/>
        <w:bidi w:val="0"/>
        <w:spacing w:before="0" w:after="0" w:line="240" w:lineRule="auto"/>
        <w:ind w:left="-20" w:right="0" w:firstLine="0"/>
        <w:jc w:val="center"/>
        <w:rPr>
          <w:sz w:val="50"/>
          <w:szCs w:val="50"/>
        </w:rPr>
      </w:pPr>
      <w:r>
        <w:rPr>
          <w:color w:val="000000"/>
          <w:spacing w:val="0"/>
          <w:w w:val="100"/>
          <w:position w:val="0"/>
          <w:sz w:val="50"/>
          <w:szCs w:val="50"/>
          <w:lang w:val="zh-TW" w:eastAsia="zh-TW" w:bidi="zh-TW"/>
        </w:rPr>
        <w:t>由左往右运动，切</w:t>
      </w:r>
    </w:p>
    <w:p>
      <w:pPr>
        <w:pStyle w:val="9"/>
        <w:keepNext w:val="0"/>
        <w:keepLines w:val="0"/>
        <w:framePr w:w="11925" w:h="600" w:wrap="around" w:vAnchor="margin" w:hAnchor="page" w:x="-18038" w:y="3138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割水平运动的海绵，该机操作简单，切割精确。</w:t>
      </w:r>
    </w:p>
    <w:p>
      <w:pPr>
        <w:pStyle w:val="9"/>
        <w:keepNext w:val="0"/>
        <w:keepLines w:val="0"/>
        <w:framePr w:w="15255" w:h="4125" w:wrap="around" w:vAnchor="margin" w:hAnchor="page" w:x="-18038" w:y="32416"/>
        <w:widowControl w:val="0"/>
        <w:shd w:val="clear" w:color="auto" w:fill="auto"/>
        <w:bidi w:val="0"/>
        <w:spacing w:before="0" w:after="0" w:line="672" w:lineRule="exact"/>
        <w:ind w:left="0" w:right="0" w:firstLine="1080"/>
        <w:jc w:val="both"/>
      </w:pPr>
      <w:r>
        <w:rPr>
          <w:color w:val="000000"/>
          <w:spacing w:val="0"/>
          <w:w w:val="100"/>
          <w:position w:val="0"/>
          <w:lang w:val="en-US" w:eastAsia="en-US" w:bidi="en-US"/>
        </w:rPr>
        <w:t>The machine is installed above the foaming conveyor line.itisusedtocutthecontinuousfoamblocksintoa certain length forshipping, storage and future processing. It is controlled by digital system, fitted with very thin and sharp blade, which runs vertically in a high speed. The operating is simple while the cutting is accurate.</w:t>
      </w:r>
    </w:p>
    <w:tbl>
      <w:tblPr>
        <w:tblStyle w:val="2"/>
        <w:tblW w:w="0" w:type="auto"/>
        <w:tblInd w:w="0" w:type="dxa"/>
        <w:tblLayout w:type="fixed"/>
        <w:tblCellMar>
          <w:top w:w="0" w:type="dxa"/>
          <w:left w:w="10" w:type="dxa"/>
          <w:bottom w:w="0" w:type="dxa"/>
          <w:right w:w="10" w:type="dxa"/>
        </w:tblCellMar>
      </w:tblPr>
      <w:tblGrid>
        <w:gridCol w:w="6105"/>
        <w:gridCol w:w="9270"/>
        <w:gridCol w:w="16365"/>
      </w:tblGrid>
      <w:tr>
        <w:tblPrEx>
          <w:tblCellMar>
            <w:top w:w="0" w:type="dxa"/>
            <w:left w:w="10" w:type="dxa"/>
            <w:bottom w:w="0" w:type="dxa"/>
            <w:right w:w="10" w:type="dxa"/>
          </w:tblCellMar>
        </w:tblPrEx>
        <w:trPr>
          <w:trHeight w:val="1020" w:hRule="exact"/>
        </w:trPr>
        <w:tc>
          <w:tcPr>
            <w:tcBorders>
              <w:top w:val="single" w:color="auto" w:sz="4" w:space="0"/>
              <w:left w:val="single" w:color="auto" w:sz="4" w:space="0"/>
            </w:tcBorders>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1620" w:right="0" w:firstLine="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ULCD-2380B</w:t>
            </w:r>
          </w:p>
        </w:tc>
      </w:tr>
      <w:tr>
        <w:tblPrEx>
          <w:tblCellMar>
            <w:top w:w="0" w:type="dxa"/>
            <w:left w:w="10" w:type="dxa"/>
            <w:bottom w:w="0" w:type="dxa"/>
            <w:right w:w="10" w:type="dxa"/>
          </w:tblCellMar>
        </w:tblPrEx>
        <w:trPr>
          <w:trHeight w:val="1065" w:hRule="exact"/>
        </w:trPr>
        <w:tc>
          <w:tcPr>
            <w:tcBorders>
              <w:top w:val="single" w:color="auto" w:sz="4" w:space="0"/>
            </w:tcBorders>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1620" w:right="0" w:firstLine="0"/>
              <w:jc w:val="both"/>
              <w:rPr>
                <w:sz w:val="50"/>
                <w:szCs w:val="50"/>
              </w:rPr>
            </w:pPr>
            <w:r>
              <w:rPr>
                <w:color w:val="000000"/>
                <w:spacing w:val="0"/>
                <w:w w:val="100"/>
                <w:position w:val="0"/>
                <w:sz w:val="50"/>
                <w:szCs w:val="50"/>
                <w:lang w:val="zh-TW" w:eastAsia="zh-TW" w:bidi="zh-TW"/>
              </w:rPr>
              <w:t>切绵宽度</w:t>
            </w:r>
          </w:p>
        </w:tc>
        <w:tc>
          <w:tcPr>
            <w:tcBorders>
              <w:top w:val="single" w:color="auto" w:sz="4" w:space="0"/>
            </w:tcBorders>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Cutting foam width</w:t>
            </w:r>
          </w:p>
        </w:tc>
        <w:tc>
          <w:tcPr>
            <w:tcBorders>
              <w:top w:val="single" w:color="auto" w:sz="4" w:space="0"/>
            </w:tcBorders>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2400mm</w:t>
            </w:r>
          </w:p>
        </w:tc>
      </w:tr>
      <w:tr>
        <w:tblPrEx>
          <w:tblCellMar>
            <w:top w:w="0" w:type="dxa"/>
            <w:left w:w="10" w:type="dxa"/>
            <w:bottom w:w="0" w:type="dxa"/>
            <w:right w:w="10" w:type="dxa"/>
          </w:tblCellMar>
        </w:tblPrEx>
        <w:trPr>
          <w:trHeight w:val="1035" w:hRule="exact"/>
        </w:trPr>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1620" w:right="0" w:firstLine="0"/>
              <w:jc w:val="both"/>
              <w:rPr>
                <w:sz w:val="50"/>
                <w:szCs w:val="50"/>
              </w:rPr>
            </w:pPr>
            <w:r>
              <w:rPr>
                <w:color w:val="000000"/>
                <w:spacing w:val="0"/>
                <w:w w:val="100"/>
                <w:position w:val="0"/>
                <w:sz w:val="50"/>
                <w:szCs w:val="50"/>
                <w:lang w:val="zh-TW" w:eastAsia="zh-TW" w:bidi="zh-TW"/>
              </w:rPr>
              <w:t>切绵高度</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Cutting foam height</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1300mm</w:t>
            </w:r>
          </w:p>
        </w:tc>
      </w:tr>
      <w:tr>
        <w:tblPrEx>
          <w:tblCellMar>
            <w:top w:w="0" w:type="dxa"/>
            <w:left w:w="10" w:type="dxa"/>
            <w:bottom w:w="0" w:type="dxa"/>
            <w:right w:w="10" w:type="dxa"/>
          </w:tblCellMar>
        </w:tblPrEx>
        <w:trPr>
          <w:trHeight w:val="1050" w:hRule="exact"/>
        </w:trPr>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1620" w:right="0" w:firstLine="0"/>
              <w:jc w:val="left"/>
              <w:rPr>
                <w:sz w:val="50"/>
                <w:szCs w:val="50"/>
              </w:rPr>
            </w:pPr>
            <w:r>
              <w:rPr>
                <w:color w:val="000000"/>
                <w:spacing w:val="0"/>
                <w:w w:val="100"/>
                <w:position w:val="0"/>
                <w:sz w:val="50"/>
                <w:szCs w:val="50"/>
                <w:lang w:val="zh-TW" w:eastAsia="zh-TW" w:bidi="zh-TW"/>
              </w:rPr>
              <w:t>刀架移动速度</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Blade Frame moving speed</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21m/min</w:t>
            </w:r>
          </w:p>
        </w:tc>
      </w:tr>
      <w:tr>
        <w:tblPrEx>
          <w:tblCellMar>
            <w:top w:w="0" w:type="dxa"/>
            <w:left w:w="10" w:type="dxa"/>
            <w:bottom w:w="0" w:type="dxa"/>
            <w:right w:w="10" w:type="dxa"/>
          </w:tblCellMar>
        </w:tblPrEx>
        <w:trPr>
          <w:trHeight w:val="1065" w:hRule="exact"/>
        </w:trPr>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1620" w:right="0" w:firstLine="0"/>
              <w:jc w:val="left"/>
              <w:rPr>
                <w:sz w:val="50"/>
                <w:szCs w:val="50"/>
              </w:rPr>
            </w:pPr>
            <w:r>
              <w:rPr>
                <w:color w:val="000000"/>
                <w:spacing w:val="0"/>
                <w:w w:val="100"/>
                <w:position w:val="0"/>
                <w:sz w:val="50"/>
                <w:szCs w:val="50"/>
                <w:lang w:val="zh-TW" w:eastAsia="zh-TW" w:bidi="zh-TW"/>
              </w:rPr>
              <w:t>输送带输送速度</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Conveyor belt speed</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0~8m/min</w:t>
            </w:r>
          </w:p>
        </w:tc>
      </w:tr>
      <w:tr>
        <w:tblPrEx>
          <w:tblCellMar>
            <w:top w:w="0" w:type="dxa"/>
            <w:left w:w="10" w:type="dxa"/>
            <w:bottom w:w="0" w:type="dxa"/>
            <w:right w:w="10" w:type="dxa"/>
          </w:tblCellMar>
        </w:tblPrEx>
        <w:trPr>
          <w:trHeight w:val="1035" w:hRule="exact"/>
        </w:trPr>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1620" w:right="0" w:firstLine="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8.69 Kw</w:t>
            </w:r>
          </w:p>
        </w:tc>
      </w:tr>
      <w:tr>
        <w:tblPrEx>
          <w:tblCellMar>
            <w:top w:w="0" w:type="dxa"/>
            <w:left w:w="10" w:type="dxa"/>
            <w:bottom w:w="0" w:type="dxa"/>
            <w:right w:w="10" w:type="dxa"/>
          </w:tblCellMar>
        </w:tblPrEx>
        <w:trPr>
          <w:trHeight w:val="1050" w:hRule="exact"/>
        </w:trPr>
        <w:tc>
          <w:tcPr>
            <w:shd w:val="clear" w:color="auto" w:fill="FFFFFF"/>
            <w:vAlign w:val="top"/>
          </w:tcPr>
          <w:p>
            <w:pPr>
              <w:pStyle w:val="9"/>
              <w:keepNext w:val="0"/>
              <w:keepLines w:val="0"/>
              <w:framePr w:w="31740" w:h="8355" w:hSpace="60" w:vSpace="2055" w:wrap="around" w:vAnchor="margin" w:hAnchor="page" w:x="-17978" w:y="37261"/>
              <w:widowControl w:val="0"/>
              <w:shd w:val="clear" w:color="auto" w:fill="auto"/>
              <w:bidi w:val="0"/>
              <w:spacing w:before="240" w:after="0" w:line="240" w:lineRule="auto"/>
              <w:ind w:left="1620" w:right="0" w:firstLine="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framePr w:w="31740" w:h="8355" w:hSpace="60" w:vSpace="2055" w:wrap="around" w:vAnchor="margin" w:hAnchor="page" w:x="-17978" w:y="37261"/>
              <w:widowControl w:val="0"/>
              <w:shd w:val="clear" w:color="auto" w:fill="auto"/>
              <w:bidi w:val="0"/>
              <w:spacing w:before="220" w:after="0" w:line="240" w:lineRule="auto"/>
              <w:ind w:left="0" w:right="0" w:firstLine="64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framePr w:w="31740" w:h="8355" w:hSpace="60" w:vSpace="2055" w:wrap="around" w:vAnchor="margin" w:hAnchor="page" w:x="-17978" w:y="37261"/>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2000Kg</w:t>
            </w:r>
          </w:p>
        </w:tc>
      </w:tr>
      <w:tr>
        <w:tblPrEx>
          <w:tblCellMar>
            <w:top w:w="0" w:type="dxa"/>
            <w:left w:w="10" w:type="dxa"/>
            <w:bottom w:w="0" w:type="dxa"/>
            <w:right w:w="10" w:type="dxa"/>
          </w:tblCellMar>
        </w:tblPrEx>
        <w:trPr>
          <w:trHeight w:val="1035" w:hRule="exact"/>
        </w:trPr>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1620" w:right="0" w:firstLine="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640"/>
              <w:jc w:val="left"/>
            </w:pPr>
            <w:r>
              <w:rPr>
                <w:color w:val="000000"/>
                <w:spacing w:val="0"/>
                <w:w w:val="100"/>
                <w:position w:val="0"/>
                <w:lang w:val="en-US" w:eastAsia="en-US" w:bidi="en-US"/>
              </w:rPr>
              <w:t>Machine external size</w:t>
            </w:r>
          </w:p>
        </w:tc>
        <w:tc>
          <w:tcPr>
            <w:shd w:val="clear" w:color="auto" w:fill="FFFFFF"/>
            <w:vAlign w:val="center"/>
          </w:tcPr>
          <w:p>
            <w:pPr>
              <w:pStyle w:val="9"/>
              <w:keepNext w:val="0"/>
              <w:keepLines w:val="0"/>
              <w:framePr w:w="31740" w:h="8355" w:hSpace="60" w:vSpace="2055" w:wrap="around" w:vAnchor="margin" w:hAnchor="page" w:x="-17978" w:y="372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L6000mm xW4550mm x H4000mm</w:t>
            </w:r>
          </w:p>
        </w:tc>
      </w:tr>
    </w:tbl>
    <w:p>
      <w:pPr>
        <w:framePr w:w="31740" w:h="8355" w:hSpace="60" w:vSpace="2055" w:wrap="around" w:vAnchor="margin" w:hAnchor="page" w:x="-17978" w:y="37261"/>
        <w:widowControl w:val="0"/>
        <w:spacing w:line="1" w:lineRule="exact"/>
      </w:pPr>
    </w:p>
    <w:p>
      <w:pPr>
        <w:pStyle w:val="27"/>
        <w:keepNext w:val="0"/>
        <w:keepLines w:val="0"/>
        <w:framePr w:w="15105" w:h="585" w:wrap="around" w:vAnchor="margin" w:hAnchor="page" w:x="-1283" w:y="4632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565" w:h="570" w:wrap="around" w:vAnchor="margin" w:hAnchor="page" w:x="-9743" w:y="4710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Remark: The above data is only for reference, all the parameter is subjected to the sold production.</w:t>
      </w:r>
    </w:p>
    <w:tbl>
      <w:tblPr>
        <w:tblStyle w:val="2"/>
        <w:tblW w:w="0" w:type="auto"/>
        <w:tblInd w:w="0" w:type="dxa"/>
        <w:tblLayout w:type="fixed"/>
        <w:tblCellMar>
          <w:top w:w="0" w:type="dxa"/>
          <w:left w:w="10" w:type="dxa"/>
          <w:bottom w:w="0" w:type="dxa"/>
          <w:right w:w="10" w:type="dxa"/>
        </w:tblCellMar>
      </w:tblPr>
      <w:tblGrid>
        <w:gridCol w:w="15825"/>
        <w:gridCol w:w="15870"/>
      </w:tblGrid>
      <w:tr>
        <w:tblPrEx>
          <w:tblCellMar>
            <w:top w:w="0" w:type="dxa"/>
            <w:left w:w="10" w:type="dxa"/>
            <w:bottom w:w="0" w:type="dxa"/>
            <w:right w:w="10" w:type="dxa"/>
          </w:tblCellMar>
        </w:tblPrEx>
        <w:trPr>
          <w:trHeight w:val="1155" w:hRule="exact"/>
        </w:trPr>
        <w:tc>
          <w:tcPr>
            <w:tcBorders>
              <w:top w:val="single" w:color="auto" w:sz="4" w:space="0"/>
              <w:left w:val="single" w:color="auto" w:sz="4" w:space="0"/>
              <w:bottom w:val="single" w:color="auto" w:sz="4" w:space="0"/>
            </w:tcBorders>
            <w:shd w:val="clear" w:color="auto" w:fill="FFFFFF"/>
            <w:vAlign w:val="bottom"/>
          </w:tcPr>
          <w:p>
            <w:pPr>
              <w:pStyle w:val="9"/>
              <w:keepNext w:val="0"/>
              <w:keepLines w:val="0"/>
              <w:framePr w:w="31695" w:h="1155" w:wrap="around" w:vAnchor="margin" w:hAnchor="page" w:x="19252" w:y="14521"/>
              <w:widowControl w:val="0"/>
              <w:shd w:val="clear" w:color="auto" w:fill="auto"/>
              <w:tabs>
                <w:tab w:val="left" w:pos="7585"/>
              </w:tabs>
              <w:bidi w:val="0"/>
              <w:spacing w:before="0" w:after="0" w:line="240" w:lineRule="auto"/>
              <w:ind w:left="1840" w:right="0" w:firstLine="0"/>
              <w:jc w:val="left"/>
              <w:rPr>
                <w:sz w:val="64"/>
                <w:szCs w:val="64"/>
              </w:rPr>
            </w:pPr>
            <w:r>
              <w:rPr>
                <w:color w:val="000000"/>
                <w:spacing w:val="0"/>
                <w:w w:val="100"/>
                <w:position w:val="0"/>
                <w:sz w:val="60"/>
                <w:szCs w:val="60"/>
                <w:lang w:val="zh-TW" w:eastAsia="zh-TW" w:bidi="zh-TW"/>
              </w:rPr>
              <w:t>型号</w:t>
            </w:r>
            <w:r>
              <w:rPr>
                <w:color w:val="000000"/>
                <w:spacing w:val="0"/>
                <w:w w:val="100"/>
                <w:position w:val="0"/>
                <w:sz w:val="60"/>
                <w:szCs w:val="60"/>
                <w:lang w:val="zh-TW" w:eastAsia="zh-TW" w:bidi="zh-TW"/>
              </w:rPr>
              <w:tab/>
            </w:r>
            <w:r>
              <w:rPr>
                <w:rFonts w:ascii="Times New Roman" w:hAnsi="Times New Roman" w:eastAsia="Times New Roman" w:cs="Times New Roman"/>
                <w:color w:val="000000"/>
                <w:spacing w:val="0"/>
                <w:w w:val="100"/>
                <w:position w:val="0"/>
                <w:sz w:val="64"/>
                <w:szCs w:val="64"/>
                <w:lang w:val="en-US" w:eastAsia="en-US" w:bidi="en-US"/>
              </w:rPr>
              <w:t>Model</w:t>
            </w:r>
          </w:p>
        </w:tc>
        <w:tc>
          <w:tcPr>
            <w:tcBorders>
              <w:top w:val="single" w:color="auto" w:sz="4" w:space="0"/>
              <w:left w:val="single" w:color="auto" w:sz="4" w:space="0"/>
              <w:bottom w:val="single" w:color="auto" w:sz="4" w:space="0"/>
              <w:right w:val="single" w:color="auto" w:sz="4" w:space="0"/>
            </w:tcBorders>
            <w:shd w:val="clear" w:color="auto" w:fill="FFFFFF"/>
            <w:vAlign w:val="bottom"/>
          </w:tcPr>
          <w:p>
            <w:pPr>
              <w:pStyle w:val="9"/>
              <w:keepNext w:val="0"/>
              <w:keepLines w:val="0"/>
              <w:framePr w:w="31695" w:h="1155" w:wrap="around" w:vAnchor="margin" w:hAnchor="page" w:x="19252" w:y="145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ULYM-2500B</w:t>
            </w:r>
          </w:p>
        </w:tc>
      </w:tr>
    </w:tbl>
    <w:p>
      <w:pPr>
        <w:framePr w:w="31695" w:h="1155" w:wrap="around" w:vAnchor="margin" w:hAnchor="page" w:x="19252" w:y="14521"/>
        <w:widowControl w:val="0"/>
        <w:spacing w:line="1" w:lineRule="exact"/>
      </w:pPr>
    </w:p>
    <w:tbl>
      <w:tblPr>
        <w:tblStyle w:val="2"/>
        <w:tblW w:w="0" w:type="auto"/>
        <w:tblInd w:w="0" w:type="dxa"/>
        <w:tblLayout w:type="fixed"/>
        <w:tblCellMar>
          <w:top w:w="0" w:type="dxa"/>
          <w:left w:w="10" w:type="dxa"/>
          <w:bottom w:w="0" w:type="dxa"/>
          <w:right w:w="10" w:type="dxa"/>
        </w:tblCellMar>
      </w:tblPr>
      <w:tblGrid>
        <w:gridCol w:w="6675"/>
        <w:gridCol w:w="10230"/>
        <w:gridCol w:w="14805"/>
      </w:tblGrid>
      <w:tr>
        <w:trPr>
          <w:trHeight w:val="1200" w:hRule="exact"/>
        </w:trPr>
        <w:tc>
          <w:tcPr>
            <w:shd w:val="clear" w:color="auto" w:fill="FFFFFF"/>
            <w:vAlign w:val="top"/>
          </w:tcPr>
          <w:p>
            <w:pPr>
              <w:pStyle w:val="9"/>
              <w:keepNext w:val="0"/>
              <w:keepLines w:val="0"/>
              <w:framePr w:w="31710" w:h="8520" w:wrap="around" w:vAnchor="margin" w:hAnchor="page" w:x="19252" w:y="15751"/>
              <w:widowControl w:val="0"/>
              <w:shd w:val="clear" w:color="auto" w:fill="auto"/>
              <w:bidi w:val="0"/>
              <w:spacing w:before="280" w:after="0" w:line="240" w:lineRule="auto"/>
              <w:ind w:left="1860" w:right="0" w:firstLine="0"/>
              <w:jc w:val="left"/>
              <w:rPr>
                <w:sz w:val="54"/>
                <w:szCs w:val="54"/>
              </w:rPr>
            </w:pPr>
            <w:r>
              <w:rPr>
                <w:color w:val="000000"/>
                <w:spacing w:val="0"/>
                <w:w w:val="100"/>
                <w:position w:val="0"/>
                <w:sz w:val="54"/>
                <w:szCs w:val="54"/>
                <w:lang w:val="zh-TW" w:eastAsia="zh-TW" w:bidi="zh-TW"/>
              </w:rPr>
              <w:t>有效压绵尺寸</w:t>
            </w:r>
          </w:p>
        </w:tc>
        <w:tc>
          <w:tcPr>
            <w:shd w:val="clear" w:color="auto" w:fill="FFFFFF"/>
            <w:vAlign w:val="top"/>
          </w:tcPr>
          <w:p>
            <w:pPr>
              <w:pStyle w:val="9"/>
              <w:keepNext w:val="0"/>
              <w:keepLines w:val="0"/>
              <w:framePr w:w="31710" w:h="8520" w:wrap="around" w:vAnchor="margin" w:hAnchor="page" w:x="19252" w:y="15751"/>
              <w:widowControl w:val="0"/>
              <w:shd w:val="clear" w:color="auto" w:fill="auto"/>
              <w:bidi w:val="0"/>
              <w:spacing w:before="16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Pressing foam size</w:t>
            </w:r>
          </w:p>
        </w:tc>
        <w:tc>
          <w:tcPr>
            <w:shd w:val="clear" w:color="auto" w:fill="FFFFFF"/>
            <w:vAlign w:val="top"/>
          </w:tcPr>
          <w:p>
            <w:pPr>
              <w:pStyle w:val="9"/>
              <w:keepNext w:val="0"/>
              <w:keepLines w:val="0"/>
              <w:framePr w:w="31710" w:h="8520" w:wrap="around" w:vAnchor="margin" w:hAnchor="page" w:x="19252" w:y="15751"/>
              <w:widowControl w:val="0"/>
              <w:shd w:val="clear" w:color="auto" w:fill="auto"/>
              <w:bidi w:val="0"/>
              <w:spacing w:before="240" w:after="0" w:line="240" w:lineRule="auto"/>
              <w:ind w:left="5300" w:right="0" w:firstLine="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W2500mm</w:t>
            </w:r>
          </w:p>
        </w:tc>
      </w:tr>
      <w:tr>
        <w:tblPrEx>
          <w:tblCellMar>
            <w:top w:w="0" w:type="dxa"/>
            <w:left w:w="10" w:type="dxa"/>
            <w:bottom w:w="0" w:type="dxa"/>
            <w:right w:w="10" w:type="dxa"/>
          </w:tblCellMar>
        </w:tblPrEx>
        <w:trPr>
          <w:trHeight w:val="1230" w:hRule="exact"/>
        </w:trPr>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压绵厚度</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Pressing thickness</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5300" w:right="0" w:firstLine="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0~650mm</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最大速度</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Pressing speed</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5580" w:right="0" w:firstLine="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45m/min</w:t>
            </w:r>
          </w:p>
        </w:tc>
      </w:tr>
      <w:tr>
        <w:tblPrEx>
          <w:tblCellMar>
            <w:top w:w="0" w:type="dxa"/>
            <w:left w:w="10" w:type="dxa"/>
            <w:bottom w:w="0" w:type="dxa"/>
            <w:right w:w="10" w:type="dxa"/>
          </w:tblCellMar>
        </w:tblPrEx>
        <w:trPr>
          <w:trHeight w:val="1230" w:hRule="exact"/>
        </w:trPr>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总功率</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Total power</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6040" w:right="0" w:firstLine="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17Kw</w:t>
            </w:r>
          </w:p>
        </w:tc>
      </w:tr>
      <w:tr>
        <w:tblPrEx>
          <w:tblCellMar>
            <w:top w:w="0" w:type="dxa"/>
            <w:left w:w="10" w:type="dxa"/>
            <w:bottom w:w="0" w:type="dxa"/>
            <w:right w:w="10" w:type="dxa"/>
          </w:tblCellMar>
        </w:tblPrEx>
        <w:trPr>
          <w:trHeight w:val="1230" w:hRule="exact"/>
        </w:trPr>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压辐直径</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Diameter of roller</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5300" w:right="0" w:firstLine="0"/>
              <w:jc w:val="left"/>
              <w:rPr>
                <w:sz w:val="60"/>
                <w:szCs w:val="60"/>
              </w:rPr>
            </w:pPr>
            <w:r>
              <w:rPr>
                <w:color w:val="000000"/>
                <w:spacing w:val="0"/>
                <w:w w:val="100"/>
                <w:position w:val="0"/>
                <w:sz w:val="54"/>
                <w:szCs w:val="54"/>
                <w:lang w:val="zh-TW" w:eastAsia="zh-TW" w:bidi="zh-TW"/>
              </w:rPr>
              <w:t xml:space="preserve">巾 </w:t>
            </w:r>
            <w:r>
              <w:rPr>
                <w:rFonts w:ascii="Times New Roman" w:hAnsi="Times New Roman" w:eastAsia="Times New Roman" w:cs="Times New Roman"/>
                <w:color w:val="000000"/>
                <w:spacing w:val="0"/>
                <w:w w:val="100"/>
                <w:position w:val="0"/>
                <w:sz w:val="60"/>
                <w:szCs w:val="60"/>
                <w:lang w:val="en-US" w:eastAsia="en-US" w:bidi="en-US"/>
              </w:rPr>
              <w:t>270mm</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机器重量</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Machine weight</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5580" w:right="0" w:firstLine="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4500KG</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机器外形尺寸</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Machine external size</w:t>
            </w:r>
          </w:p>
        </w:tc>
        <w:tc>
          <w:tcPr>
            <w:shd w:val="clear" w:color="auto" w:fill="FFFFFF"/>
            <w:vAlign w:val="center"/>
          </w:tcPr>
          <w:p>
            <w:pPr>
              <w:pStyle w:val="9"/>
              <w:keepNext w:val="0"/>
              <w:keepLines w:val="0"/>
              <w:framePr w:w="31710" w:h="8520" w:wrap="around" w:vAnchor="margin" w:hAnchor="page" w:x="19252" w:y="15751"/>
              <w:widowControl w:val="0"/>
              <w:shd w:val="clear" w:color="auto" w:fill="auto"/>
              <w:bidi w:val="0"/>
              <w:spacing w:before="0" w:after="0" w:line="240" w:lineRule="auto"/>
              <w:ind w:left="2980" w:right="0" w:firstLine="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L4400x W3000x H2000mm</w:t>
            </w:r>
          </w:p>
        </w:tc>
      </w:tr>
    </w:tbl>
    <w:p>
      <w:pPr>
        <w:framePr w:w="31710" w:h="8520" w:wrap="around" w:vAnchor="margin" w:hAnchor="page" w:x="19252" w:y="15751"/>
        <w:widowControl w:val="0"/>
        <w:spacing w:line="1" w:lineRule="exact"/>
      </w:pPr>
    </w:p>
    <w:p>
      <w:pPr>
        <w:pStyle w:val="21"/>
        <w:keepNext/>
        <w:keepLines/>
        <w:framePr w:w="31650" w:h="1365" w:wrap="around" w:vAnchor="margin" w:hAnchor="page" w:x="19102" w:y="24586"/>
        <w:widowControl w:val="0"/>
        <w:shd w:val="clear" w:color="auto" w:fill="auto"/>
        <w:bidi w:val="0"/>
        <w:spacing w:before="0" w:after="0" w:line="240" w:lineRule="auto"/>
        <w:ind w:left="0" w:right="0" w:firstLine="0"/>
        <w:jc w:val="both"/>
      </w:pPr>
      <w:bookmarkStart w:id="179" w:name="bookmark181"/>
      <w:bookmarkStart w:id="180" w:name="bookmark180"/>
      <w:bookmarkStart w:id="181" w:name="bookmark179"/>
      <w:r>
        <w:rPr>
          <w:rFonts w:ascii="Times New Roman" w:hAnsi="Times New Roman" w:eastAsia="Times New Roman" w:cs="Times New Roman"/>
          <w:b/>
          <w:bCs/>
          <w:color w:val="EF8519"/>
          <w:spacing w:val="0"/>
          <w:w w:val="100"/>
          <w:position w:val="0"/>
          <w:sz w:val="116"/>
          <w:szCs w:val="116"/>
          <w:lang w:val="en-US" w:eastAsia="en-US" w:bidi="en-US"/>
        </w:rPr>
        <w:t>ULYM-2500C</w:t>
      </w:r>
      <w:r>
        <w:rPr>
          <w:spacing w:val="0"/>
          <w:w w:val="100"/>
          <w:position w:val="0"/>
          <w:lang w:val="zh-TW" w:eastAsia="zh-TW" w:bidi="zh-TW"/>
        </w:rPr>
        <w:t>十棍排气压绵机（输送带式）噬篇滯惴彳耐叫瞞“</w:t>
      </w:r>
      <w:r>
        <w:rPr>
          <w:rFonts w:ascii="Times New Roman" w:hAnsi="Times New Roman" w:eastAsia="Times New Roman" w:cs="Times New Roman"/>
          <w:smallCaps/>
          <w:spacing w:val="0"/>
          <w:w w:val="100"/>
          <w:position w:val="0"/>
          <w:sz w:val="108"/>
          <w:szCs w:val="108"/>
          <w:lang w:val="en-US" w:eastAsia="en-US" w:bidi="en-US"/>
        </w:rPr>
        <w:t>m*</w:t>
      </w:r>
      <w:r>
        <w:rPr>
          <w:spacing w:val="0"/>
          <w:w w:val="100"/>
          <w:position w:val="0"/>
          <w:lang w:val="zh-TW" w:eastAsia="zh-TW" w:bidi="zh-TW"/>
        </w:rPr>
        <w:t>眼</w:t>
      </w:r>
      <w:bookmarkEnd w:id="179"/>
      <w:bookmarkEnd w:id="180"/>
      <w:bookmarkEnd w:id="181"/>
    </w:p>
    <w:p>
      <w:pPr>
        <w:pStyle w:val="9"/>
        <w:keepNext w:val="0"/>
        <w:keepLines w:val="0"/>
        <w:framePr w:w="15585" w:h="8835" w:wrap="around" w:vAnchor="margin" w:hAnchor="page" w:x="19147" w:y="26371"/>
        <w:widowControl w:val="0"/>
        <w:shd w:val="clear" w:color="auto" w:fill="auto"/>
        <w:bidi w:val="0"/>
        <w:spacing w:before="0" w:after="760" w:line="1087" w:lineRule="exact"/>
        <w:ind w:left="0" w:right="0" w:firstLine="1180"/>
        <w:jc w:val="both"/>
        <w:rPr>
          <w:sz w:val="54"/>
          <w:szCs w:val="54"/>
        </w:rPr>
      </w:pPr>
      <w:r>
        <w:rPr>
          <w:color w:val="000000"/>
          <w:spacing w:val="0"/>
          <w:w w:val="100"/>
          <w:position w:val="0"/>
          <w:sz w:val="54"/>
          <w:szCs w:val="54"/>
          <w:lang w:val="zh-TW" w:eastAsia="zh-TW" w:bidi="zh-TW"/>
        </w:rPr>
        <w:t>本机采用三组大型滚筒压绵排气，安装在海绵发泡输 送线上，主要把整泡海绵去除闭孔现象，令海绵增加弹 性，更加柔软，提高海绵质量。</w:t>
      </w:r>
    </w:p>
    <w:p>
      <w:pPr>
        <w:pStyle w:val="23"/>
        <w:keepNext w:val="0"/>
        <w:keepLines w:val="0"/>
        <w:framePr w:w="15585" w:h="8835" w:wrap="around" w:vAnchor="margin" w:hAnchor="page" w:x="19147" w:y="26371"/>
        <w:widowControl w:val="0"/>
        <w:shd w:val="clear" w:color="auto" w:fill="auto"/>
        <w:bidi w:val="0"/>
        <w:spacing w:before="0" w:after="0" w:line="346" w:lineRule="auto"/>
        <w:ind w:left="0" w:right="0" w:firstLine="1180"/>
        <w:jc w:val="left"/>
      </w:pPr>
      <w:r>
        <w:rPr>
          <w:rFonts w:ascii="Times New Roman" w:hAnsi="Times New Roman" w:eastAsia="Times New Roman" w:cs="Times New Roman"/>
          <w:color w:val="000000"/>
          <w:spacing w:val="0"/>
          <w:w w:val="100"/>
          <w:position w:val="0"/>
          <w:lang w:val="en-US" w:eastAsia="en-US" w:bidi="en-US"/>
        </w:rPr>
        <w:t>The machine adopts three groups of cylinders to compress foam to exhaust, and is installed above the sponge foaming conveyor line. It mainly removes the closure phenomenon of whole foam, to make the foam more elastic, softer and improves the quality of foam.</w:t>
      </w:r>
    </w:p>
    <w:tbl>
      <w:tblPr>
        <w:tblStyle w:val="2"/>
        <w:tblW w:w="0" w:type="auto"/>
        <w:tblInd w:w="0" w:type="dxa"/>
        <w:tblLayout w:type="fixed"/>
        <w:tblCellMar>
          <w:top w:w="0" w:type="dxa"/>
          <w:left w:w="10" w:type="dxa"/>
          <w:bottom w:w="0" w:type="dxa"/>
          <w:right w:w="10" w:type="dxa"/>
        </w:tblCellMar>
      </w:tblPr>
      <w:tblGrid>
        <w:gridCol w:w="6675"/>
        <w:gridCol w:w="9165"/>
        <w:gridCol w:w="15870"/>
      </w:tblGrid>
      <w:tr>
        <w:tblPrEx>
          <w:tblCellMar>
            <w:top w:w="0" w:type="dxa"/>
            <w:left w:w="10" w:type="dxa"/>
            <w:bottom w:w="0" w:type="dxa"/>
            <w:right w:w="10" w:type="dxa"/>
          </w:tblCellMar>
        </w:tblPrEx>
        <w:trPr>
          <w:trHeight w:val="1185" w:hRule="exact"/>
        </w:trPr>
        <w:tc>
          <w:tcPr>
            <w:tcBorders>
              <w:top w:val="single" w:color="auto" w:sz="4" w:space="0"/>
              <w:left w:val="single" w:color="auto" w:sz="4" w:space="0"/>
            </w:tcBorders>
            <w:shd w:val="clear" w:color="auto" w:fill="FFFFFF"/>
            <w:vAlign w:val="top"/>
          </w:tcPr>
          <w:p>
            <w:pPr>
              <w:pStyle w:val="9"/>
              <w:keepNext w:val="0"/>
              <w:keepLines w:val="0"/>
              <w:framePr w:w="31710" w:h="9765" w:vSpace="2055" w:wrap="around" w:vAnchor="margin" w:hAnchor="page" w:x="19252" w:y="35851"/>
              <w:widowControl w:val="0"/>
              <w:shd w:val="clear" w:color="auto" w:fill="auto"/>
              <w:bidi w:val="0"/>
              <w:spacing w:before="240" w:after="0" w:line="240" w:lineRule="auto"/>
              <w:ind w:left="1860" w:right="0" w:firstLine="0"/>
              <w:jc w:val="left"/>
              <w:rPr>
                <w:sz w:val="60"/>
                <w:szCs w:val="60"/>
              </w:rPr>
            </w:pPr>
            <w:r>
              <w:rPr>
                <w:color w:val="000000"/>
                <w:spacing w:val="0"/>
                <w:w w:val="100"/>
                <w:position w:val="0"/>
                <w:sz w:val="60"/>
                <w:szCs w:val="60"/>
                <w:lang w:val="zh-TW" w:eastAsia="zh-TW" w:bidi="zh-TW"/>
              </w:rPr>
              <w:t>型号</w:t>
            </w:r>
          </w:p>
        </w:tc>
        <w:tc>
          <w:tcPr>
            <w:tcBorders>
              <w:top w:val="single" w:color="auto" w:sz="4" w:space="0"/>
            </w:tcBorders>
            <w:shd w:val="clear" w:color="auto" w:fill="FFFFFF"/>
            <w:vAlign w:val="top"/>
          </w:tcPr>
          <w:p>
            <w:pPr>
              <w:pStyle w:val="9"/>
              <w:keepNext w:val="0"/>
              <w:keepLines w:val="0"/>
              <w:framePr w:w="31710" w:h="9765" w:vSpace="2055" w:wrap="around" w:vAnchor="margin" w:hAnchor="page" w:x="19252" w:y="35851"/>
              <w:widowControl w:val="0"/>
              <w:shd w:val="clear" w:color="auto" w:fill="auto"/>
              <w:bidi w:val="0"/>
              <w:spacing w:before="180" w:after="0" w:line="240" w:lineRule="auto"/>
              <w:ind w:left="0" w:right="0" w:firstLine="940"/>
              <w:jc w:val="left"/>
              <w:rPr>
                <w:sz w:val="64"/>
                <w:szCs w:val="64"/>
              </w:rPr>
            </w:pPr>
            <w:r>
              <w:rPr>
                <w:rFonts w:ascii="Times New Roman" w:hAnsi="Times New Roman" w:eastAsia="Times New Roman" w:cs="Times New Roman"/>
                <w:color w:val="000000"/>
                <w:spacing w:val="0"/>
                <w:w w:val="100"/>
                <w:position w:val="0"/>
                <w:sz w:val="64"/>
                <w:szCs w:val="64"/>
                <w:lang w:val="en-US" w:eastAsia="en-US" w:bidi="en-US"/>
              </w:rPr>
              <w:t>Model</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31710" w:h="9765" w:vSpace="2055" w:wrap="around" w:vAnchor="margin" w:hAnchor="page" w:x="19252" w:y="35851"/>
              <w:widowControl w:val="0"/>
              <w:shd w:val="clear" w:color="auto" w:fill="auto"/>
              <w:bidi w:val="0"/>
              <w:spacing w:before="24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ULYM-2500C</w:t>
            </w:r>
          </w:p>
        </w:tc>
      </w:tr>
      <w:tr>
        <w:tblPrEx>
          <w:tblCellMar>
            <w:top w:w="0" w:type="dxa"/>
            <w:left w:w="10" w:type="dxa"/>
            <w:bottom w:w="0" w:type="dxa"/>
            <w:right w:w="10" w:type="dxa"/>
          </w:tblCellMar>
        </w:tblPrEx>
        <w:trPr>
          <w:trHeight w:val="1230" w:hRule="exact"/>
        </w:trPr>
        <w:tc>
          <w:tcPr>
            <w:tcBorders>
              <w:top w:val="single" w:color="auto" w:sz="4" w:space="0"/>
            </w:tcBorders>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有效压绵尺寸</w:t>
            </w:r>
          </w:p>
        </w:tc>
        <w:tc>
          <w:tcPr>
            <w:tcBorders>
              <w:top w:val="single" w:color="auto" w:sz="4" w:space="0"/>
            </w:tcBorders>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Pressing foam size</w:t>
            </w:r>
          </w:p>
        </w:tc>
        <w:tc>
          <w:tcPr>
            <w:tcBorders>
              <w:top w:val="single" w:color="auto" w:sz="4" w:space="0"/>
            </w:tcBorders>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W2500mm</w:t>
            </w:r>
          </w:p>
        </w:tc>
      </w:tr>
      <w:tr>
        <w:tblPrEx>
          <w:tblCellMar>
            <w:top w:w="0" w:type="dxa"/>
            <w:left w:w="10" w:type="dxa"/>
            <w:bottom w:w="0" w:type="dxa"/>
            <w:right w:w="10" w:type="dxa"/>
          </w:tblCellMar>
        </w:tblPrEx>
        <w:trPr>
          <w:trHeight w:val="1230" w:hRule="exact"/>
        </w:trPr>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压绵厚度</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Pressing thickness</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25~1400mm</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最大速度</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Pressing speed</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45m/min</w:t>
            </w:r>
          </w:p>
        </w:tc>
      </w:tr>
      <w:tr>
        <w:tblPrEx>
          <w:tblCellMar>
            <w:top w:w="0" w:type="dxa"/>
            <w:left w:w="10" w:type="dxa"/>
            <w:bottom w:w="0" w:type="dxa"/>
            <w:right w:w="10" w:type="dxa"/>
          </w:tblCellMar>
        </w:tblPrEx>
        <w:trPr>
          <w:trHeight w:val="1245" w:hRule="exact"/>
        </w:trPr>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总功率</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Total power</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41.9Kw</w:t>
            </w:r>
          </w:p>
        </w:tc>
      </w:tr>
      <w:tr>
        <w:tblPrEx>
          <w:tblCellMar>
            <w:top w:w="0" w:type="dxa"/>
            <w:left w:w="10" w:type="dxa"/>
            <w:bottom w:w="0" w:type="dxa"/>
            <w:right w:w="10" w:type="dxa"/>
          </w:tblCellMar>
        </w:tblPrEx>
        <w:trPr>
          <w:trHeight w:val="1215" w:hRule="exact"/>
        </w:trPr>
        <w:tc>
          <w:tcPr>
            <w:shd w:val="clear" w:color="auto" w:fill="FFFFFF"/>
            <w:vAlign w:val="top"/>
          </w:tcPr>
          <w:p>
            <w:pPr>
              <w:pStyle w:val="9"/>
              <w:keepNext w:val="0"/>
              <w:keepLines w:val="0"/>
              <w:framePr w:w="31710" w:h="9765" w:vSpace="2055" w:wrap="around" w:vAnchor="margin" w:hAnchor="page" w:x="19252" w:y="35851"/>
              <w:widowControl w:val="0"/>
              <w:shd w:val="clear" w:color="auto" w:fill="auto"/>
              <w:bidi w:val="0"/>
              <w:spacing w:before="300" w:after="0" w:line="240" w:lineRule="auto"/>
              <w:ind w:left="1860" w:right="0" w:firstLine="0"/>
              <w:jc w:val="left"/>
              <w:rPr>
                <w:sz w:val="54"/>
                <w:szCs w:val="54"/>
              </w:rPr>
            </w:pPr>
            <w:r>
              <w:rPr>
                <w:color w:val="000000"/>
                <w:spacing w:val="0"/>
                <w:w w:val="100"/>
                <w:position w:val="0"/>
                <w:sz w:val="54"/>
                <w:szCs w:val="54"/>
                <w:lang w:val="zh-TW" w:eastAsia="zh-TW" w:bidi="zh-TW"/>
              </w:rPr>
              <w:t>压辐直径</w:t>
            </w:r>
          </w:p>
        </w:tc>
        <w:tc>
          <w:tcPr>
            <w:shd w:val="clear" w:color="auto" w:fill="FFFFFF"/>
            <w:vAlign w:val="top"/>
          </w:tcPr>
          <w:p>
            <w:pPr>
              <w:pStyle w:val="9"/>
              <w:keepNext w:val="0"/>
              <w:keepLines w:val="0"/>
              <w:framePr w:w="31710" w:h="9765" w:vSpace="2055" w:wrap="around" w:vAnchor="margin" w:hAnchor="page" w:x="19252" w:y="35851"/>
              <w:widowControl w:val="0"/>
              <w:shd w:val="clear" w:color="auto" w:fill="auto"/>
              <w:bidi w:val="0"/>
              <w:spacing w:before="24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Diameter of roller</w:t>
            </w:r>
          </w:p>
        </w:tc>
        <w:tc>
          <w:tcPr>
            <w:shd w:val="clear" w:color="auto" w:fill="FFFFFF"/>
            <w:vAlign w:val="top"/>
          </w:tcPr>
          <w:p>
            <w:pPr>
              <w:pStyle w:val="9"/>
              <w:keepNext w:val="0"/>
              <w:keepLines w:val="0"/>
              <w:framePr w:w="31710" w:h="9765" w:vSpace="2055" w:wrap="around" w:vAnchor="margin" w:hAnchor="page" w:x="19252" w:y="35851"/>
              <w:widowControl w:val="0"/>
              <w:shd w:val="clear" w:color="auto" w:fill="auto"/>
              <w:bidi w:val="0"/>
              <w:spacing w:before="260" w:after="0" w:line="240" w:lineRule="auto"/>
              <w:ind w:left="0" w:right="0" w:firstLine="0"/>
              <w:jc w:val="center"/>
              <w:rPr>
                <w:sz w:val="60"/>
                <w:szCs w:val="60"/>
              </w:rPr>
            </w:pPr>
            <w:r>
              <w:rPr>
                <w:color w:val="000000"/>
                <w:spacing w:val="0"/>
                <w:w w:val="100"/>
                <w:position w:val="0"/>
                <w:sz w:val="54"/>
                <w:szCs w:val="54"/>
                <w:lang w:val="zh-TW" w:eastAsia="zh-TW" w:bidi="zh-TW"/>
              </w:rPr>
              <w:t xml:space="preserve">巾 </w:t>
            </w:r>
            <w:r>
              <w:rPr>
                <w:rFonts w:ascii="Times New Roman" w:hAnsi="Times New Roman" w:eastAsia="Times New Roman" w:cs="Times New Roman"/>
                <w:color w:val="000000"/>
                <w:spacing w:val="0"/>
                <w:w w:val="100"/>
                <w:position w:val="0"/>
                <w:sz w:val="60"/>
                <w:szCs w:val="60"/>
                <w:lang w:val="en-US" w:eastAsia="en-US" w:bidi="en-US"/>
              </w:rPr>
              <w:t>300mm</w:t>
            </w:r>
          </w:p>
        </w:tc>
      </w:tr>
      <w:tr>
        <w:tblPrEx>
          <w:tblCellMar>
            <w:top w:w="0" w:type="dxa"/>
            <w:left w:w="10" w:type="dxa"/>
            <w:bottom w:w="0" w:type="dxa"/>
            <w:right w:w="10" w:type="dxa"/>
          </w:tblCellMar>
        </w:tblPrEx>
        <w:trPr>
          <w:trHeight w:val="1230" w:hRule="exact"/>
        </w:trPr>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机器重量</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Machine weight</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7500KG</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1860" w:right="0" w:firstLine="0"/>
              <w:jc w:val="left"/>
              <w:rPr>
                <w:sz w:val="54"/>
                <w:szCs w:val="54"/>
              </w:rPr>
            </w:pPr>
            <w:r>
              <w:rPr>
                <w:color w:val="000000"/>
                <w:spacing w:val="0"/>
                <w:w w:val="100"/>
                <w:position w:val="0"/>
                <w:sz w:val="54"/>
                <w:szCs w:val="54"/>
                <w:lang w:val="zh-TW" w:eastAsia="zh-TW" w:bidi="zh-TW"/>
              </w:rPr>
              <w:t>机器外形尺寸</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9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Machine external size</w:t>
            </w:r>
          </w:p>
        </w:tc>
        <w:tc>
          <w:tcPr>
            <w:shd w:val="clear" w:color="auto" w:fill="FFFFFF"/>
            <w:vAlign w:val="center"/>
          </w:tcPr>
          <w:p>
            <w:pPr>
              <w:pStyle w:val="9"/>
              <w:keepNext w:val="0"/>
              <w:keepLines w:val="0"/>
              <w:framePr w:w="31710" w:h="9765" w:vSpace="2055" w:wrap="around" w:vAnchor="margin" w:hAnchor="page" w:x="19252" w:y="3585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L10130xW2100x H3000mm</w:t>
            </w:r>
          </w:p>
        </w:tc>
      </w:tr>
    </w:tbl>
    <w:p>
      <w:pPr>
        <w:framePr w:w="31710" w:h="9765" w:vSpace="2055" w:wrap="around" w:vAnchor="margin" w:hAnchor="page" w:x="19252" w:y="35851"/>
        <w:widowControl w:val="0"/>
        <w:spacing w:line="1" w:lineRule="exact"/>
      </w:pPr>
    </w:p>
    <w:p>
      <w:pPr>
        <w:pStyle w:val="27"/>
        <w:keepNext w:val="0"/>
        <w:keepLines w:val="0"/>
        <w:framePr w:w="23610" w:h="1350" w:wrap="around" w:vAnchor="margin" w:hAnchor="page" w:x="19282" w:y="4632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50" w:wrap="around" w:vAnchor="margin" w:hAnchor="page" w:x="19282" w:y="4632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-11445240</wp:posOffset>
            </wp:positionH>
            <wp:positionV relativeFrom="margin">
              <wp:posOffset>0</wp:posOffset>
            </wp:positionV>
            <wp:extent cx="3524250" cy="1876425"/>
            <wp:effectExtent l="0" t="0" r="0" b="9525"/>
            <wp:wrapNone/>
            <wp:docPr id="133" name="Shape 133"/>
            <wp:cNvGraphicFramePr/>
            <a:graphic xmlns:a="http://schemas.openxmlformats.org/drawingml/2006/main">
              <a:graphicData uri="http://schemas.openxmlformats.org/drawingml/2006/picture">
                <pic:pic xmlns:pic="http://schemas.openxmlformats.org/drawingml/2006/picture">
                  <pic:nvPicPr>
                    <pic:cNvPr id="133" name="Shape 133"/>
                    <pic:cNvPicPr/>
                  </pic:nvPicPr>
                  <pic:blipFill>
                    <a:blip r:embed="rId86"/>
                    <a:stretch>
                      <a:fillRect/>
                    </a:stretch>
                  </pic:blipFill>
                  <pic:spPr>
                    <a:xfrm>
                      <a:off x="0" y="0"/>
                      <a:ext cx="3524250" cy="18764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0</wp:posOffset>
            </wp:positionV>
            <wp:extent cx="5286375" cy="1885950"/>
            <wp:effectExtent l="0" t="0" r="9525" b="0"/>
            <wp:wrapNone/>
            <wp:docPr id="135" name="Shape 135"/>
            <wp:cNvGraphicFramePr/>
            <a:graphic xmlns:a="http://schemas.openxmlformats.org/drawingml/2006/main">
              <a:graphicData uri="http://schemas.openxmlformats.org/drawingml/2006/picture">
                <pic:pic xmlns:pic="http://schemas.openxmlformats.org/drawingml/2006/picture">
                  <pic:nvPicPr>
                    <pic:cNvPr id="135" name="Shape 135"/>
                    <pic:cNvPicPr/>
                  </pic:nvPicPr>
                  <pic:blipFill>
                    <a:blip r:embed="rId87"/>
                    <a:stretch>
                      <a:fillRect/>
                    </a:stretch>
                  </pic:blipFill>
                  <pic:spPr>
                    <a:xfrm>
                      <a:off x="0" y="0"/>
                      <a:ext cx="52863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-1663065</wp:posOffset>
            </wp:positionH>
            <wp:positionV relativeFrom="margin">
              <wp:posOffset>2228850</wp:posOffset>
            </wp:positionV>
            <wp:extent cx="10439400" cy="7315200"/>
            <wp:effectExtent l="0" t="0" r="0" b="0"/>
            <wp:wrapNone/>
            <wp:docPr id="137" name="Shape 137"/>
            <wp:cNvGraphicFramePr/>
            <a:graphic xmlns:a="http://schemas.openxmlformats.org/drawingml/2006/main">
              <a:graphicData uri="http://schemas.openxmlformats.org/drawingml/2006/picture">
                <pic:pic xmlns:pic="http://schemas.openxmlformats.org/drawingml/2006/picture">
                  <pic:nvPicPr>
                    <pic:cNvPr id="137" name="Shape 137"/>
                    <pic:cNvPicPr/>
                  </pic:nvPicPr>
                  <pic:blipFill>
                    <a:blip r:embed="rId88"/>
                    <a:stretch>
                      <a:fillRect/>
                    </a:stretch>
                  </pic:blipFill>
                  <pic:spPr>
                    <a:xfrm>
                      <a:off x="0" y="0"/>
                      <a:ext cx="10439400" cy="73152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22263735</wp:posOffset>
            </wp:positionH>
            <wp:positionV relativeFrom="margin">
              <wp:posOffset>3143250</wp:posOffset>
            </wp:positionV>
            <wp:extent cx="10134600" cy="5743575"/>
            <wp:effectExtent l="0" t="0" r="0" b="9525"/>
            <wp:wrapNone/>
            <wp:docPr id="139" name="Shape 139"/>
            <wp:cNvGraphicFramePr/>
            <a:graphic xmlns:a="http://schemas.openxmlformats.org/drawingml/2006/main">
              <a:graphicData uri="http://schemas.openxmlformats.org/drawingml/2006/picture">
                <pic:pic xmlns:pic="http://schemas.openxmlformats.org/drawingml/2006/picture">
                  <pic:nvPicPr>
                    <pic:cNvPr id="139" name="Shape 139"/>
                    <pic:cNvPicPr/>
                  </pic:nvPicPr>
                  <pic:blipFill>
                    <a:blip r:embed="rId89"/>
                    <a:stretch>
                      <a:fillRect/>
                    </a:stretch>
                  </pic:blipFill>
                  <pic:spPr>
                    <a:xfrm>
                      <a:off x="0" y="0"/>
                      <a:ext cx="10134600" cy="57435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-1663065</wp:posOffset>
            </wp:positionH>
            <wp:positionV relativeFrom="margin">
              <wp:posOffset>15954375</wp:posOffset>
            </wp:positionV>
            <wp:extent cx="10439400" cy="7591425"/>
            <wp:effectExtent l="0" t="0" r="0" b="9525"/>
            <wp:wrapNone/>
            <wp:docPr id="141" name="Shape 141"/>
            <wp:cNvGraphicFramePr/>
            <a:graphic xmlns:a="http://schemas.openxmlformats.org/drawingml/2006/main">
              <a:graphicData uri="http://schemas.openxmlformats.org/drawingml/2006/picture">
                <pic:pic xmlns:pic="http://schemas.openxmlformats.org/drawingml/2006/picture">
                  <pic:nvPicPr>
                    <pic:cNvPr id="141" name="Shape 141"/>
                    <pic:cNvPicPr/>
                  </pic:nvPicPr>
                  <pic:blipFill>
                    <a:blip r:embed="rId90"/>
                    <a:stretch>
                      <a:fillRect/>
                    </a:stretch>
                  </pic:blipFill>
                  <pic:spPr>
                    <a:xfrm>
                      <a:off x="0" y="0"/>
                      <a:ext cx="10439400" cy="75914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22263735</wp:posOffset>
            </wp:positionH>
            <wp:positionV relativeFrom="margin">
              <wp:posOffset>16678275</wp:posOffset>
            </wp:positionV>
            <wp:extent cx="10134600" cy="5743575"/>
            <wp:effectExtent l="0" t="0" r="0" b="9525"/>
            <wp:wrapNone/>
            <wp:docPr id="143" name="Shape 143"/>
            <wp:cNvGraphicFramePr/>
            <a:graphic xmlns:a="http://schemas.openxmlformats.org/drawingml/2006/main">
              <a:graphicData uri="http://schemas.openxmlformats.org/drawingml/2006/picture">
                <pic:pic xmlns:pic="http://schemas.openxmlformats.org/drawingml/2006/picture">
                  <pic:nvPicPr>
                    <pic:cNvPr id="143" name="Shape 143"/>
                    <pic:cNvPicPr/>
                  </pic:nvPicPr>
                  <pic:blipFill>
                    <a:blip r:embed="rId91"/>
                    <a:stretch>
                      <a:fillRect/>
                    </a:stretch>
                  </pic:blipFill>
                  <pic:spPr>
                    <a:xfrm>
                      <a:off x="0" y="0"/>
                      <a:ext cx="10134600" cy="57435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erReference r:id="rId8" w:type="default"/>
          <w:footnotePr>
            <w:numFmt w:val="decimal"/>
          </w:footnotePr>
          <w:pgSz w:w="31680" w:h="31680" w:orient="landscape"/>
          <w:pgMar w:top="0" w:right="0" w:bottom="615" w:left="0" w:header="0" w:footer="3" w:gutter="0"/>
          <w:pgNumType w:start="6"/>
          <w:cols w:space="720" w:num="1"/>
          <w:rtlGutter w:val="0"/>
          <w:docGrid w:linePitch="360" w:charSpace="0"/>
        </w:sectPr>
      </w:pPr>
    </w:p>
    <w:p>
      <w:pPr>
        <w:pStyle w:val="19"/>
        <w:keepNext/>
        <w:keepLines/>
        <w:framePr w:w="17280" w:h="1830" w:wrap="around" w:vAnchor="margin" w:hAnchor="page" w:x="-3383" w:y="616"/>
        <w:widowControl w:val="0"/>
        <w:shd w:val="clear" w:color="auto" w:fill="auto"/>
        <w:bidi w:val="0"/>
        <w:spacing w:before="0" w:after="0" w:line="240" w:lineRule="auto"/>
        <w:ind w:left="0" w:right="0" w:firstLine="0"/>
        <w:jc w:val="left"/>
        <w:rPr>
          <w:sz w:val="124"/>
          <w:szCs w:val="124"/>
        </w:rPr>
      </w:pPr>
      <w:bookmarkStart w:id="182" w:name="bookmark184"/>
      <w:bookmarkStart w:id="183" w:name="bookmark182"/>
      <w:bookmarkStart w:id="184" w:name="bookmark183"/>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182"/>
      <w:bookmarkEnd w:id="183"/>
      <w:bookmarkEnd w:id="184"/>
    </w:p>
    <w:p>
      <w:pPr>
        <w:pStyle w:val="9"/>
        <w:keepNext w:val="0"/>
        <w:keepLines w:val="0"/>
        <w:framePr w:w="19920" w:h="1425" w:wrap="around" w:vAnchor="margin" w:hAnchor="page" w:x="19087" w:y="69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1"/>
        <w:keepNext/>
        <w:keepLines/>
        <w:framePr w:w="24165" w:h="1350" w:wrap="around" w:vAnchor="margin" w:hAnchor="page" w:x="-18083" w:y="3226"/>
        <w:widowControl w:val="0"/>
        <w:shd w:val="clear" w:color="auto" w:fill="auto"/>
        <w:bidi w:val="0"/>
        <w:spacing w:before="0" w:after="0" w:line="240" w:lineRule="auto"/>
        <w:ind w:left="0" w:right="0" w:firstLine="0"/>
        <w:jc w:val="left"/>
        <w:rPr>
          <w:sz w:val="76"/>
          <w:szCs w:val="76"/>
        </w:rPr>
      </w:pPr>
      <w:bookmarkStart w:id="185" w:name="bookmark186"/>
      <w:bookmarkStart w:id="186" w:name="bookmark185"/>
      <w:bookmarkStart w:id="187" w:name="bookmark187"/>
      <w:r>
        <w:rPr>
          <w:rFonts w:ascii="Times New Roman" w:hAnsi="Times New Roman" w:eastAsia="Times New Roman" w:cs="Times New Roman"/>
          <w:b/>
          <w:bCs/>
          <w:color w:val="EF8519"/>
          <w:spacing w:val="0"/>
          <w:w w:val="100"/>
          <w:position w:val="0"/>
          <w:sz w:val="116"/>
          <w:szCs w:val="116"/>
          <w:lang w:val="en-US" w:eastAsia="en-US" w:bidi="en-US"/>
        </w:rPr>
        <w:t xml:space="preserve">ULYM-A/B/C </w:t>
      </w:r>
      <w:r>
        <w:rPr>
          <w:rFonts w:ascii="宋体" w:hAnsi="宋体" w:eastAsia="宋体" w:cs="宋体"/>
          <w:spacing w:val="0"/>
          <w:w w:val="100"/>
          <w:position w:val="0"/>
          <w:sz w:val="86"/>
          <w:szCs w:val="86"/>
          <w:lang w:val="zh-TW" w:eastAsia="zh-TW" w:bidi="zh-TW"/>
        </w:rPr>
        <w:t xml:space="preserve">排气压绵机 </w:t>
      </w:r>
      <w:r>
        <w:rPr>
          <w:rFonts w:ascii="宋体" w:hAnsi="宋体" w:eastAsia="宋体" w:cs="宋体"/>
          <w:spacing w:val="0"/>
          <w:w w:val="100"/>
          <w:position w:val="0"/>
          <w:sz w:val="76"/>
          <w:szCs w:val="76"/>
          <w:lang w:val="en-US" w:eastAsia="en-US" w:bidi="en-US"/>
        </w:rPr>
        <w:t>Exhaust Pressing Foam Machine</w:t>
      </w:r>
      <w:bookmarkEnd w:id="185"/>
      <w:bookmarkEnd w:id="186"/>
      <w:bookmarkEnd w:id="187"/>
    </w:p>
    <w:p>
      <w:pPr>
        <w:pStyle w:val="9"/>
        <w:keepNext w:val="0"/>
        <w:keepLines w:val="0"/>
        <w:framePr w:w="16185" w:h="585" w:wrap="around" w:vAnchor="margin" w:hAnchor="page" w:x="-18053" w:y="5386"/>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主要把闭孔海绵经过压缩排气后去除闭孔现象，使海绵的质量更好。</w:t>
      </w:r>
    </w:p>
    <w:p>
      <w:pPr>
        <w:pStyle w:val="9"/>
        <w:keepNext w:val="0"/>
        <w:keepLines w:val="0"/>
        <w:framePr w:w="13065" w:h="2805" w:wrap="around" w:vAnchor="margin" w:hAnchor="page" w:x="19162" w:y="3241"/>
        <w:widowControl w:val="0"/>
        <w:shd w:val="clear" w:color="auto" w:fill="auto"/>
        <w:bidi w:val="0"/>
        <w:spacing w:before="0" w:after="220" w:line="240" w:lineRule="auto"/>
        <w:ind w:left="0" w:right="0" w:firstLine="0"/>
        <w:jc w:val="left"/>
        <w:rPr>
          <w:sz w:val="138"/>
          <w:szCs w:val="138"/>
        </w:rPr>
      </w:pPr>
      <w:r>
        <w:rPr>
          <w:rFonts w:ascii="Times New Roman" w:hAnsi="Times New Roman" w:eastAsia="Times New Roman" w:cs="Times New Roman"/>
          <w:b/>
          <w:bCs/>
          <w:color w:val="EF8519"/>
          <w:spacing w:val="0"/>
          <w:w w:val="100"/>
          <w:position w:val="0"/>
          <w:sz w:val="138"/>
          <w:szCs w:val="138"/>
          <w:lang w:val="en-US" w:eastAsia="en-US" w:bidi="en-US"/>
        </w:rPr>
        <w:t>ULTS-2380</w:t>
      </w:r>
    </w:p>
    <w:p>
      <w:pPr>
        <w:pStyle w:val="21"/>
        <w:keepNext/>
        <w:keepLines/>
        <w:framePr w:w="13065" w:h="2805" w:wrap="around" w:vAnchor="margin" w:hAnchor="page" w:x="19162" w:y="3241"/>
        <w:widowControl w:val="0"/>
        <w:shd w:val="clear" w:color="auto" w:fill="auto"/>
        <w:bidi w:val="0"/>
        <w:spacing w:before="0" w:after="0" w:line="240" w:lineRule="auto"/>
        <w:ind w:left="0" w:right="0" w:firstLine="0"/>
        <w:jc w:val="left"/>
      </w:pPr>
      <w:bookmarkStart w:id="188" w:name="bookmark190"/>
      <w:bookmarkStart w:id="189" w:name="bookmark189"/>
      <w:bookmarkStart w:id="190" w:name="bookmark188"/>
      <w:r>
        <w:rPr>
          <w:spacing w:val="0"/>
          <w:w w:val="100"/>
          <w:position w:val="0"/>
          <w:lang w:val="zh-TW" w:eastAsia="zh-TW" w:bidi="zh-TW"/>
        </w:rPr>
        <w:t>海绵连续生产线侧纸提升装置</w:t>
      </w:r>
      <w:bookmarkEnd w:id="188"/>
      <w:bookmarkEnd w:id="189"/>
      <w:bookmarkEnd w:id="190"/>
    </w:p>
    <w:p>
      <w:pPr>
        <w:pStyle w:val="23"/>
        <w:keepNext w:val="0"/>
        <w:keepLines w:val="0"/>
        <w:framePr w:w="28125" w:h="720" w:wrap="around" w:vAnchor="margin" w:hAnchor="page" w:x="-18053" w:y="672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This machine is mainly used to remove closure after compressed exhausting for the better-quality foam.</w:t>
      </w:r>
    </w:p>
    <w:p>
      <w:pPr>
        <w:pStyle w:val="11"/>
        <w:keepNext/>
        <w:keepLines/>
        <w:framePr w:w="13185" w:h="840" w:wrap="around" w:vAnchor="margin" w:hAnchor="page" w:x="-18068" w:y="8221"/>
        <w:widowControl w:val="0"/>
        <w:shd w:val="clear" w:color="auto" w:fill="auto"/>
        <w:bidi w:val="0"/>
        <w:spacing w:before="0" w:after="0" w:line="240" w:lineRule="auto"/>
        <w:ind w:left="0" w:right="0" w:firstLine="0"/>
        <w:jc w:val="both"/>
        <w:rPr>
          <w:sz w:val="60"/>
          <w:szCs w:val="60"/>
        </w:rPr>
      </w:pPr>
      <w:bookmarkStart w:id="191" w:name="bookmark193"/>
      <w:bookmarkStart w:id="192" w:name="bookmark192"/>
      <w:bookmarkStart w:id="193" w:name="bookmark191"/>
      <w:r>
        <w:rPr>
          <w:rFonts w:ascii="Times New Roman" w:hAnsi="Times New Roman" w:eastAsia="Times New Roman" w:cs="Times New Roman"/>
          <w:spacing w:val="0"/>
          <w:w w:val="100"/>
          <w:position w:val="0"/>
          <w:sz w:val="72"/>
          <w:szCs w:val="72"/>
          <w:lang w:val="en-US" w:eastAsia="en-US" w:bidi="en-US"/>
        </w:rPr>
        <w:t>ULYM-1650/2150A</w:t>
      </w:r>
      <w:r>
        <w:rPr>
          <w:rFonts w:ascii="宋体" w:hAnsi="宋体" w:eastAsia="宋体" w:cs="宋体"/>
          <w:spacing w:val="0"/>
          <w:w w:val="100"/>
          <w:position w:val="0"/>
          <w:sz w:val="60"/>
          <w:szCs w:val="60"/>
          <w:lang w:val="zh-TW" w:eastAsia="zh-TW" w:bidi="zh-TW"/>
        </w:rPr>
        <w:t>型 排气压绵机（两辐）</w:t>
      </w:r>
      <w:bookmarkEnd w:id="191"/>
      <w:bookmarkEnd w:id="192"/>
      <w:bookmarkEnd w:id="193"/>
    </w:p>
    <w:p>
      <w:pPr>
        <w:pStyle w:val="23"/>
        <w:keepNext w:val="0"/>
        <w:keepLines w:val="0"/>
        <w:framePr w:w="14070" w:h="1485" w:wrap="around" w:vAnchor="margin" w:hAnchor="page" w:x="-1718" w:y="8236"/>
        <w:widowControl w:val="0"/>
        <w:shd w:val="clear" w:color="auto" w:fill="auto"/>
        <w:bidi w:val="0"/>
        <w:spacing w:before="0" w:after="0" w:line="240" w:lineRule="auto"/>
        <w:ind w:left="0" w:right="0" w:firstLine="0"/>
        <w:jc w:val="left"/>
        <w:rPr>
          <w:sz w:val="50"/>
          <w:szCs w:val="50"/>
        </w:rPr>
      </w:pPr>
      <w:r>
        <w:rPr>
          <w:rFonts w:ascii="Times New Roman" w:hAnsi="Times New Roman" w:eastAsia="Times New Roman" w:cs="Times New Roman"/>
          <w:color w:val="224095"/>
          <w:spacing w:val="0"/>
          <w:w w:val="100"/>
          <w:position w:val="0"/>
          <w:sz w:val="60"/>
          <w:szCs w:val="60"/>
          <w:lang w:val="en-US" w:eastAsia="en-US" w:bidi="en-US"/>
        </w:rPr>
        <w:t>ULYM-1</w:t>
      </w:r>
      <w:r>
        <w:rPr>
          <w:rFonts w:ascii="Times New Roman" w:hAnsi="Times New Roman" w:eastAsia="Times New Roman" w:cs="Times New Roman"/>
          <w:color w:val="224095"/>
          <w:spacing w:val="0"/>
          <w:w w:val="100"/>
          <w:position w:val="0"/>
          <w:sz w:val="60"/>
          <w:szCs w:val="60"/>
          <w:lang w:val="zh-TW" w:eastAsia="zh-TW" w:bidi="zh-TW"/>
        </w:rPr>
        <w:t>650/21</w:t>
      </w:r>
      <w:r>
        <w:rPr>
          <w:rFonts w:ascii="Times New Roman" w:hAnsi="Times New Roman" w:eastAsia="Times New Roman" w:cs="Times New Roman"/>
          <w:color w:val="224095"/>
          <w:spacing w:val="0"/>
          <w:w w:val="100"/>
          <w:position w:val="0"/>
          <w:sz w:val="60"/>
          <w:szCs w:val="60"/>
          <w:lang w:val="en-US" w:eastAsia="en-US" w:bidi="en-US"/>
        </w:rPr>
        <w:t>50AS</w:t>
      </w:r>
      <w:r>
        <w:rPr>
          <w:rFonts w:ascii="宋体" w:hAnsi="宋体" w:eastAsia="宋体" w:cs="宋体"/>
          <w:color w:val="224095"/>
          <w:spacing w:val="0"/>
          <w:w w:val="100"/>
          <w:position w:val="0"/>
          <w:sz w:val="50"/>
          <w:szCs w:val="50"/>
          <w:lang w:val="zh-TW" w:eastAsia="zh-TW" w:bidi="zh-TW"/>
        </w:rPr>
        <w:t>排气压绵机(两辐)</w:t>
      </w:r>
    </w:p>
    <w:p>
      <w:pPr>
        <w:pStyle w:val="23"/>
        <w:keepNext w:val="0"/>
        <w:keepLines w:val="0"/>
        <w:framePr w:w="14070" w:h="1485" w:wrap="around" w:vAnchor="margin" w:hAnchor="page" w:x="-1718" w:y="8236"/>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Exhaust Pressing Foam Machine (Two Roller)</w:t>
      </w:r>
    </w:p>
    <w:tbl>
      <w:tblPr>
        <w:tblStyle w:val="2"/>
        <w:tblW w:w="0" w:type="auto"/>
        <w:tblInd w:w="0" w:type="dxa"/>
        <w:tblLayout w:type="fixed"/>
        <w:tblCellMar>
          <w:top w:w="0" w:type="dxa"/>
          <w:left w:w="10" w:type="dxa"/>
          <w:bottom w:w="0" w:type="dxa"/>
          <w:right w:w="10" w:type="dxa"/>
        </w:tblCellMar>
      </w:tblPr>
      <w:tblGrid>
        <w:gridCol w:w="4440"/>
        <w:gridCol w:w="4770"/>
        <w:gridCol w:w="5100"/>
      </w:tblGrid>
      <w:tr>
        <w:tblPrEx>
          <w:tblCellMar>
            <w:top w:w="0" w:type="dxa"/>
            <w:left w:w="10" w:type="dxa"/>
            <w:bottom w:w="0" w:type="dxa"/>
            <w:right w:w="10" w:type="dxa"/>
          </w:tblCellMar>
        </w:tblPrEx>
        <w:trPr>
          <w:trHeight w:val="1185" w:hRule="exact"/>
        </w:trPr>
        <w:tc>
          <w:tcPr>
            <w:tcBorders>
              <w:top w:val="single" w:color="auto" w:sz="4" w:space="0"/>
              <w:left w:val="single" w:color="auto" w:sz="4" w:space="0"/>
            </w:tcBorders>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22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ULYM-1650A</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ULYM-2150A</w:t>
            </w:r>
          </w:p>
        </w:tc>
      </w:tr>
      <w:tr>
        <w:tblPrEx>
          <w:tblCellMar>
            <w:top w:w="0" w:type="dxa"/>
            <w:left w:w="10" w:type="dxa"/>
            <w:bottom w:w="0" w:type="dxa"/>
            <w:right w:w="10" w:type="dxa"/>
          </w:tblCellMar>
        </w:tblPrEx>
        <w:trPr>
          <w:trHeight w:val="1245" w:hRule="exact"/>
        </w:trPr>
        <w:tc>
          <w:tcPr>
            <w:tcBorders>
              <w:top w:val="single" w:color="auto" w:sz="4" w:space="0"/>
            </w:tcBorders>
            <w:shd w:val="clear" w:color="auto" w:fill="FFFFFF"/>
            <w:vAlign w:val="bottom"/>
          </w:tcPr>
          <w:p>
            <w:pPr>
              <w:pStyle w:val="9"/>
              <w:keepNext w:val="0"/>
              <w:keepLines w:val="0"/>
              <w:framePr w:w="14310" w:h="8490" w:hSpace="75" w:vSpace="960" w:wrap="around" w:vAnchor="margin" w:hAnchor="page" w:x="-17978" w:y="10996"/>
              <w:widowControl w:val="0"/>
              <w:shd w:val="clear" w:color="auto" w:fill="auto"/>
              <w:bidi w:val="0"/>
              <w:spacing w:before="0" w:after="0" w:line="390" w:lineRule="exact"/>
              <w:ind w:left="220" w:right="0" w:firstLine="20"/>
              <w:jc w:val="left"/>
              <w:rPr>
                <w:sz w:val="40"/>
                <w:szCs w:val="40"/>
              </w:rPr>
            </w:pPr>
            <w:r>
              <w:rPr>
                <w:color w:val="000000"/>
                <w:spacing w:val="0"/>
                <w:w w:val="100"/>
                <w:position w:val="0"/>
                <w:sz w:val="50"/>
                <w:szCs w:val="50"/>
                <w:lang w:val="zh-TW" w:eastAsia="zh-TW" w:bidi="zh-TW"/>
              </w:rPr>
              <w:t xml:space="preserve">可压绵尺寸 </w:t>
            </w:r>
            <w:r>
              <w:rPr>
                <w:rFonts w:ascii="Times New Roman" w:hAnsi="Times New Roman" w:eastAsia="Times New Roman" w:cs="Times New Roman"/>
                <w:color w:val="000000"/>
                <w:spacing w:val="0"/>
                <w:w w:val="100"/>
                <w:position w:val="0"/>
                <w:sz w:val="40"/>
                <w:szCs w:val="40"/>
                <w:lang w:val="en-US" w:eastAsia="en-US" w:bidi="en-US"/>
              </w:rPr>
              <w:t>Pressing foam size</w:t>
            </w:r>
          </w:p>
        </w:tc>
        <w:tc>
          <w:tcPr>
            <w:tcBorders>
              <w:top w:val="single" w:color="auto" w:sz="4" w:space="0"/>
            </w:tcBorders>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W1650mm</w:t>
            </w:r>
          </w:p>
        </w:tc>
        <w:tc>
          <w:tcPr>
            <w:tcBorders>
              <w:top w:val="single" w:color="auto" w:sz="4" w:space="0"/>
            </w:tcBorders>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220"/>
              <w:jc w:val="left"/>
              <w:rPr>
                <w:sz w:val="50"/>
                <w:szCs w:val="50"/>
              </w:rPr>
            </w:pPr>
            <w:r>
              <w:rPr>
                <w:color w:val="000000"/>
                <w:spacing w:val="0"/>
                <w:w w:val="100"/>
                <w:position w:val="0"/>
                <w:sz w:val="50"/>
                <w:szCs w:val="50"/>
                <w:lang w:val="zh-TW" w:eastAsia="zh-TW" w:bidi="zh-TW"/>
              </w:rPr>
              <w:t>压绵厚度</w:t>
            </w:r>
          </w:p>
          <w:p>
            <w:pPr>
              <w:pStyle w:val="9"/>
              <w:keepNext w:val="0"/>
              <w:keepLines w:val="0"/>
              <w:framePr w:w="14310" w:h="8490" w:hSpace="75" w:vSpace="960" w:wrap="around" w:vAnchor="margin" w:hAnchor="page" w:x="-17978" w:y="10996"/>
              <w:widowControl w:val="0"/>
              <w:shd w:val="clear" w:color="auto" w:fill="auto"/>
              <w:bidi w:val="0"/>
              <w:spacing w:before="0" w:after="0" w:line="218" w:lineRule="auto"/>
              <w:ind w:left="0" w:right="0" w:firstLine="22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Pressing thickness</w:t>
            </w:r>
          </w:p>
        </w:tc>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0~200mm</w:t>
            </w:r>
          </w:p>
        </w:tc>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0-200mm</w:t>
            </w:r>
          </w:p>
        </w:tc>
      </w:tr>
      <w:tr>
        <w:tblPrEx>
          <w:tblCellMar>
            <w:top w:w="0" w:type="dxa"/>
            <w:left w:w="10" w:type="dxa"/>
            <w:bottom w:w="0" w:type="dxa"/>
            <w:right w:w="10" w:type="dxa"/>
          </w:tblCellMar>
        </w:tblPrEx>
        <w:trPr>
          <w:trHeight w:val="1215" w:hRule="exact"/>
        </w:trPr>
        <w:tc>
          <w:tcPr>
            <w:shd w:val="clear" w:color="auto" w:fill="FFFFFF"/>
            <w:vAlign w:val="bottom"/>
          </w:tcPr>
          <w:p>
            <w:pPr>
              <w:pStyle w:val="9"/>
              <w:keepNext w:val="0"/>
              <w:keepLines w:val="0"/>
              <w:framePr w:w="14310" w:h="8490" w:hSpace="75" w:vSpace="960" w:wrap="around" w:vAnchor="margin" w:hAnchor="page" w:x="-17978" w:y="10996"/>
              <w:widowControl w:val="0"/>
              <w:shd w:val="clear" w:color="auto" w:fill="auto"/>
              <w:bidi w:val="0"/>
              <w:spacing w:before="0" w:after="0" w:line="450" w:lineRule="exact"/>
              <w:ind w:left="220" w:right="0" w:firstLine="20"/>
              <w:jc w:val="left"/>
              <w:rPr>
                <w:sz w:val="40"/>
                <w:szCs w:val="40"/>
              </w:rPr>
            </w:pPr>
            <w:r>
              <w:rPr>
                <w:color w:val="000000"/>
                <w:spacing w:val="0"/>
                <w:w w:val="100"/>
                <w:position w:val="0"/>
                <w:sz w:val="50"/>
                <w:szCs w:val="50"/>
                <w:lang w:val="zh-TW" w:eastAsia="zh-TW" w:bidi="zh-TW"/>
              </w:rPr>
              <w:t xml:space="preserve">压绵速度 </w:t>
            </w:r>
            <w:r>
              <w:rPr>
                <w:rFonts w:ascii="Times New Roman" w:hAnsi="Times New Roman" w:eastAsia="Times New Roman" w:cs="Times New Roman"/>
                <w:color w:val="000000"/>
                <w:spacing w:val="0"/>
                <w:w w:val="100"/>
                <w:position w:val="0"/>
                <w:sz w:val="40"/>
                <w:szCs w:val="40"/>
                <w:lang w:val="en-US" w:eastAsia="en-US" w:bidi="en-US"/>
              </w:rPr>
              <w:t>Pressing speed</w:t>
            </w:r>
          </w:p>
        </w:tc>
        <w:tc>
          <w:tcPr>
            <w:shd w:val="clear" w:color="auto" w:fill="FFFFFF"/>
            <w:vAlign w:val="top"/>
          </w:tcPr>
          <w:p>
            <w:pPr>
              <w:pStyle w:val="9"/>
              <w:keepNext w:val="0"/>
              <w:keepLines w:val="0"/>
              <w:framePr w:w="14310" w:h="8490" w:hSpace="75" w:vSpace="960" w:wrap="around" w:vAnchor="margin" w:hAnchor="page" w:x="-17978" w:y="10996"/>
              <w:widowControl w:val="0"/>
              <w:shd w:val="clear" w:color="auto" w:fill="auto"/>
              <w:bidi w:val="0"/>
              <w:spacing w:before="320" w:after="0" w:line="240" w:lineRule="auto"/>
              <w:ind w:left="0" w:right="0" w:firstLine="0"/>
              <w:jc w:val="center"/>
            </w:pPr>
            <w:r>
              <w:rPr>
                <w:color w:val="000000"/>
                <w:spacing w:val="0"/>
                <w:w w:val="100"/>
                <w:position w:val="0"/>
                <w:lang w:val="en-US" w:eastAsia="en-US" w:bidi="en-US"/>
              </w:rPr>
              <w:t>0~60m/min</w:t>
            </w:r>
          </w:p>
        </w:tc>
        <w:tc>
          <w:tcPr>
            <w:shd w:val="clear" w:color="auto" w:fill="FFFFFF"/>
            <w:vAlign w:val="top"/>
          </w:tcPr>
          <w:p>
            <w:pPr>
              <w:pStyle w:val="9"/>
              <w:keepNext w:val="0"/>
              <w:keepLines w:val="0"/>
              <w:framePr w:w="14310" w:h="8490" w:hSpace="75" w:vSpace="960" w:wrap="around" w:vAnchor="margin" w:hAnchor="page" w:x="-17978" w:y="1099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0~60m/min</w:t>
            </w:r>
          </w:p>
        </w:tc>
      </w:tr>
      <w:tr>
        <w:tblPrEx>
          <w:tblCellMar>
            <w:top w:w="0" w:type="dxa"/>
            <w:left w:w="10" w:type="dxa"/>
            <w:bottom w:w="0" w:type="dxa"/>
            <w:right w:w="10" w:type="dxa"/>
          </w:tblCellMar>
        </w:tblPrEx>
        <w:trPr>
          <w:trHeight w:val="1215" w:hRule="exact"/>
        </w:trPr>
        <w:tc>
          <w:tcPr>
            <w:shd w:val="clear" w:color="auto" w:fill="FFFFFF"/>
            <w:vAlign w:val="bottom"/>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220"/>
              <w:jc w:val="left"/>
              <w:rPr>
                <w:sz w:val="50"/>
                <w:szCs w:val="50"/>
              </w:rPr>
            </w:pPr>
            <w:r>
              <w:rPr>
                <w:color w:val="000000"/>
                <w:spacing w:val="0"/>
                <w:w w:val="100"/>
                <w:position w:val="0"/>
                <w:sz w:val="50"/>
                <w:szCs w:val="50"/>
                <w:lang w:val="zh-TW" w:eastAsia="zh-TW" w:bidi="zh-TW"/>
              </w:rPr>
              <w:t>总功率</w:t>
            </w:r>
          </w:p>
          <w:p>
            <w:pPr>
              <w:pStyle w:val="9"/>
              <w:keepNext w:val="0"/>
              <w:keepLines w:val="0"/>
              <w:framePr w:w="14310" w:h="8490" w:hSpace="75" w:vSpace="960" w:wrap="around" w:vAnchor="margin" w:hAnchor="page" w:x="-17978" w:y="10996"/>
              <w:widowControl w:val="0"/>
              <w:shd w:val="clear" w:color="auto" w:fill="auto"/>
              <w:bidi w:val="0"/>
              <w:spacing w:before="0" w:after="0" w:line="218" w:lineRule="auto"/>
              <w:ind w:left="0" w:right="0" w:firstLine="2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1.5Kw</w:t>
            </w:r>
          </w:p>
        </w:tc>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1.5Kw</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420" w:lineRule="exact"/>
              <w:ind w:left="220" w:right="0" w:firstLine="20"/>
              <w:jc w:val="left"/>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1200Kg</w:t>
            </w:r>
          </w:p>
        </w:tc>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1500Kg</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405" w:lineRule="exact"/>
              <w:ind w:left="220" w:right="0" w:firstLine="20"/>
              <w:jc w:val="left"/>
              <w:rPr>
                <w:sz w:val="40"/>
                <w:szCs w:val="40"/>
              </w:rPr>
            </w:pPr>
            <w:r>
              <w:rPr>
                <w:color w:val="000000"/>
                <w:spacing w:val="0"/>
                <w:w w:val="100"/>
                <w:position w:val="0"/>
                <w:sz w:val="50"/>
                <w:szCs w:val="50"/>
                <w:lang w:val="zh-TW" w:eastAsia="zh-TW" w:bidi="zh-TW"/>
              </w:rPr>
              <w:t xml:space="preserve">机器外形尺寸 </w:t>
            </w: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L3050xW1300xH1350mm</w:t>
            </w:r>
          </w:p>
        </w:tc>
        <w:tc>
          <w:tcPr>
            <w:shd w:val="clear" w:color="auto" w:fill="FFFFFF"/>
            <w:vAlign w:val="center"/>
          </w:tcPr>
          <w:p>
            <w:pPr>
              <w:pStyle w:val="9"/>
              <w:keepNext w:val="0"/>
              <w:keepLines w:val="0"/>
              <w:framePr w:w="14310" w:h="8490" w:hSpace="75" w:vSpace="960" w:wrap="around" w:vAnchor="margin" w:hAnchor="page" w:x="-17978" w:y="1099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L3550xW1300xH1350mm</w:t>
            </w:r>
          </w:p>
        </w:tc>
      </w:tr>
    </w:tbl>
    <w:p>
      <w:pPr>
        <w:framePr w:w="14310" w:h="8490" w:hSpace="75" w:vSpace="960" w:wrap="around" w:vAnchor="margin" w:hAnchor="page" w:x="-17978" w:y="10996"/>
        <w:widowControl w:val="0"/>
        <w:spacing w:line="1" w:lineRule="exact"/>
      </w:pPr>
    </w:p>
    <w:p>
      <w:pPr>
        <w:pStyle w:val="27"/>
        <w:keepNext w:val="0"/>
        <w:keepLines w:val="0"/>
        <w:framePr w:w="10575" w:h="630" w:wrap="around" w:vAnchor="margin" w:hAnchor="page" w:x="-18053" w:y="10036"/>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5"/>
        <w:keepNext w:val="0"/>
        <w:keepLines w:val="0"/>
        <w:framePr w:w="9255" w:h="870" w:wrap="around" w:vAnchor="margin" w:hAnchor="page" w:x="19237" w:y="6241"/>
        <w:widowControl w:val="0"/>
        <w:shd w:val="clear" w:color="auto" w:fill="auto"/>
        <w:bidi w:val="0"/>
        <w:spacing w:before="0" w:after="0" w:line="240" w:lineRule="auto"/>
        <w:ind w:left="0" w:right="0" w:firstLine="0"/>
        <w:jc w:val="left"/>
        <w:rPr>
          <w:sz w:val="72"/>
          <w:szCs w:val="72"/>
        </w:rPr>
      </w:pPr>
      <w:r>
        <w:rPr>
          <w:rFonts w:ascii="Times New Roman" w:hAnsi="Times New Roman" w:eastAsia="Times New Roman" w:cs="Times New Roman"/>
          <w:color w:val="224095"/>
          <w:spacing w:val="0"/>
          <w:w w:val="100"/>
          <w:position w:val="0"/>
          <w:sz w:val="72"/>
          <w:szCs w:val="72"/>
          <w:lang w:val="en-US" w:eastAsia="en-US" w:bidi="en-US"/>
        </w:rPr>
        <w:t>Block Squaring Equipment</w:t>
      </w:r>
    </w:p>
    <w:p>
      <w:pPr>
        <w:pStyle w:val="5"/>
        <w:keepNext w:val="0"/>
        <w:keepLines w:val="0"/>
        <w:framePr w:w="5790" w:h="1605" w:wrap="around" w:vAnchor="margin" w:hAnchor="page" w:x="19102" w:y="15706"/>
        <w:widowControl w:val="0"/>
        <w:shd w:val="clear" w:color="auto" w:fill="auto"/>
        <w:bidi w:val="0"/>
        <w:spacing w:before="0" w:after="0" w:line="240" w:lineRule="auto"/>
        <w:ind w:left="-20" w:right="0" w:firstLine="0"/>
        <w:jc w:val="center"/>
        <w:rPr>
          <w:sz w:val="138"/>
          <w:szCs w:val="138"/>
        </w:rPr>
      </w:pPr>
      <w:r>
        <w:rPr>
          <w:rFonts w:ascii="Times New Roman" w:hAnsi="Times New Roman" w:eastAsia="Times New Roman" w:cs="Times New Roman"/>
          <w:b/>
          <w:bCs/>
          <w:color w:val="EF8519"/>
          <w:spacing w:val="0"/>
          <w:w w:val="100"/>
          <w:position w:val="0"/>
          <w:sz w:val="138"/>
          <w:szCs w:val="138"/>
          <w:lang w:val="en-US" w:eastAsia="en-US" w:bidi="en-US"/>
        </w:rPr>
        <w:t>ULCF-11</w:t>
      </w:r>
    </w:p>
    <w:p>
      <w:pPr>
        <w:pStyle w:val="5"/>
        <w:keepNext w:val="0"/>
        <w:keepLines w:val="0"/>
        <w:framePr w:w="12975" w:h="3015" w:wrap="around" w:vAnchor="margin" w:hAnchor="page" w:x="19192" w:y="7831"/>
        <w:widowControl w:val="0"/>
        <w:shd w:val="clear" w:color="auto" w:fill="auto"/>
        <w:bidi w:val="0"/>
        <w:spacing w:before="0" w:after="0" w:line="997" w:lineRule="exact"/>
        <w:ind w:left="0" w:right="0" w:firstLine="1340"/>
        <w:jc w:val="both"/>
        <w:rPr>
          <w:sz w:val="50"/>
          <w:szCs w:val="50"/>
        </w:rPr>
      </w:pPr>
      <w:r>
        <w:rPr>
          <w:color w:val="000000"/>
          <w:spacing w:val="0"/>
          <w:w w:val="100"/>
          <w:position w:val="0"/>
          <w:sz w:val="50"/>
          <w:szCs w:val="50"/>
          <w:lang w:val="zh-TW" w:eastAsia="zh-TW" w:bidi="zh-TW"/>
        </w:rPr>
        <w:t>本装置主要功能是在海绵发泡生产过程中通 过提升烘道两侧边膜，以达到提高海绵的两边高度, 取得平整的海绵顶部，大幅提高海绵发泡的成品率。</w:t>
      </w:r>
    </w:p>
    <w:p>
      <w:pPr>
        <w:pStyle w:val="23"/>
        <w:keepNext w:val="0"/>
        <w:keepLines w:val="0"/>
        <w:framePr w:w="12960" w:h="3510" w:wrap="around" w:vAnchor="margin" w:hAnchor="page" w:x="19147" w:y="11611"/>
        <w:widowControl w:val="0"/>
        <w:shd w:val="clear" w:color="auto" w:fill="auto"/>
        <w:bidi w:val="0"/>
        <w:spacing w:before="0" w:after="0" w:line="305" w:lineRule="auto"/>
        <w:ind w:left="0" w:right="0" w:firstLine="1220"/>
        <w:jc w:val="both"/>
      </w:pPr>
      <w:r>
        <w:rPr>
          <w:rFonts w:ascii="Times New Roman" w:hAnsi="Times New Roman" w:eastAsia="Times New Roman" w:cs="Times New Roman"/>
          <w:color w:val="000000"/>
          <w:spacing w:val="0"/>
          <w:w w:val="100"/>
          <w:position w:val="0"/>
          <w:lang w:val="en-US" w:eastAsia="en-US" w:bidi="en-US"/>
        </w:rPr>
        <w:t>This device is used to upgrade the bilateral edge membrane of drying channels while foaming to improve the side height and make the top of the foam smooth to boost success rate of foaming.</w:t>
      </w:r>
    </w:p>
    <w:p>
      <w:pPr>
        <w:pStyle w:val="21"/>
        <w:keepNext/>
        <w:keepLines/>
        <w:framePr w:w="7170" w:h="1065" w:wrap="around" w:vAnchor="margin" w:hAnchor="page" w:x="19192" w:y="18061"/>
        <w:widowControl w:val="0"/>
        <w:shd w:val="clear" w:color="auto" w:fill="auto"/>
        <w:bidi w:val="0"/>
        <w:spacing w:before="0" w:after="0" w:line="240" w:lineRule="auto"/>
        <w:ind w:left="0" w:right="0" w:firstLine="0"/>
        <w:jc w:val="both"/>
      </w:pPr>
      <w:bookmarkStart w:id="194" w:name="bookmark195"/>
      <w:bookmarkStart w:id="195" w:name="bookmark196"/>
      <w:bookmarkStart w:id="196" w:name="bookmark194"/>
      <w:r>
        <w:rPr>
          <w:spacing w:val="0"/>
          <w:w w:val="100"/>
          <w:position w:val="0"/>
          <w:lang w:val="zh-TW" w:eastAsia="zh-TW" w:bidi="zh-TW"/>
        </w:rPr>
        <w:t>自动箱式发泡机</w:t>
      </w:r>
      <w:bookmarkEnd w:id="194"/>
      <w:bookmarkEnd w:id="195"/>
      <w:bookmarkEnd w:id="196"/>
    </w:p>
    <w:p>
      <w:pPr>
        <w:pStyle w:val="11"/>
        <w:keepNext/>
        <w:keepLines/>
        <w:framePr w:w="14505" w:h="840" w:wrap="around" w:vAnchor="margin" w:hAnchor="page" w:x="-18068" w:y="20671"/>
        <w:widowControl w:val="0"/>
        <w:shd w:val="clear" w:color="auto" w:fill="auto"/>
        <w:bidi w:val="0"/>
        <w:spacing w:before="0" w:after="0" w:line="240" w:lineRule="auto"/>
        <w:ind w:left="0" w:right="0" w:firstLine="0"/>
        <w:jc w:val="both"/>
        <w:rPr>
          <w:sz w:val="60"/>
          <w:szCs w:val="60"/>
        </w:rPr>
      </w:pPr>
      <w:bookmarkStart w:id="197" w:name="bookmark198"/>
      <w:bookmarkStart w:id="198" w:name="bookmark197"/>
      <w:bookmarkStart w:id="199" w:name="bookmark199"/>
      <w:r>
        <w:rPr>
          <w:rFonts w:ascii="Times New Roman" w:hAnsi="Times New Roman" w:eastAsia="Times New Roman" w:cs="Times New Roman"/>
          <w:spacing w:val="0"/>
          <w:w w:val="100"/>
          <w:position w:val="0"/>
          <w:sz w:val="72"/>
          <w:szCs w:val="72"/>
          <w:lang w:val="en-US" w:eastAsia="en-US" w:bidi="en-US"/>
        </w:rPr>
        <w:t>ULYM-1650/2150B</w:t>
      </w:r>
      <w:r>
        <w:rPr>
          <w:rFonts w:ascii="宋体" w:hAnsi="宋体" w:eastAsia="宋体" w:cs="宋体"/>
          <w:spacing w:val="0"/>
          <w:w w:val="100"/>
          <w:position w:val="0"/>
          <w:sz w:val="60"/>
          <w:szCs w:val="60"/>
          <w:lang w:val="zh-TW" w:eastAsia="zh-TW" w:bidi="zh-TW"/>
        </w:rPr>
        <w:t>型排气压绵机（四辗/六辗）</w:t>
      </w:r>
      <w:bookmarkEnd w:id="197"/>
      <w:bookmarkEnd w:id="198"/>
      <w:bookmarkEnd w:id="199"/>
    </w:p>
    <w:p>
      <w:pPr>
        <w:pStyle w:val="23"/>
        <w:keepNext w:val="0"/>
        <w:keepLines w:val="0"/>
        <w:framePr w:w="9345" w:h="720" w:wrap="around" w:vAnchor="margin" w:hAnchor="page" w:x="-1718" w:y="20686"/>
        <w:widowControl w:val="0"/>
        <w:shd w:val="clear" w:color="auto" w:fill="auto"/>
        <w:bidi w:val="0"/>
        <w:spacing w:before="0" w:after="0" w:line="240" w:lineRule="auto"/>
        <w:ind w:left="0" w:right="0" w:firstLine="0"/>
        <w:jc w:val="left"/>
        <w:rPr>
          <w:sz w:val="50"/>
          <w:szCs w:val="50"/>
        </w:rPr>
      </w:pPr>
      <w:r>
        <w:rPr>
          <w:rFonts w:ascii="Times New Roman" w:hAnsi="Times New Roman" w:eastAsia="Times New Roman" w:cs="Times New Roman"/>
          <w:color w:val="224095"/>
          <w:spacing w:val="0"/>
          <w:w w:val="100"/>
          <w:position w:val="0"/>
          <w:sz w:val="60"/>
          <w:szCs w:val="60"/>
          <w:lang w:val="en-US" w:eastAsia="en-US" w:bidi="en-US"/>
        </w:rPr>
        <w:t>ULYM-1650/2150B</w:t>
      </w:r>
      <w:r>
        <w:rPr>
          <w:rFonts w:ascii="宋体" w:hAnsi="宋体" w:eastAsia="宋体" w:cs="宋体"/>
          <w:color w:val="224095"/>
          <w:spacing w:val="0"/>
          <w:w w:val="100"/>
          <w:position w:val="0"/>
          <w:sz w:val="50"/>
          <w:szCs w:val="50"/>
          <w:lang w:val="zh-TW" w:eastAsia="zh-TW" w:bidi="zh-TW"/>
        </w:rPr>
        <w:t>型 排气压绵机(</w:t>
      </w:r>
    </w:p>
    <w:p>
      <w:pPr>
        <w:pStyle w:val="11"/>
        <w:keepNext/>
        <w:keepLines/>
        <w:framePr w:w="8145" w:h="945" w:wrap="around" w:vAnchor="margin" w:hAnchor="page" w:x="19132" w:y="19861"/>
        <w:widowControl w:val="0"/>
        <w:shd w:val="clear" w:color="auto" w:fill="auto"/>
        <w:bidi w:val="0"/>
        <w:spacing w:before="0" w:after="0" w:line="240" w:lineRule="auto"/>
        <w:ind w:left="-20" w:right="0" w:firstLine="0"/>
        <w:jc w:val="center"/>
        <w:rPr>
          <w:sz w:val="76"/>
          <w:szCs w:val="76"/>
        </w:rPr>
      </w:pPr>
      <w:bookmarkStart w:id="200" w:name="bookmark200"/>
      <w:bookmarkStart w:id="201" w:name="bookmark201"/>
      <w:bookmarkStart w:id="202" w:name="bookmark202"/>
      <w:r>
        <w:rPr>
          <w:rFonts w:ascii="宋体" w:hAnsi="宋体" w:eastAsia="宋体" w:cs="宋体"/>
          <w:spacing w:val="0"/>
          <w:w w:val="100"/>
          <w:position w:val="0"/>
          <w:sz w:val="76"/>
          <w:szCs w:val="76"/>
          <w:lang w:val="en-US" w:eastAsia="en-US" w:bidi="en-US"/>
        </w:rPr>
        <w:t>Batch Foaming Machine</w:t>
      </w:r>
      <w:bookmarkEnd w:id="200"/>
      <w:bookmarkEnd w:id="201"/>
      <w:bookmarkEnd w:id="202"/>
    </w:p>
    <w:p>
      <w:pPr>
        <w:pStyle w:val="9"/>
        <w:keepNext w:val="0"/>
        <w:keepLines w:val="0"/>
        <w:framePr w:w="2280" w:h="645" w:wrap="around" w:vAnchor="margin" w:hAnchor="page" w:x="8167" w:y="20776"/>
        <w:widowControl w:val="0"/>
        <w:shd w:val="clear" w:color="auto" w:fill="auto"/>
        <w:bidi w:val="0"/>
        <w:spacing w:before="0" w:after="0" w:line="240" w:lineRule="auto"/>
        <w:ind w:left="0" w:right="0" w:firstLine="0"/>
        <w:jc w:val="both"/>
        <w:rPr>
          <w:sz w:val="50"/>
          <w:szCs w:val="50"/>
        </w:rPr>
      </w:pPr>
      <w:r>
        <w:rPr>
          <w:color w:val="224095"/>
          <w:spacing w:val="0"/>
          <w:w w:val="100"/>
          <w:position w:val="0"/>
          <w:sz w:val="50"/>
          <w:szCs w:val="50"/>
          <w:lang w:val="zh-TW" w:eastAsia="zh-TW" w:bidi="zh-TW"/>
        </w:rPr>
        <w:t>辐/六視）</w:t>
      </w:r>
    </w:p>
    <w:p>
      <w:pPr>
        <w:pStyle w:val="23"/>
        <w:keepNext w:val="0"/>
        <w:keepLines w:val="0"/>
        <w:framePr w:w="15555" w:h="765" w:wrap="around" w:vAnchor="margin" w:hAnchor="page" w:x="-1718" w:y="21436"/>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Exhaust Pressing Foam Machine (Four/Six Roller)</w:t>
      </w:r>
    </w:p>
    <w:tbl>
      <w:tblPr>
        <w:tblStyle w:val="2"/>
        <w:tblW w:w="0" w:type="auto"/>
        <w:tblInd w:w="0" w:type="dxa"/>
        <w:tblLayout w:type="fixed"/>
        <w:tblCellMar>
          <w:top w:w="0" w:type="dxa"/>
          <w:left w:w="10" w:type="dxa"/>
          <w:bottom w:w="0" w:type="dxa"/>
          <w:right w:w="10" w:type="dxa"/>
        </w:tblCellMar>
      </w:tblPr>
      <w:tblGrid>
        <w:gridCol w:w="4440"/>
        <w:gridCol w:w="4770"/>
        <w:gridCol w:w="5100"/>
      </w:tblGrid>
      <w:tr>
        <w:tblPrEx>
          <w:tblCellMar>
            <w:top w:w="0" w:type="dxa"/>
            <w:left w:w="10" w:type="dxa"/>
            <w:bottom w:w="0" w:type="dxa"/>
            <w:right w:w="10" w:type="dxa"/>
          </w:tblCellMar>
        </w:tblPrEx>
        <w:trPr>
          <w:trHeight w:val="1200" w:hRule="exact"/>
        </w:trPr>
        <w:tc>
          <w:tcPr>
            <w:tcBorders>
              <w:top w:val="single" w:color="auto" w:sz="4" w:space="0"/>
              <w:left w:val="single" w:color="auto" w:sz="4" w:space="0"/>
            </w:tcBorders>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22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ULYM-1650B</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ULYM-2150B</w:t>
            </w:r>
          </w:p>
        </w:tc>
      </w:tr>
      <w:tr>
        <w:tblPrEx>
          <w:tblCellMar>
            <w:top w:w="0" w:type="dxa"/>
            <w:left w:w="10" w:type="dxa"/>
            <w:bottom w:w="0" w:type="dxa"/>
            <w:right w:w="10" w:type="dxa"/>
          </w:tblCellMar>
        </w:tblPrEx>
        <w:trPr>
          <w:trHeight w:val="1245" w:hRule="exact"/>
        </w:trPr>
        <w:tc>
          <w:tcPr>
            <w:tcBorders>
              <w:top w:val="single" w:color="auto" w:sz="4" w:space="0"/>
            </w:tcBorders>
            <w:shd w:val="clear" w:color="auto" w:fill="FFFFFF"/>
            <w:vAlign w:val="bottom"/>
          </w:tcPr>
          <w:p>
            <w:pPr>
              <w:pStyle w:val="9"/>
              <w:keepNext w:val="0"/>
              <w:keepLines w:val="0"/>
              <w:framePr w:w="14310" w:h="8505" w:hSpace="75" w:vSpace="960" w:wrap="around" w:vAnchor="margin" w:hAnchor="page" w:x="-17978" w:y="23446"/>
              <w:widowControl w:val="0"/>
              <w:shd w:val="clear" w:color="auto" w:fill="auto"/>
              <w:bidi w:val="0"/>
              <w:spacing w:before="0" w:after="0" w:line="405" w:lineRule="exact"/>
              <w:ind w:left="220" w:right="0" w:firstLine="20"/>
              <w:jc w:val="left"/>
              <w:rPr>
                <w:sz w:val="40"/>
                <w:szCs w:val="40"/>
              </w:rPr>
            </w:pPr>
            <w:r>
              <w:rPr>
                <w:color w:val="000000"/>
                <w:spacing w:val="0"/>
                <w:w w:val="100"/>
                <w:position w:val="0"/>
                <w:sz w:val="50"/>
                <w:szCs w:val="50"/>
                <w:lang w:val="zh-TW" w:eastAsia="zh-TW" w:bidi="zh-TW"/>
              </w:rPr>
              <w:t xml:space="preserve">可压绵尺寸 </w:t>
            </w:r>
            <w:r>
              <w:rPr>
                <w:rFonts w:ascii="Times New Roman" w:hAnsi="Times New Roman" w:eastAsia="Times New Roman" w:cs="Times New Roman"/>
                <w:color w:val="000000"/>
                <w:spacing w:val="0"/>
                <w:w w:val="100"/>
                <w:position w:val="0"/>
                <w:sz w:val="40"/>
                <w:szCs w:val="40"/>
                <w:lang w:val="en-US" w:eastAsia="en-US" w:bidi="en-US"/>
              </w:rPr>
              <w:t>Pressing foam size</w:t>
            </w:r>
          </w:p>
        </w:tc>
        <w:tc>
          <w:tcPr>
            <w:tcBorders>
              <w:top w:val="single" w:color="auto" w:sz="4" w:space="0"/>
            </w:tcBorders>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W1650mm</w:t>
            </w:r>
          </w:p>
        </w:tc>
        <w:tc>
          <w:tcPr>
            <w:tcBorders>
              <w:top w:val="single" w:color="auto" w:sz="4" w:space="0"/>
            </w:tcBorders>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w:t>
            </w:r>
          </w:p>
        </w:tc>
      </w:tr>
      <w:tr>
        <w:tblPrEx>
          <w:tblCellMar>
            <w:top w:w="0" w:type="dxa"/>
            <w:left w:w="10" w:type="dxa"/>
            <w:bottom w:w="0" w:type="dxa"/>
            <w:right w:w="10" w:type="dxa"/>
          </w:tblCellMar>
        </w:tblPrEx>
        <w:trPr>
          <w:trHeight w:val="1215" w:hRule="exact"/>
        </w:trPr>
        <w:tc>
          <w:tcPr>
            <w:shd w:val="clear" w:color="auto" w:fill="FFFFFF"/>
            <w:vAlign w:val="top"/>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220"/>
              <w:jc w:val="left"/>
              <w:rPr>
                <w:sz w:val="50"/>
                <w:szCs w:val="50"/>
              </w:rPr>
            </w:pPr>
            <w:r>
              <w:rPr>
                <w:color w:val="000000"/>
                <w:spacing w:val="0"/>
                <w:w w:val="100"/>
                <w:position w:val="0"/>
                <w:sz w:val="50"/>
                <w:szCs w:val="50"/>
                <w:lang w:val="zh-TW" w:eastAsia="zh-TW" w:bidi="zh-TW"/>
              </w:rPr>
              <w:t>压绵厚度</w:t>
            </w:r>
          </w:p>
          <w:p>
            <w:pPr>
              <w:pStyle w:val="9"/>
              <w:keepNext w:val="0"/>
              <w:keepLines w:val="0"/>
              <w:framePr w:w="14310" w:h="8505" w:hSpace="75" w:vSpace="960" w:wrap="around" w:vAnchor="margin" w:hAnchor="page" w:x="-17978" w:y="23446"/>
              <w:widowControl w:val="0"/>
              <w:shd w:val="clear" w:color="auto" w:fill="auto"/>
              <w:bidi w:val="0"/>
              <w:spacing w:before="0" w:after="0" w:line="233" w:lineRule="auto"/>
              <w:ind w:left="0" w:right="0" w:firstLine="22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Pressing thickness</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0~250mm</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0~250mm</w:t>
            </w:r>
          </w:p>
        </w:tc>
      </w:tr>
      <w:tr>
        <w:tblPrEx>
          <w:tblCellMar>
            <w:top w:w="0" w:type="dxa"/>
            <w:left w:w="10" w:type="dxa"/>
            <w:bottom w:w="0" w:type="dxa"/>
            <w:right w:w="10" w:type="dxa"/>
          </w:tblCellMar>
        </w:tblPrEx>
        <w:trPr>
          <w:trHeight w:val="1200" w:hRule="exact"/>
        </w:trPr>
        <w:tc>
          <w:tcPr>
            <w:shd w:val="clear" w:color="auto" w:fill="FFFFFF"/>
            <w:vAlign w:val="bottom"/>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220"/>
              <w:jc w:val="left"/>
              <w:rPr>
                <w:sz w:val="50"/>
                <w:szCs w:val="50"/>
              </w:rPr>
            </w:pPr>
            <w:r>
              <w:rPr>
                <w:color w:val="000000"/>
                <w:spacing w:val="0"/>
                <w:w w:val="100"/>
                <w:position w:val="0"/>
                <w:sz w:val="50"/>
                <w:szCs w:val="50"/>
                <w:lang w:val="zh-TW" w:eastAsia="zh-TW" w:bidi="zh-TW"/>
              </w:rPr>
              <w:t>压绵速度</w:t>
            </w:r>
          </w:p>
          <w:p>
            <w:pPr>
              <w:pStyle w:val="9"/>
              <w:keepNext w:val="0"/>
              <w:keepLines w:val="0"/>
              <w:framePr w:w="14310" w:h="8505" w:hSpace="75" w:vSpace="960" w:wrap="around" w:vAnchor="margin" w:hAnchor="page" w:x="-17978" w:y="23446"/>
              <w:widowControl w:val="0"/>
              <w:shd w:val="clear" w:color="auto" w:fill="auto"/>
              <w:bidi w:val="0"/>
              <w:spacing w:before="0" w:after="0" w:line="218" w:lineRule="auto"/>
              <w:ind w:left="0" w:right="0" w:firstLine="2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Pressing speed</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0~60m/min</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0~60m/min</w:t>
            </w:r>
          </w:p>
        </w:tc>
      </w:tr>
      <w:tr>
        <w:tblPrEx>
          <w:tblCellMar>
            <w:top w:w="0" w:type="dxa"/>
            <w:left w:w="10" w:type="dxa"/>
            <w:bottom w:w="0" w:type="dxa"/>
            <w:right w:w="10" w:type="dxa"/>
          </w:tblCellMar>
        </w:tblPrEx>
        <w:trPr>
          <w:trHeight w:val="1230" w:hRule="exact"/>
        </w:trPr>
        <w:tc>
          <w:tcPr>
            <w:shd w:val="clear" w:color="auto" w:fill="FFFFFF"/>
            <w:vAlign w:val="bottom"/>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220"/>
              <w:jc w:val="left"/>
              <w:rPr>
                <w:sz w:val="50"/>
                <w:szCs w:val="50"/>
              </w:rPr>
            </w:pPr>
            <w:r>
              <w:rPr>
                <w:color w:val="000000"/>
                <w:spacing w:val="0"/>
                <w:w w:val="100"/>
                <w:position w:val="0"/>
                <w:sz w:val="50"/>
                <w:szCs w:val="50"/>
                <w:lang w:val="zh-TW" w:eastAsia="zh-TW" w:bidi="zh-TW"/>
              </w:rPr>
              <w:t>总功率</w:t>
            </w:r>
          </w:p>
          <w:p>
            <w:pPr>
              <w:pStyle w:val="9"/>
              <w:keepNext w:val="0"/>
              <w:keepLines w:val="0"/>
              <w:framePr w:w="14310" w:h="8505" w:hSpace="75" w:vSpace="960" w:wrap="around" w:vAnchor="margin" w:hAnchor="page" w:x="-17978" w:y="23446"/>
              <w:widowControl w:val="0"/>
              <w:shd w:val="clear" w:color="auto" w:fill="auto"/>
              <w:bidi w:val="0"/>
              <w:spacing w:before="0" w:after="0" w:line="226" w:lineRule="auto"/>
              <w:ind w:left="0" w:right="0" w:firstLine="2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4Kw</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4Kw</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420" w:lineRule="exact"/>
              <w:ind w:left="220" w:right="0" w:firstLine="20"/>
              <w:jc w:val="left"/>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2500Kg</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3000Kg</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420" w:lineRule="exact"/>
              <w:ind w:left="220" w:right="0" w:firstLine="20"/>
              <w:jc w:val="left"/>
              <w:rPr>
                <w:sz w:val="40"/>
                <w:szCs w:val="40"/>
              </w:rPr>
            </w:pPr>
            <w:r>
              <w:rPr>
                <w:color w:val="000000"/>
                <w:spacing w:val="0"/>
                <w:w w:val="100"/>
                <w:position w:val="0"/>
                <w:sz w:val="50"/>
                <w:szCs w:val="50"/>
                <w:lang w:val="zh-TW" w:eastAsia="zh-TW" w:bidi="zh-TW"/>
              </w:rPr>
              <w:t xml:space="preserve">机器外形尺寸 </w:t>
            </w: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L5100xW3000xH1900mm</w:t>
            </w:r>
          </w:p>
        </w:tc>
        <w:tc>
          <w:tcPr>
            <w:shd w:val="clear" w:color="auto" w:fill="FFFFFF"/>
            <w:vAlign w:val="center"/>
          </w:tcPr>
          <w:p>
            <w:pPr>
              <w:pStyle w:val="9"/>
              <w:keepNext w:val="0"/>
              <w:keepLines w:val="0"/>
              <w:framePr w:w="14310" w:h="8505" w:hSpace="75" w:vSpace="960" w:wrap="around" w:vAnchor="margin" w:hAnchor="page" w:x="-17978" w:y="234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L3500xW3500xH1900mm</w:t>
            </w:r>
          </w:p>
        </w:tc>
      </w:tr>
    </w:tbl>
    <w:p>
      <w:pPr>
        <w:framePr w:w="14310" w:h="8505" w:hSpace="75" w:vSpace="960" w:wrap="around" w:vAnchor="margin" w:hAnchor="page" w:x="-17978" w:y="23446"/>
        <w:widowControl w:val="0"/>
        <w:spacing w:line="1" w:lineRule="exact"/>
      </w:pPr>
    </w:p>
    <w:p>
      <w:pPr>
        <w:pStyle w:val="27"/>
        <w:keepNext w:val="0"/>
        <w:keepLines w:val="0"/>
        <w:framePr w:w="10575" w:h="645" w:wrap="around" w:vAnchor="margin" w:hAnchor="page" w:x="-18053" w:y="22486"/>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9"/>
        <w:keepNext w:val="0"/>
        <w:keepLines w:val="0"/>
        <w:framePr w:w="13065" w:h="8730" w:wrap="around" w:vAnchor="margin" w:hAnchor="page" w:x="19132" w:y="21526"/>
        <w:widowControl w:val="0"/>
        <w:shd w:val="clear" w:color="auto" w:fill="auto"/>
        <w:bidi w:val="0"/>
        <w:spacing w:before="0" w:after="860" w:line="1170" w:lineRule="exact"/>
        <w:ind w:left="0" w:right="0" w:firstLine="1280"/>
        <w:jc w:val="both"/>
        <w:rPr>
          <w:sz w:val="60"/>
          <w:szCs w:val="60"/>
        </w:rPr>
      </w:pPr>
      <w:r>
        <w:rPr>
          <w:color w:val="000000"/>
          <w:spacing w:val="0"/>
          <w:w w:val="100"/>
          <w:position w:val="0"/>
          <w:sz w:val="60"/>
          <w:szCs w:val="60"/>
          <w:lang w:val="zh-TW" w:eastAsia="zh-TW" w:bidi="zh-TW"/>
        </w:rPr>
        <w:t>本机采用自动移动式搅拌系统,配备下 料自动计量系统，配料准确，操作简单，生产 效率及海绵质量大为提高。</w:t>
      </w:r>
    </w:p>
    <w:p>
      <w:pPr>
        <w:pStyle w:val="23"/>
        <w:keepNext w:val="0"/>
        <w:keepLines w:val="0"/>
        <w:framePr w:w="13065" w:h="8730" w:wrap="around" w:vAnchor="margin" w:hAnchor="page" w:x="19132" w:y="21526"/>
        <w:widowControl w:val="0"/>
        <w:shd w:val="clear" w:color="auto" w:fill="auto"/>
        <w:bidi w:val="0"/>
        <w:spacing w:before="0" w:after="0" w:line="305" w:lineRule="auto"/>
        <w:ind w:left="0" w:right="0" w:firstLine="1280"/>
        <w:jc w:val="both"/>
      </w:pPr>
      <w:r>
        <w:rPr>
          <w:rFonts w:ascii="Times New Roman" w:hAnsi="Times New Roman" w:eastAsia="Times New Roman" w:cs="Times New Roman"/>
          <w:color w:val="000000"/>
          <w:spacing w:val="0"/>
          <w:w w:val="100"/>
          <w:position w:val="0"/>
          <w:lang w:val="en-US" w:eastAsia="en-US" w:bidi="en-US"/>
        </w:rPr>
        <w:t>This machine adopts Automatic Mobile Stirring System, equipped with Automatic Metering System, which ensures simpler operation, more accurate blending, higher production efficiency and better quality.</w:t>
      </w:r>
    </w:p>
    <w:tbl>
      <w:tblPr>
        <w:tblStyle w:val="2"/>
        <w:tblW w:w="0" w:type="auto"/>
        <w:tblInd w:w="0" w:type="dxa"/>
        <w:tblLayout w:type="fixed"/>
        <w:tblCellMar>
          <w:top w:w="0" w:type="dxa"/>
          <w:left w:w="10" w:type="dxa"/>
          <w:bottom w:w="0" w:type="dxa"/>
          <w:right w:w="10" w:type="dxa"/>
        </w:tblCellMar>
      </w:tblPr>
      <w:tblGrid>
        <w:gridCol w:w="3555"/>
        <w:gridCol w:w="7140"/>
        <w:gridCol w:w="7740"/>
      </w:tblGrid>
      <w:tr>
        <w:tblPrEx>
          <w:tblCellMar>
            <w:top w:w="0" w:type="dxa"/>
            <w:left w:w="10" w:type="dxa"/>
            <w:bottom w:w="0" w:type="dxa"/>
            <w:right w:w="10" w:type="dxa"/>
          </w:tblCellMar>
        </w:tblPrEx>
        <w:trPr>
          <w:trHeight w:val="975" w:hRule="exact"/>
        </w:trPr>
        <w:tc>
          <w:tcPr>
            <w:gridSpan w:val="3"/>
            <w:tcBorders>
              <w:top w:val="single" w:color="auto" w:sz="4" w:space="0"/>
              <w:left w:val="single" w:color="auto" w:sz="4" w:space="0"/>
              <w:right w:val="single" w:color="auto" w:sz="4" w:space="0"/>
            </w:tcBorders>
            <w:shd w:val="clear" w:color="auto" w:fill="FFFFFF"/>
            <w:vAlign w:val="bottom"/>
          </w:tcPr>
          <w:p>
            <w:pPr>
              <w:pStyle w:val="9"/>
              <w:keepNext w:val="0"/>
              <w:keepLines w:val="0"/>
              <w:framePr w:w="18435" w:h="8250" w:wrap="around" w:vAnchor="margin" w:hAnchor="page" w:x="32557" w:y="21571"/>
              <w:widowControl w:val="0"/>
              <w:shd w:val="clear" w:color="auto" w:fill="auto"/>
              <w:bidi w:val="0"/>
              <w:spacing w:before="0" w:after="0" w:line="240" w:lineRule="auto"/>
              <w:ind w:left="0" w:right="0" w:firstLine="300"/>
              <w:jc w:val="left"/>
              <w:rPr>
                <w:sz w:val="40"/>
                <w:szCs w:val="40"/>
              </w:rPr>
            </w:pPr>
            <w:r>
              <w:rPr>
                <w:color w:val="224095"/>
                <w:spacing w:val="0"/>
                <w:w w:val="100"/>
                <w:position w:val="0"/>
                <w:sz w:val="42"/>
                <w:szCs w:val="42"/>
                <w:lang w:val="zh-TW" w:eastAsia="zh-TW" w:bidi="zh-TW"/>
              </w:rPr>
              <w:t>主要技术参数：</w:t>
            </w:r>
            <w:r>
              <w:rPr>
                <w:rFonts w:ascii="Times New Roman" w:hAnsi="Times New Roman" w:eastAsia="Times New Roman" w:cs="Times New Roman"/>
                <w:color w:val="000000"/>
                <w:spacing w:val="0"/>
                <w:w w:val="100"/>
                <w:position w:val="0"/>
                <w:sz w:val="40"/>
                <w:szCs w:val="40"/>
                <w:lang w:val="en-US" w:eastAsia="en-US" w:bidi="en-US"/>
              </w:rPr>
              <w:t>Main Technical Specification</w:t>
            </w:r>
          </w:p>
        </w:tc>
      </w:tr>
      <w:tr>
        <w:tblPrEx>
          <w:tblCellMar>
            <w:top w:w="0" w:type="dxa"/>
            <w:left w:w="10" w:type="dxa"/>
            <w:bottom w:w="0" w:type="dxa"/>
            <w:right w:w="10" w:type="dxa"/>
          </w:tblCellMar>
        </w:tblPrEx>
        <w:trPr>
          <w:trHeight w:val="5475" w:hRule="exact"/>
        </w:trPr>
        <w:tc>
          <w:tcPr>
            <w:tcBorders>
              <w:top w:val="single" w:color="auto" w:sz="4" w:space="0"/>
            </w:tcBorders>
            <w:shd w:val="clear" w:color="auto" w:fill="FFFFFF"/>
            <w:vAlign w:val="center"/>
          </w:tcPr>
          <w:p>
            <w:pPr>
              <w:pStyle w:val="9"/>
              <w:keepNext w:val="0"/>
              <w:keepLines w:val="0"/>
              <w:framePr w:w="18435" w:h="8250" w:wrap="around" w:vAnchor="margin" w:hAnchor="page" w:x="32557" w:y="21571"/>
              <w:widowControl w:val="0"/>
              <w:shd w:val="clear" w:color="auto" w:fill="auto"/>
              <w:bidi w:val="0"/>
              <w:spacing w:before="0" w:after="0" w:line="915" w:lineRule="exact"/>
              <w:ind w:left="0" w:right="0" w:firstLine="300"/>
              <w:jc w:val="left"/>
              <w:rPr>
                <w:sz w:val="42"/>
                <w:szCs w:val="42"/>
              </w:rPr>
            </w:pPr>
            <w:r>
              <w:rPr>
                <w:color w:val="000000"/>
                <w:spacing w:val="0"/>
                <w:w w:val="100"/>
                <w:position w:val="0"/>
                <w:sz w:val="42"/>
                <w:szCs w:val="42"/>
                <w:lang w:val="zh-TW" w:eastAsia="zh-TW" w:bidi="zh-TW"/>
              </w:rPr>
              <w:t>发泡模具尺寸</w:t>
            </w:r>
          </w:p>
          <w:p>
            <w:pPr>
              <w:pStyle w:val="9"/>
              <w:keepNext w:val="0"/>
              <w:keepLines w:val="0"/>
              <w:framePr w:w="18435" w:h="8250" w:wrap="around" w:vAnchor="margin" w:hAnchor="page" w:x="32557" w:y="21571"/>
              <w:widowControl w:val="0"/>
              <w:shd w:val="clear" w:color="auto" w:fill="auto"/>
              <w:bidi w:val="0"/>
              <w:spacing w:before="0" w:after="0" w:line="915" w:lineRule="exact"/>
              <w:ind w:left="0" w:right="0" w:firstLine="300"/>
              <w:jc w:val="left"/>
              <w:rPr>
                <w:sz w:val="42"/>
                <w:szCs w:val="42"/>
              </w:rPr>
            </w:pPr>
            <w:r>
              <w:rPr>
                <w:color w:val="000000"/>
                <w:spacing w:val="0"/>
                <w:w w:val="100"/>
                <w:position w:val="0"/>
                <w:sz w:val="42"/>
                <w:szCs w:val="42"/>
                <w:lang w:val="zh-TW" w:eastAsia="zh-TW" w:bidi="zh-TW"/>
              </w:rPr>
              <w:t>组份</w:t>
            </w:r>
          </w:p>
          <w:p>
            <w:pPr>
              <w:pStyle w:val="9"/>
              <w:keepNext w:val="0"/>
              <w:keepLines w:val="0"/>
              <w:framePr w:w="18435" w:h="8250" w:wrap="around" w:vAnchor="margin" w:hAnchor="page" w:x="32557" w:y="21571"/>
              <w:widowControl w:val="0"/>
              <w:shd w:val="clear" w:color="auto" w:fill="auto"/>
              <w:bidi w:val="0"/>
              <w:spacing w:before="0" w:after="0" w:line="915" w:lineRule="exact"/>
              <w:ind w:left="0" w:right="0" w:firstLine="300"/>
              <w:jc w:val="left"/>
              <w:rPr>
                <w:sz w:val="42"/>
                <w:szCs w:val="42"/>
              </w:rPr>
            </w:pPr>
            <w:r>
              <w:rPr>
                <w:color w:val="000000"/>
                <w:spacing w:val="0"/>
                <w:w w:val="100"/>
                <w:position w:val="0"/>
                <w:sz w:val="42"/>
                <w:szCs w:val="42"/>
                <w:lang w:val="zh-TW" w:eastAsia="zh-TW" w:bidi="zh-TW"/>
              </w:rPr>
              <w:t>发泡高度</w:t>
            </w:r>
          </w:p>
          <w:p>
            <w:pPr>
              <w:pStyle w:val="9"/>
              <w:keepNext w:val="0"/>
              <w:keepLines w:val="0"/>
              <w:framePr w:w="18435" w:h="8250" w:wrap="around" w:vAnchor="margin" w:hAnchor="page" w:x="32557" w:y="21571"/>
              <w:widowControl w:val="0"/>
              <w:shd w:val="clear" w:color="auto" w:fill="auto"/>
              <w:bidi w:val="0"/>
              <w:spacing w:before="0" w:after="0" w:line="915" w:lineRule="exact"/>
              <w:ind w:left="0" w:right="0" w:firstLine="300"/>
              <w:jc w:val="left"/>
              <w:rPr>
                <w:sz w:val="42"/>
                <w:szCs w:val="42"/>
              </w:rPr>
            </w:pPr>
            <w:r>
              <w:rPr>
                <w:color w:val="000000"/>
                <w:spacing w:val="0"/>
                <w:w w:val="100"/>
                <w:position w:val="0"/>
                <w:sz w:val="42"/>
                <w:szCs w:val="42"/>
                <w:lang w:val="zh-TW" w:eastAsia="zh-TW" w:bidi="zh-TW"/>
              </w:rPr>
              <w:t>发泡密度</w:t>
            </w:r>
          </w:p>
          <w:p>
            <w:pPr>
              <w:pStyle w:val="9"/>
              <w:keepNext w:val="0"/>
              <w:keepLines w:val="0"/>
              <w:framePr w:w="18435" w:h="8250" w:wrap="around" w:vAnchor="margin" w:hAnchor="page" w:x="32557" w:y="21571"/>
              <w:widowControl w:val="0"/>
              <w:shd w:val="clear" w:color="auto" w:fill="auto"/>
              <w:bidi w:val="0"/>
              <w:spacing w:before="0" w:after="0" w:line="915" w:lineRule="exact"/>
              <w:ind w:left="300" w:right="0" w:firstLine="20"/>
              <w:jc w:val="left"/>
              <w:rPr>
                <w:sz w:val="42"/>
                <w:szCs w:val="42"/>
              </w:rPr>
            </w:pPr>
            <w:r>
              <w:rPr>
                <w:color w:val="000000"/>
                <w:spacing w:val="0"/>
                <w:w w:val="100"/>
                <w:position w:val="0"/>
                <w:sz w:val="42"/>
                <w:szCs w:val="42"/>
                <w:lang w:val="zh-TW" w:eastAsia="zh-TW" w:bidi="zh-TW"/>
              </w:rPr>
              <w:t>最大吐量 搅拌头功率</w:t>
            </w:r>
          </w:p>
        </w:tc>
        <w:tc>
          <w:tcPr>
            <w:tcBorders>
              <w:top w:val="single" w:color="auto" w:sz="4" w:space="0"/>
            </w:tcBorders>
            <w:shd w:val="clear" w:color="auto" w:fill="FFFFFF"/>
            <w:vAlign w:val="center"/>
          </w:tcPr>
          <w:p>
            <w:pPr>
              <w:pStyle w:val="9"/>
              <w:keepNext w:val="0"/>
              <w:keepLines w:val="0"/>
              <w:framePr w:w="18435" w:h="8250" w:wrap="around" w:vAnchor="margin" w:hAnchor="page" w:x="32557" w:y="21571"/>
              <w:widowControl w:val="0"/>
              <w:shd w:val="clear" w:color="auto" w:fill="auto"/>
              <w:bidi w:val="0"/>
              <w:spacing w:before="0" w:after="0" w:line="461"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moulding size Component</w:t>
            </w:r>
          </w:p>
          <w:p>
            <w:pPr>
              <w:pStyle w:val="9"/>
              <w:keepNext w:val="0"/>
              <w:keepLines w:val="0"/>
              <w:framePr w:w="18435" w:h="8250" w:wrap="around" w:vAnchor="margin" w:hAnchor="page" w:x="32557" w:y="21571"/>
              <w:widowControl w:val="0"/>
              <w:shd w:val="clear" w:color="auto" w:fill="auto"/>
              <w:bidi w:val="0"/>
              <w:spacing w:before="0" w:after="0" w:line="458"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height</w:t>
            </w:r>
          </w:p>
          <w:p>
            <w:pPr>
              <w:pStyle w:val="9"/>
              <w:keepNext w:val="0"/>
              <w:keepLines w:val="0"/>
              <w:framePr w:w="18435" w:h="8250" w:wrap="around" w:vAnchor="margin" w:hAnchor="page" w:x="32557" w:y="21571"/>
              <w:widowControl w:val="0"/>
              <w:shd w:val="clear" w:color="auto" w:fill="auto"/>
              <w:bidi w:val="0"/>
              <w:spacing w:before="0" w:after="0" w:line="458"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density</w:t>
            </w:r>
          </w:p>
          <w:p>
            <w:pPr>
              <w:pStyle w:val="9"/>
              <w:keepNext w:val="0"/>
              <w:keepLines w:val="0"/>
              <w:framePr w:w="18435" w:h="8250" w:wrap="around" w:vAnchor="margin" w:hAnchor="page" w:x="32557" w:y="21571"/>
              <w:widowControl w:val="0"/>
              <w:shd w:val="clear" w:color="auto" w:fill="auto"/>
              <w:bidi w:val="0"/>
              <w:spacing w:before="0" w:after="0" w:line="454"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output Mixing-head power</w:t>
            </w:r>
          </w:p>
        </w:tc>
        <w:tc>
          <w:tcPr>
            <w:tcBorders>
              <w:top w:val="single" w:color="auto" w:sz="4" w:space="0"/>
            </w:tcBorders>
            <w:shd w:val="clear" w:color="auto" w:fill="FFFFFF"/>
            <w:vAlign w:val="center"/>
          </w:tcPr>
          <w:p>
            <w:pPr>
              <w:pStyle w:val="9"/>
              <w:keepNext w:val="0"/>
              <w:keepLines w:val="0"/>
              <w:framePr w:w="18435" w:h="8250" w:wrap="around" w:vAnchor="margin" w:hAnchor="page" w:x="32557" w:y="21571"/>
              <w:widowControl w:val="0"/>
              <w:shd w:val="clear" w:color="auto" w:fill="auto"/>
              <w:bidi w:val="0"/>
              <w:spacing w:before="0" w:after="420" w:line="240" w:lineRule="auto"/>
              <w:ind w:left="148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L3000xW2000mm</w:t>
            </w:r>
          </w:p>
          <w:p>
            <w:pPr>
              <w:pStyle w:val="9"/>
              <w:keepNext w:val="0"/>
              <w:keepLines w:val="0"/>
              <w:framePr w:w="18435" w:h="8250" w:wrap="around" w:vAnchor="margin" w:hAnchor="page" w:x="32557" w:y="21571"/>
              <w:widowControl w:val="0"/>
              <w:shd w:val="clear" w:color="auto" w:fill="auto"/>
              <w:bidi w:val="0"/>
              <w:spacing w:before="0" w:after="42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3</w:t>
            </w:r>
          </w:p>
          <w:p>
            <w:pPr>
              <w:pStyle w:val="9"/>
              <w:keepNext w:val="0"/>
              <w:keepLines w:val="0"/>
              <w:framePr w:w="18435" w:h="8250" w:wrap="around" w:vAnchor="margin" w:hAnchor="page" w:x="32557" w:y="21571"/>
              <w:widowControl w:val="0"/>
              <w:shd w:val="clear" w:color="auto" w:fill="auto"/>
              <w:bidi w:val="0"/>
              <w:spacing w:before="0" w:after="420" w:line="240" w:lineRule="auto"/>
              <w:ind w:left="284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1200m</w:t>
            </w:r>
          </w:p>
          <w:p>
            <w:pPr>
              <w:pStyle w:val="9"/>
              <w:keepNext w:val="0"/>
              <w:keepLines w:val="0"/>
              <w:framePr w:w="18435" w:h="8250" w:wrap="around" w:vAnchor="margin" w:hAnchor="page" w:x="32557" w:y="21571"/>
              <w:widowControl w:val="0"/>
              <w:shd w:val="clear" w:color="auto" w:fill="auto"/>
              <w:bidi w:val="0"/>
              <w:spacing w:before="0" w:after="42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8-100Kg/m</w:t>
            </w:r>
            <w:r>
              <w:rPr>
                <w:rFonts w:ascii="Times New Roman" w:hAnsi="Times New Roman" w:eastAsia="Times New Roman" w:cs="Times New Roman"/>
                <w:color w:val="000000"/>
                <w:spacing w:val="0"/>
                <w:w w:val="100"/>
                <w:position w:val="0"/>
                <w:sz w:val="40"/>
                <w:szCs w:val="40"/>
                <w:vertAlign w:val="superscript"/>
                <w:lang w:val="en-US" w:eastAsia="en-US" w:bidi="en-US"/>
              </w:rPr>
              <w:t>3</w:t>
            </w:r>
          </w:p>
          <w:p>
            <w:pPr>
              <w:pStyle w:val="9"/>
              <w:keepNext w:val="0"/>
              <w:keepLines w:val="0"/>
              <w:framePr w:w="18435" w:h="8250" w:wrap="around" w:vAnchor="margin" w:hAnchor="page" w:x="32557" w:y="21571"/>
              <w:widowControl w:val="0"/>
              <w:shd w:val="clear" w:color="auto" w:fill="auto"/>
              <w:bidi w:val="0"/>
              <w:spacing w:before="0" w:after="420" w:line="240" w:lineRule="auto"/>
              <w:ind w:left="284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250Kg</w:t>
            </w:r>
          </w:p>
          <w:p>
            <w:pPr>
              <w:pStyle w:val="9"/>
              <w:keepNext w:val="0"/>
              <w:keepLines w:val="0"/>
              <w:framePr w:w="18435" w:h="8250" w:wrap="around" w:vAnchor="margin" w:hAnchor="page" w:x="32557" w:y="21571"/>
              <w:widowControl w:val="0"/>
              <w:shd w:val="clear" w:color="auto" w:fill="auto"/>
              <w:bidi w:val="0"/>
              <w:spacing w:before="0" w:after="42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11-15Kw</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18435" w:h="8250" w:wrap="around" w:vAnchor="margin" w:hAnchor="page" w:x="32557" w:y="21571"/>
              <w:widowControl w:val="0"/>
              <w:shd w:val="clear" w:color="auto" w:fill="auto"/>
              <w:bidi w:val="0"/>
              <w:spacing w:before="200" w:after="0" w:line="240" w:lineRule="auto"/>
              <w:ind w:left="300" w:right="0" w:firstLine="20"/>
              <w:jc w:val="left"/>
              <w:rPr>
                <w:sz w:val="42"/>
                <w:szCs w:val="42"/>
              </w:rPr>
            </w:pPr>
            <w:r>
              <w:rPr>
                <w:color w:val="000000"/>
                <w:spacing w:val="0"/>
                <w:w w:val="100"/>
                <w:position w:val="0"/>
                <w:sz w:val="42"/>
                <w:szCs w:val="42"/>
                <w:lang w:val="zh-TW" w:eastAsia="zh-TW" w:bidi="zh-TW"/>
              </w:rPr>
              <w:t>总功率</w:t>
            </w:r>
          </w:p>
        </w:tc>
        <w:tc>
          <w:tcPr>
            <w:shd w:val="clear" w:color="auto" w:fill="FFFFFF"/>
            <w:vAlign w:val="top"/>
          </w:tcPr>
          <w:p>
            <w:pPr>
              <w:pStyle w:val="9"/>
              <w:keepNext w:val="0"/>
              <w:keepLines w:val="0"/>
              <w:framePr w:w="18435" w:h="8250" w:wrap="around" w:vAnchor="margin" w:hAnchor="page" w:x="32557" w:y="21571"/>
              <w:widowControl w:val="0"/>
              <w:shd w:val="clear" w:color="auto" w:fill="auto"/>
              <w:bidi w:val="0"/>
              <w:spacing w:before="16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top"/>
          </w:tcPr>
          <w:p>
            <w:pPr>
              <w:pStyle w:val="9"/>
              <w:keepNext w:val="0"/>
              <w:keepLines w:val="0"/>
              <w:framePr w:w="18435" w:h="8250" w:wrap="around" w:vAnchor="margin" w:hAnchor="page" w:x="32557" w:y="21571"/>
              <w:widowControl w:val="0"/>
              <w:shd w:val="clear" w:color="auto" w:fill="auto"/>
              <w:bidi w:val="0"/>
              <w:spacing w:before="180" w:after="0" w:line="240" w:lineRule="auto"/>
              <w:ind w:left="284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30Kw</w:t>
            </w:r>
          </w:p>
        </w:tc>
      </w:tr>
      <w:tr>
        <w:tblPrEx>
          <w:tblCellMar>
            <w:top w:w="0" w:type="dxa"/>
            <w:left w:w="10" w:type="dxa"/>
            <w:bottom w:w="0" w:type="dxa"/>
            <w:right w:w="10" w:type="dxa"/>
          </w:tblCellMar>
        </w:tblPrEx>
        <w:trPr>
          <w:trHeight w:val="915" w:hRule="exact"/>
        </w:trPr>
        <w:tc>
          <w:tcPr>
            <w:shd w:val="clear" w:color="auto" w:fill="FFFFFF"/>
            <w:vAlign w:val="top"/>
          </w:tcPr>
          <w:p>
            <w:pPr>
              <w:pStyle w:val="9"/>
              <w:keepNext w:val="0"/>
              <w:keepLines w:val="0"/>
              <w:framePr w:w="18435" w:h="8250" w:wrap="around" w:vAnchor="margin" w:hAnchor="page" w:x="32557" w:y="21571"/>
              <w:widowControl w:val="0"/>
              <w:shd w:val="clear" w:color="auto" w:fill="auto"/>
              <w:bidi w:val="0"/>
              <w:spacing w:before="200" w:after="0" w:line="240" w:lineRule="auto"/>
              <w:ind w:left="0" w:right="0" w:firstLine="300"/>
              <w:jc w:val="left"/>
              <w:rPr>
                <w:sz w:val="42"/>
                <w:szCs w:val="42"/>
              </w:rPr>
            </w:pPr>
            <w:r>
              <w:rPr>
                <w:color w:val="000000"/>
                <w:spacing w:val="0"/>
                <w:w w:val="100"/>
                <w:position w:val="0"/>
                <w:sz w:val="42"/>
                <w:szCs w:val="42"/>
                <w:lang w:val="zh-TW" w:eastAsia="zh-TW" w:bidi="zh-TW"/>
              </w:rPr>
              <w:t>主机外形尺寸</w:t>
            </w:r>
          </w:p>
        </w:tc>
        <w:tc>
          <w:tcPr>
            <w:shd w:val="clear" w:color="auto" w:fill="FFFFFF"/>
            <w:vAlign w:val="top"/>
          </w:tcPr>
          <w:p>
            <w:pPr>
              <w:pStyle w:val="9"/>
              <w:keepNext w:val="0"/>
              <w:keepLines w:val="0"/>
              <w:framePr w:w="18435" w:h="8250" w:wrap="around" w:vAnchor="margin" w:hAnchor="page" w:x="32557" w:y="21571"/>
              <w:widowControl w:val="0"/>
              <w:shd w:val="clear" w:color="auto" w:fill="auto"/>
              <w:bidi w:val="0"/>
              <w:spacing w:before="20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Main machine external size</w:t>
            </w:r>
          </w:p>
        </w:tc>
        <w:tc>
          <w:tcPr>
            <w:shd w:val="clear" w:color="auto" w:fill="FFFFFF"/>
            <w:vAlign w:val="top"/>
          </w:tcPr>
          <w:p>
            <w:pPr>
              <w:pStyle w:val="9"/>
              <w:keepNext w:val="0"/>
              <w:keepLines w:val="0"/>
              <w:framePr w:w="18435" w:h="8250" w:wrap="around" w:vAnchor="margin" w:hAnchor="page" w:x="32557" w:y="21571"/>
              <w:widowControl w:val="0"/>
              <w:shd w:val="clear" w:color="auto" w:fill="auto"/>
              <w:bidi w:val="0"/>
              <w:spacing w:before="180" w:after="0" w:line="240" w:lineRule="auto"/>
              <w:ind w:left="0" w:right="0" w:firstLine="7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L3500xW1500xH3500mm</w:t>
            </w:r>
          </w:p>
        </w:tc>
      </w:tr>
    </w:tbl>
    <w:p>
      <w:pPr>
        <w:framePr w:w="18435" w:h="8250" w:wrap="around" w:vAnchor="margin" w:hAnchor="page" w:x="32557" w:y="21571"/>
        <w:widowControl w:val="0"/>
        <w:spacing w:line="1" w:lineRule="exact"/>
      </w:pPr>
    </w:p>
    <w:p>
      <w:pPr>
        <w:pStyle w:val="9"/>
        <w:keepNext w:val="0"/>
        <w:keepLines w:val="0"/>
        <w:framePr w:w="9360" w:h="840" w:wrap="around" w:vAnchor="margin" w:hAnchor="page" w:x="-18068" w:y="33151"/>
        <w:widowControl w:val="0"/>
        <w:shd w:val="clear" w:color="auto" w:fill="auto"/>
        <w:bidi w:val="0"/>
        <w:spacing w:before="0" w:after="0" w:line="240" w:lineRule="auto"/>
        <w:ind w:left="0" w:right="0" w:firstLine="0"/>
        <w:jc w:val="left"/>
        <w:rPr>
          <w:sz w:val="60"/>
          <w:szCs w:val="60"/>
        </w:rPr>
      </w:pPr>
      <w:r>
        <w:rPr>
          <w:rFonts w:ascii="Times New Roman" w:hAnsi="Times New Roman" w:eastAsia="Times New Roman" w:cs="Times New Roman"/>
          <w:color w:val="224095"/>
          <w:spacing w:val="0"/>
          <w:w w:val="100"/>
          <w:position w:val="0"/>
          <w:sz w:val="72"/>
          <w:szCs w:val="72"/>
          <w:lang w:val="en-US" w:eastAsia="en-US" w:bidi="en-US"/>
        </w:rPr>
        <w:t>ULYM-C</w:t>
      </w:r>
      <w:r>
        <w:rPr>
          <w:color w:val="224095"/>
          <w:spacing w:val="0"/>
          <w:w w:val="100"/>
          <w:position w:val="0"/>
          <w:sz w:val="60"/>
          <w:szCs w:val="60"/>
          <w:lang w:val="zh-TW" w:eastAsia="zh-TW" w:bidi="zh-TW"/>
        </w:rPr>
        <w:t>型 排气压绵机（整泡）</w:t>
      </w:r>
    </w:p>
    <w:p>
      <w:pPr>
        <w:pStyle w:val="9"/>
        <w:keepNext w:val="0"/>
        <w:keepLines w:val="0"/>
        <w:framePr w:w="14715" w:h="1470" w:wrap="around" w:vAnchor="margin" w:hAnchor="page" w:x="-1718" w:y="33166"/>
        <w:widowControl w:val="0"/>
        <w:shd w:val="clear" w:color="auto" w:fill="auto"/>
        <w:bidi w:val="0"/>
        <w:spacing w:before="0" w:after="0" w:line="240" w:lineRule="auto"/>
        <w:ind w:left="0" w:right="0" w:firstLine="0"/>
        <w:jc w:val="left"/>
        <w:rPr>
          <w:sz w:val="50"/>
          <w:szCs w:val="50"/>
        </w:rPr>
      </w:pPr>
      <w:r>
        <w:rPr>
          <w:rFonts w:ascii="Times New Roman" w:hAnsi="Times New Roman" w:eastAsia="Times New Roman" w:cs="Times New Roman"/>
          <w:color w:val="224095"/>
          <w:spacing w:val="0"/>
          <w:w w:val="100"/>
          <w:position w:val="0"/>
          <w:sz w:val="60"/>
          <w:szCs w:val="60"/>
          <w:lang w:val="en-US" w:eastAsia="en-US" w:bidi="en-US"/>
        </w:rPr>
        <w:t>ULYM-C</w:t>
      </w:r>
      <w:r>
        <w:rPr>
          <w:color w:val="224095"/>
          <w:spacing w:val="0"/>
          <w:w w:val="100"/>
          <w:position w:val="0"/>
          <w:sz w:val="50"/>
          <w:szCs w:val="50"/>
          <w:lang w:val="zh-TW" w:eastAsia="zh-TW" w:bidi="zh-TW"/>
        </w:rPr>
        <w:t>型排气压绵机(整泡)</w:t>
      </w:r>
    </w:p>
    <w:p>
      <w:pPr>
        <w:pStyle w:val="23"/>
        <w:keepNext w:val="0"/>
        <w:keepLines w:val="0"/>
        <w:framePr w:w="14715" w:h="1470" w:wrap="around" w:vAnchor="margin" w:hAnchor="page" w:x="-1718" w:y="33166"/>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Exhaust Pressing Foam Machine (Whole Block)</w:t>
      </w:r>
    </w:p>
    <w:tbl>
      <w:tblPr>
        <w:tblStyle w:val="2"/>
        <w:tblW w:w="0" w:type="auto"/>
        <w:tblInd w:w="0" w:type="dxa"/>
        <w:tblLayout w:type="fixed"/>
        <w:tblCellMar>
          <w:top w:w="0" w:type="dxa"/>
          <w:left w:w="10" w:type="dxa"/>
          <w:bottom w:w="0" w:type="dxa"/>
          <w:right w:w="10" w:type="dxa"/>
        </w:tblCellMar>
      </w:tblPr>
      <w:tblGrid>
        <w:gridCol w:w="3510"/>
        <w:gridCol w:w="4860"/>
        <w:gridCol w:w="5925"/>
      </w:tblGrid>
      <w:tr>
        <w:tblPrEx>
          <w:tblCellMar>
            <w:top w:w="0" w:type="dxa"/>
            <w:left w:w="10" w:type="dxa"/>
            <w:bottom w:w="0" w:type="dxa"/>
            <w:right w:w="10" w:type="dxa"/>
          </w:tblCellMar>
        </w:tblPrEx>
        <w:trPr>
          <w:trHeight w:val="1170" w:hRule="exact"/>
        </w:trPr>
        <w:tc>
          <w:tcPr>
            <w:tcBorders>
              <w:top w:val="single" w:color="auto" w:sz="4" w:space="0"/>
              <w:left w:val="single" w:color="auto" w:sz="4" w:space="0"/>
            </w:tcBorders>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ULYM-C</w:t>
            </w:r>
          </w:p>
        </w:tc>
      </w:tr>
      <w:tr>
        <w:tblPrEx>
          <w:tblCellMar>
            <w:top w:w="0" w:type="dxa"/>
            <w:left w:w="10" w:type="dxa"/>
            <w:bottom w:w="0" w:type="dxa"/>
            <w:right w:w="10" w:type="dxa"/>
          </w:tblCellMar>
        </w:tblPrEx>
        <w:trPr>
          <w:trHeight w:val="1230" w:hRule="exact"/>
        </w:trPr>
        <w:tc>
          <w:tcPr>
            <w:tcBorders>
              <w:top w:val="single" w:color="auto" w:sz="4" w:space="0"/>
            </w:tcBorders>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压绵尺寸</w:t>
            </w:r>
          </w:p>
        </w:tc>
        <w:tc>
          <w:tcPr>
            <w:tcBorders>
              <w:top w:val="single" w:color="auto" w:sz="4" w:space="0"/>
            </w:tcBorders>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Pressing foam size</w:t>
            </w:r>
          </w:p>
        </w:tc>
        <w:tc>
          <w:tcPr>
            <w:tcBorders>
              <w:top w:val="single" w:color="auto" w:sz="4" w:space="0"/>
            </w:tcBorders>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W2000 x L3000mm</w:t>
            </w:r>
          </w:p>
        </w:tc>
      </w:tr>
      <w:tr>
        <w:tblPrEx>
          <w:tblCellMar>
            <w:top w:w="0" w:type="dxa"/>
            <w:left w:w="10" w:type="dxa"/>
            <w:bottom w:w="0" w:type="dxa"/>
            <w:right w:w="10" w:type="dxa"/>
          </w:tblCellMar>
        </w:tblPrEx>
        <w:trPr>
          <w:trHeight w:val="1230" w:hRule="exact"/>
        </w:trPr>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最大行程</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Treading distance max</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1400mm</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最大压力</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Pressing max</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80T</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最大速度</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Pressing speed</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60mm/sec</w:t>
            </w:r>
          </w:p>
        </w:tc>
      </w:tr>
      <w:tr>
        <w:tblPrEx>
          <w:tblCellMar>
            <w:top w:w="0" w:type="dxa"/>
            <w:left w:w="10" w:type="dxa"/>
            <w:bottom w:w="0" w:type="dxa"/>
            <w:right w:w="10" w:type="dxa"/>
          </w:tblCellMar>
        </w:tblPrEx>
        <w:trPr>
          <w:trHeight w:val="1230" w:hRule="exact"/>
        </w:trPr>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20Kw</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机器重量</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5500Kg</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4295" w:h="9705" w:hSpace="90" w:vSpace="990" w:wrap="around" w:vAnchor="margin" w:hAnchor="page" w:x="-17963" w:y="359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L10000xW2700xH4500mm</w:t>
            </w:r>
          </w:p>
        </w:tc>
      </w:tr>
    </w:tbl>
    <w:p>
      <w:pPr>
        <w:framePr w:w="14295" w:h="9705" w:hSpace="90" w:vSpace="990" w:wrap="around" w:vAnchor="margin" w:hAnchor="page" w:x="-17963" w:y="35941"/>
        <w:widowControl w:val="0"/>
        <w:spacing w:line="1" w:lineRule="exact"/>
      </w:pPr>
    </w:p>
    <w:p>
      <w:pPr>
        <w:pStyle w:val="27"/>
        <w:keepNext w:val="0"/>
        <w:keepLines w:val="0"/>
        <w:framePr w:w="10575" w:h="645" w:wrap="around" w:vAnchor="margin" w:hAnchor="page" w:x="-18053" w:y="34951"/>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5"/>
        <w:keepNext w:val="0"/>
        <w:keepLines w:val="0"/>
        <w:framePr w:w="15105" w:h="585" w:wrap="around" w:vAnchor="margin" w:hAnchor="page" w:x="-1283" w:y="463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865" w:h="990" w:wrap="around" w:vAnchor="margin" w:hAnchor="page" w:x="41617" w:y="38671"/>
        <w:widowControl w:val="0"/>
        <w:shd w:val="clear" w:color="auto" w:fill="auto"/>
        <w:bidi w:val="0"/>
        <w:spacing w:before="0" w:after="0" w:line="200" w:lineRule="exact"/>
        <w:ind w:left="0" w:right="0" w:firstLine="0"/>
        <w:jc w:val="center"/>
        <w:rPr>
          <w:sz w:val="15"/>
          <w:szCs w:val="15"/>
        </w:rPr>
      </w:pPr>
      <w:r>
        <w:rPr>
          <w:rFonts w:ascii="Times New Roman" w:hAnsi="Times New Roman" w:eastAsia="Times New Roman" w:cs="Times New Roman"/>
          <w:b/>
          <w:bCs/>
          <w:color w:val="594C45"/>
          <w:spacing w:val="0"/>
          <w:w w:val="100"/>
          <w:position w:val="0"/>
          <w:sz w:val="15"/>
          <w:szCs w:val="15"/>
          <w:lang w:val="en-US" w:eastAsia="en-US" w:bidi="en-US"/>
        </w:rPr>
        <w:t xml:space="preserve">ULCF-11/15 </w:t>
      </w:r>
      <w:r>
        <w:rPr>
          <w:color w:val="594C45"/>
          <w:spacing w:val="0"/>
          <w:w w:val="100"/>
          <w:position w:val="0"/>
          <w:sz w:val="18"/>
          <w:szCs w:val="18"/>
          <w:lang w:val="zh-TW" w:eastAsia="zh-TW" w:bidi="zh-TW"/>
        </w:rPr>
        <w:t>自动箱</w:t>
      </w:r>
      <w:r>
        <w:rPr>
          <w:color w:val="594C45"/>
          <w:spacing w:val="0"/>
          <w:w w:val="100"/>
          <w:position w:val="0"/>
          <w:sz w:val="18"/>
          <w:szCs w:val="18"/>
          <w:lang w:val="zh-TW" w:eastAsia="zh-TW" w:bidi="zh-TW"/>
        </w:rPr>
        <w:br w:type="textWrapping"/>
      </w:r>
      <w:r>
        <w:rPr>
          <w:color w:val="807167"/>
          <w:spacing w:val="0"/>
          <w:w w:val="100"/>
          <w:position w:val="0"/>
          <w:sz w:val="18"/>
          <w:szCs w:val="18"/>
          <w:lang w:val="zh-TW" w:eastAsia="zh-TW" w:bidi="zh-TW"/>
        </w:rPr>
        <w:t>东莞市裕隆机械制造有限公司</w:t>
      </w:r>
      <w:r>
        <w:rPr>
          <w:rFonts w:ascii="Times New Roman" w:hAnsi="Times New Roman" w:eastAsia="Times New Roman" w:cs="Times New Roman"/>
          <w:b/>
          <w:bCs/>
          <w:color w:val="807167"/>
          <w:spacing w:val="0"/>
          <w:w w:val="100"/>
          <w:position w:val="0"/>
          <w:sz w:val="15"/>
          <w:szCs w:val="15"/>
          <w:lang w:val="en-US" w:eastAsia="en-US" w:bidi="en-US"/>
        </w:rPr>
        <w:t>i</w:t>
      </w:r>
      <w:r>
        <w:rPr>
          <w:rFonts w:ascii="Times New Roman" w:hAnsi="Times New Roman" w:eastAsia="Times New Roman" w:cs="Times New Roman"/>
          <w:b/>
          <w:bCs/>
          <w:color w:val="807167"/>
          <w:spacing w:val="0"/>
          <w:w w:val="100"/>
          <w:position w:val="0"/>
          <w:sz w:val="15"/>
          <w:szCs w:val="15"/>
          <w:lang w:val="en-US" w:eastAsia="en-US" w:bidi="en-US"/>
        </w:rPr>
        <w:br w:type="textWrapping"/>
      </w:r>
      <w:r>
        <w:rPr>
          <w:color w:val="807167"/>
          <w:spacing w:val="0"/>
          <w:w w:val="100"/>
          <w:position w:val="0"/>
          <w:sz w:val="18"/>
          <w:szCs w:val="18"/>
          <w:lang w:val="zh-TW" w:eastAsia="zh-TW" w:bidi="zh-TW"/>
        </w:rPr>
        <w:t>地，止:广东省东莞市万江区汾溪路</w:t>
      </w:r>
      <w:r>
        <w:rPr>
          <w:color w:val="807167"/>
          <w:spacing w:val="0"/>
          <w:w w:val="100"/>
          <w:position w:val="0"/>
          <w:sz w:val="18"/>
          <w:szCs w:val="18"/>
          <w:lang w:val="zh-TW" w:eastAsia="zh-TW" w:bidi="zh-TW"/>
        </w:rPr>
        <w:br w:type="textWrapping"/>
      </w:r>
      <w:r>
        <w:rPr>
          <w:rFonts w:ascii="Times New Roman" w:hAnsi="Times New Roman" w:eastAsia="Times New Roman" w:cs="Times New Roman"/>
          <w:b/>
          <w:bCs/>
          <w:color w:val="594C45"/>
          <w:spacing w:val="0"/>
          <w:w w:val="100"/>
          <w:position w:val="0"/>
          <w:sz w:val="15"/>
          <w:szCs w:val="15"/>
          <w:lang w:val="en-US" w:eastAsia="en-US" w:bidi="en-US"/>
        </w:rPr>
        <w:t>ADD:DaFen Village.Viuijituig District.Itons</w:t>
      </w:r>
    </w:p>
    <w:p>
      <w:pPr>
        <w:pStyle w:val="9"/>
        <w:keepNext w:val="0"/>
        <w:keepLines w:val="0"/>
        <w:framePr w:w="2955" w:h="345" w:wrap="around" w:vAnchor="margin" w:hAnchor="page" w:x="45652" w:y="38701"/>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lang w:val="en-US" w:eastAsia="en-US" w:bidi="en-US"/>
        </w:rPr>
        <w:t>Batch Foaming Machine</w:t>
      </w:r>
    </w:p>
    <w:p>
      <w:pPr>
        <w:pStyle w:val="9"/>
        <w:keepNext w:val="0"/>
        <w:keepLines w:val="0"/>
        <w:framePr w:w="375" w:h="195" w:wrap="around" w:vAnchor="margin" w:hAnchor="page" w:x="46147" w:y="39076"/>
        <w:widowControl w:val="0"/>
        <w:shd w:val="clear" w:color="auto" w:fill="auto"/>
        <w:bidi w:val="0"/>
        <w:spacing w:before="0" w:after="0" w:line="240" w:lineRule="auto"/>
        <w:ind w:left="0" w:right="0" w:firstLine="0"/>
        <w:jc w:val="left"/>
        <w:rPr>
          <w:sz w:val="13"/>
          <w:szCs w:val="13"/>
        </w:rPr>
      </w:pPr>
      <w:r>
        <w:rPr>
          <w:rFonts w:ascii="Times New Roman" w:hAnsi="Times New Roman" w:eastAsia="Times New Roman" w:cs="Times New Roman"/>
          <w:color w:val="000000"/>
          <w:spacing w:val="0"/>
          <w:w w:val="100"/>
          <w:position w:val="0"/>
          <w:sz w:val="13"/>
          <w:szCs w:val="13"/>
          <w:lang w:val="en-US" w:eastAsia="en-US" w:bidi="en-US"/>
        </w:rPr>
        <w:t>NERY</w:t>
      </w:r>
    </w:p>
    <w:p>
      <w:pPr>
        <w:pStyle w:val="9"/>
        <w:keepNext w:val="0"/>
        <w:keepLines w:val="0"/>
        <w:framePr w:w="630" w:h="225" w:wrap="around" w:vAnchor="margin" w:hAnchor="page" w:x="42097" w:y="40171"/>
        <w:widowControl w:val="0"/>
        <w:shd w:val="clear" w:color="auto" w:fill="auto"/>
        <w:bidi w:val="0"/>
        <w:spacing w:before="0" w:after="0" w:line="240" w:lineRule="auto"/>
        <w:ind w:left="0" w:right="0" w:firstLine="0"/>
        <w:jc w:val="both"/>
        <w:rPr>
          <w:sz w:val="15"/>
          <w:szCs w:val="15"/>
        </w:rPr>
      </w:pPr>
      <w:r>
        <w:rPr>
          <w:rFonts w:ascii="Times New Roman" w:hAnsi="Times New Roman" w:eastAsia="Times New Roman" w:cs="Times New Roman"/>
          <w:b/>
          <w:bCs/>
          <w:color w:val="000000"/>
          <w:spacing w:val="0"/>
          <w:w w:val="100"/>
          <w:position w:val="0"/>
          <w:sz w:val="15"/>
          <w:szCs w:val="15"/>
          <w:shd w:val="clear" w:color="auto" w:fill="FFFFFF"/>
          <w:lang w:val="en-US" w:eastAsia="en-US" w:bidi="en-US"/>
        </w:rPr>
        <w:t>A me,</w:t>
      </w:r>
    </w:p>
    <w:p>
      <w:pPr>
        <w:pStyle w:val="9"/>
        <w:keepNext w:val="0"/>
        <w:keepLines w:val="0"/>
        <w:framePr w:w="315" w:h="180" w:wrap="around" w:vAnchor="margin" w:hAnchor="page" w:x="42757" w:y="41461"/>
        <w:widowControl w:val="0"/>
        <w:shd w:val="clear" w:color="auto" w:fill="auto"/>
        <w:bidi w:val="0"/>
        <w:spacing w:before="0" w:after="0" w:line="240" w:lineRule="auto"/>
        <w:ind w:left="0" w:right="0" w:firstLine="0"/>
        <w:jc w:val="left"/>
        <w:rPr>
          <w:sz w:val="13"/>
          <w:szCs w:val="13"/>
        </w:rPr>
      </w:pPr>
      <w:r>
        <w:rPr>
          <w:rFonts w:ascii="Times New Roman" w:hAnsi="Times New Roman" w:eastAsia="Times New Roman" w:cs="Times New Roman"/>
          <w:color w:val="000000"/>
          <w:spacing w:val="0"/>
          <w:w w:val="100"/>
          <w:position w:val="0"/>
          <w:sz w:val="13"/>
          <w:szCs w:val="13"/>
          <w:lang w:val="en-US" w:eastAsia="en-US" w:bidi="en-US"/>
        </w:rPr>
        <w:t>PPG</w:t>
      </w:r>
    </w:p>
    <w:p>
      <w:pPr>
        <w:pStyle w:val="9"/>
        <w:keepNext w:val="0"/>
        <w:keepLines w:val="0"/>
        <w:framePr w:w="23595" w:h="570" w:wrap="around" w:vAnchor="margin" w:hAnchor="page" w:x="-9773" w:y="471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9"/>
        <w:keepNext w:val="0"/>
        <w:keepLines w:val="0"/>
        <w:framePr w:w="23610" w:h="1350" w:wrap="around" w:vAnchor="margin" w:hAnchor="page" w:x="19282" w:y="4635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3610" w:h="1350" w:wrap="around" w:vAnchor="margin" w:hAnchor="page" w:x="19282"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5"/>
        <w:keepNext w:val="0"/>
        <w:keepLines w:val="0"/>
        <w:framePr w:w="1680" w:h="525" w:wrap="around" w:vAnchor="margin" w:hAnchor="page" w:x="48742" w:y="40276"/>
        <w:widowControl w:val="0"/>
        <w:shd w:val="clear" w:color="auto" w:fill="auto"/>
        <w:bidi w:val="0"/>
        <w:spacing w:before="0" w:after="0" w:line="240" w:lineRule="auto"/>
        <w:ind w:left="-20" w:right="0" w:firstLine="0"/>
        <w:jc w:val="center"/>
        <w:rPr>
          <w:sz w:val="30"/>
          <w:szCs w:val="30"/>
        </w:rPr>
      </w:pPr>
      <w:r>
        <w:rPr>
          <w:color w:val="DDD5E4"/>
          <w:spacing w:val="0"/>
          <w:w w:val="100"/>
          <w:position w:val="0"/>
          <w:sz w:val="30"/>
          <w:szCs w:val="30"/>
          <w:lang w:val="zh-CN" w:eastAsia="zh-CN" w:bidi="zh-CN"/>
        </w:rPr>
        <w:t>■如。</w:t>
      </w:r>
      <w:r>
        <w:rPr>
          <w:color w:val="000000"/>
          <w:spacing w:val="0"/>
          <w:w w:val="100"/>
          <w:position w:val="0"/>
          <w:sz w:val="30"/>
          <w:szCs w:val="30"/>
          <w:shd w:val="clear" w:color="auto" w:fill="FFFFFF"/>
          <w:lang w:val="en-US" w:eastAsia="en-US" w:bidi="en-US"/>
        </w:rPr>
        <w:t>■</w:t>
      </w:r>
    </w:p>
    <w:p>
      <w:pPr>
        <w:widowControl w:val="0"/>
        <w:spacing w:line="360" w:lineRule="exact"/>
      </w:pPr>
      <w:r>
        <w:drawing>
          <wp:anchor distT="0" distB="0" distL="0" distR="0" simplePos="0" relativeHeight="62915584" behindDoc="1" locked="0" layoutInCell="1" allowOverlap="1">
            <wp:simplePos x="0" y="0"/>
            <wp:positionH relativeFrom="page">
              <wp:posOffset>-11769090</wp:posOffset>
            </wp:positionH>
            <wp:positionV relativeFrom="margin">
              <wp:posOffset>361950</wp:posOffset>
            </wp:positionV>
            <wp:extent cx="228600" cy="495300"/>
            <wp:effectExtent l="0" t="0" r="0" b="0"/>
            <wp:wrapNone/>
            <wp:docPr id="147" name="Shape 147"/>
            <wp:cNvGraphicFramePr/>
            <a:graphic xmlns:a="http://schemas.openxmlformats.org/drawingml/2006/main">
              <a:graphicData uri="http://schemas.openxmlformats.org/drawingml/2006/picture">
                <pic:pic xmlns:pic="http://schemas.openxmlformats.org/drawingml/2006/picture">
                  <pic:nvPicPr>
                    <pic:cNvPr id="147" name="Shape 147"/>
                    <pic:cNvPicPr/>
                  </pic:nvPicPr>
                  <pic:blipFill>
                    <a:blip r:embed="rId92"/>
                    <a:stretch>
                      <a:fillRect/>
                    </a:stretch>
                  </pic:blipFill>
                  <pic:spPr>
                    <a:xfrm>
                      <a:off x="0" y="0"/>
                      <a:ext cx="228600" cy="4953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-11445240</wp:posOffset>
            </wp:positionH>
            <wp:positionV relativeFrom="margin">
              <wp:posOffset>19050</wp:posOffset>
            </wp:positionV>
            <wp:extent cx="4429125" cy="1885950"/>
            <wp:effectExtent l="0" t="0" r="9525" b="0"/>
            <wp:wrapNone/>
            <wp:docPr id="149" name="Shape 149"/>
            <wp:cNvGraphicFramePr/>
            <a:graphic xmlns:a="http://schemas.openxmlformats.org/drawingml/2006/main">
              <a:graphicData uri="http://schemas.openxmlformats.org/drawingml/2006/picture">
                <pic:pic xmlns:pic="http://schemas.openxmlformats.org/drawingml/2006/picture">
                  <pic:nvPicPr>
                    <pic:cNvPr id="149" name="Shape 149"/>
                    <pic:cNvPicPr/>
                  </pic:nvPicPr>
                  <pic:blipFill>
                    <a:blip r:embed="rId93"/>
                    <a:stretch>
                      <a:fillRect/>
                    </a:stretch>
                  </pic:blipFill>
                  <pic:spPr>
                    <a:xfrm>
                      <a:off x="0" y="0"/>
                      <a:ext cx="442912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27102435</wp:posOffset>
            </wp:positionH>
            <wp:positionV relativeFrom="margin">
              <wp:posOffset>381000</wp:posOffset>
            </wp:positionV>
            <wp:extent cx="371475" cy="1181100"/>
            <wp:effectExtent l="0" t="0" r="9525" b="0"/>
            <wp:wrapNone/>
            <wp:docPr id="151" name="Shape 151"/>
            <wp:cNvGraphicFramePr/>
            <a:graphic xmlns:a="http://schemas.openxmlformats.org/drawingml/2006/main">
              <a:graphicData uri="http://schemas.openxmlformats.org/drawingml/2006/picture">
                <pic:pic xmlns:pic="http://schemas.openxmlformats.org/drawingml/2006/picture">
                  <pic:nvPicPr>
                    <pic:cNvPr id="151" name="Shape 151"/>
                    <pic:cNvPicPr/>
                  </pic:nvPicPr>
                  <pic:blipFill>
                    <a:blip r:embed="rId94"/>
                    <a:stretch>
                      <a:fillRect/>
                    </a:stretch>
                  </pic:blipFill>
                  <pic:spPr>
                    <a:xfrm>
                      <a:off x="0" y="0"/>
                      <a:ext cx="371475" cy="11811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0</wp:posOffset>
            </wp:positionV>
            <wp:extent cx="6858000" cy="1895475"/>
            <wp:effectExtent l="0" t="0" r="0" b="9525"/>
            <wp:wrapNone/>
            <wp:docPr id="153" name="Shape 153"/>
            <wp:cNvGraphicFramePr/>
            <a:graphic xmlns:a="http://schemas.openxmlformats.org/drawingml/2006/main">
              <a:graphicData uri="http://schemas.openxmlformats.org/drawingml/2006/picture">
                <pic:pic xmlns:pic="http://schemas.openxmlformats.org/drawingml/2006/picture">
                  <pic:nvPicPr>
                    <pic:cNvPr id="153" name="Shape 153"/>
                    <pic:cNvPicPr/>
                  </pic:nvPicPr>
                  <pic:blipFill>
                    <a:blip r:embed="rId95"/>
                    <a:stretch>
                      <a:fillRect/>
                    </a:stretch>
                  </pic:blipFill>
                  <pic:spPr>
                    <a:xfrm>
                      <a:off x="0" y="0"/>
                      <a:ext cx="6858000" cy="18954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-1015365</wp:posOffset>
            </wp:positionH>
            <wp:positionV relativeFrom="margin">
              <wp:posOffset>7019925</wp:posOffset>
            </wp:positionV>
            <wp:extent cx="9782175" cy="5353050"/>
            <wp:effectExtent l="0" t="0" r="9525" b="0"/>
            <wp:wrapNone/>
            <wp:docPr id="155" name="Shape 155"/>
            <wp:cNvGraphicFramePr/>
            <a:graphic xmlns:a="http://schemas.openxmlformats.org/drawingml/2006/main">
              <a:graphicData uri="http://schemas.openxmlformats.org/drawingml/2006/picture">
                <pic:pic xmlns:pic="http://schemas.openxmlformats.org/drawingml/2006/picture">
                  <pic:nvPicPr>
                    <pic:cNvPr id="155" name="Shape 155"/>
                    <pic:cNvPicPr/>
                  </pic:nvPicPr>
                  <pic:blipFill>
                    <a:blip r:embed="rId96"/>
                    <a:stretch>
                      <a:fillRect/>
                    </a:stretch>
                  </pic:blipFill>
                  <pic:spPr>
                    <a:xfrm>
                      <a:off x="0" y="0"/>
                      <a:ext cx="9782175" cy="5353050"/>
                    </a:xfrm>
                    <a:prstGeom prst="rect">
                      <a:avLst/>
                    </a:prstGeom>
                  </pic:spPr>
                </pic:pic>
              </a:graphicData>
            </a:graphic>
          </wp:anchor>
        </w:drawing>
      </w:r>
      <w:r>
        <w:drawing>
          <wp:anchor distT="0" distB="200025" distL="76200" distR="0" simplePos="0" relativeHeight="62915584" behindDoc="1" locked="0" layoutInCell="1" allowOverlap="1">
            <wp:simplePos x="0" y="0"/>
            <wp:positionH relativeFrom="page">
              <wp:posOffset>12205335</wp:posOffset>
            </wp:positionH>
            <wp:positionV relativeFrom="margin">
              <wp:posOffset>2228850</wp:posOffset>
            </wp:positionV>
            <wp:extent cx="20193000" cy="8562975"/>
            <wp:effectExtent l="0" t="0" r="0" b="9525"/>
            <wp:wrapNone/>
            <wp:docPr id="157" name="Shape 157"/>
            <wp:cNvGraphicFramePr/>
            <a:graphic xmlns:a="http://schemas.openxmlformats.org/drawingml/2006/main">
              <a:graphicData uri="http://schemas.openxmlformats.org/drawingml/2006/picture">
                <pic:pic xmlns:pic="http://schemas.openxmlformats.org/drawingml/2006/picture">
                  <pic:nvPicPr>
                    <pic:cNvPr id="157" name="Shape 157"/>
                    <pic:cNvPicPr/>
                  </pic:nvPicPr>
                  <pic:blipFill>
                    <a:blip r:embed="rId97"/>
                    <a:stretch>
                      <a:fillRect/>
                    </a:stretch>
                  </pic:blipFill>
                  <pic:spPr>
                    <a:xfrm>
                      <a:off x="0" y="0"/>
                      <a:ext cx="20193000" cy="85629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20701635</wp:posOffset>
            </wp:positionH>
            <wp:positionV relativeFrom="margin">
              <wp:posOffset>2609850</wp:posOffset>
            </wp:positionV>
            <wp:extent cx="1762125" cy="1200150"/>
            <wp:effectExtent l="0" t="0" r="9525" b="0"/>
            <wp:wrapNone/>
            <wp:docPr id="159" name="Shape 159"/>
            <wp:cNvGraphicFramePr/>
            <a:graphic xmlns:a="http://schemas.openxmlformats.org/drawingml/2006/main">
              <a:graphicData uri="http://schemas.openxmlformats.org/drawingml/2006/picture">
                <pic:pic xmlns:pic="http://schemas.openxmlformats.org/drawingml/2006/picture">
                  <pic:nvPicPr>
                    <pic:cNvPr id="159" name="Shape 159"/>
                    <pic:cNvPicPr/>
                  </pic:nvPicPr>
                  <pic:blipFill>
                    <a:blip r:embed="rId98"/>
                    <a:stretch>
                      <a:fillRect/>
                    </a:stretch>
                  </pic:blipFill>
                  <pic:spPr>
                    <a:xfrm>
                      <a:off x="0" y="0"/>
                      <a:ext cx="1762125" cy="12001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23711535</wp:posOffset>
            </wp:positionH>
            <wp:positionV relativeFrom="margin">
              <wp:posOffset>3457575</wp:posOffset>
            </wp:positionV>
            <wp:extent cx="8601075" cy="1504950"/>
            <wp:effectExtent l="0" t="0" r="9525" b="0"/>
            <wp:wrapNone/>
            <wp:docPr id="161" name="Shape 161"/>
            <wp:cNvGraphicFramePr/>
            <a:graphic xmlns:a="http://schemas.openxmlformats.org/drawingml/2006/main">
              <a:graphicData uri="http://schemas.openxmlformats.org/drawingml/2006/picture">
                <pic:pic xmlns:pic="http://schemas.openxmlformats.org/drawingml/2006/picture">
                  <pic:nvPicPr>
                    <pic:cNvPr id="161" name="Shape 161"/>
                    <pic:cNvPicPr/>
                  </pic:nvPicPr>
                  <pic:blipFill>
                    <a:blip r:embed="rId99"/>
                    <a:stretch>
                      <a:fillRect/>
                    </a:stretch>
                  </pic:blipFill>
                  <pic:spPr>
                    <a:xfrm>
                      <a:off x="0" y="0"/>
                      <a:ext cx="8601075" cy="1504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-1062990</wp:posOffset>
            </wp:positionH>
            <wp:positionV relativeFrom="margin">
              <wp:posOffset>14868525</wp:posOffset>
            </wp:positionV>
            <wp:extent cx="9839325" cy="5457825"/>
            <wp:effectExtent l="0" t="0" r="9525" b="9525"/>
            <wp:wrapNone/>
            <wp:docPr id="163" name="Shape 163"/>
            <wp:cNvGraphicFramePr/>
            <a:graphic xmlns:a="http://schemas.openxmlformats.org/drawingml/2006/main">
              <a:graphicData uri="http://schemas.openxmlformats.org/drawingml/2006/picture">
                <pic:pic xmlns:pic="http://schemas.openxmlformats.org/drawingml/2006/picture">
                  <pic:nvPicPr>
                    <pic:cNvPr id="163" name="Shape 163"/>
                    <pic:cNvPicPr/>
                  </pic:nvPicPr>
                  <pic:blipFill>
                    <a:blip r:embed="rId100"/>
                    <a:stretch>
                      <a:fillRect/>
                    </a:stretch>
                  </pic:blipFill>
                  <pic:spPr>
                    <a:xfrm>
                      <a:off x="0" y="0"/>
                      <a:ext cx="9839325" cy="5457825"/>
                    </a:xfrm>
                    <a:prstGeom prst="rect">
                      <a:avLst/>
                    </a:prstGeom>
                  </pic:spPr>
                </pic:pic>
              </a:graphicData>
            </a:graphic>
          </wp:anchor>
        </w:drawing>
      </w:r>
      <w:r>
        <w:drawing>
          <wp:anchor distT="0" distB="781050" distL="0" distR="38100" simplePos="0" relativeHeight="62915584" behindDoc="1" locked="0" layoutInCell="1" allowOverlap="1">
            <wp:simplePos x="0" y="0"/>
            <wp:positionH relativeFrom="page">
              <wp:posOffset>-1062990</wp:posOffset>
            </wp:positionH>
            <wp:positionV relativeFrom="margin">
              <wp:posOffset>22783800</wp:posOffset>
            </wp:positionV>
            <wp:extent cx="9801225" cy="6238875"/>
            <wp:effectExtent l="0" t="0" r="9525" b="9525"/>
            <wp:wrapNone/>
            <wp:docPr id="165" name="Shape 165"/>
            <wp:cNvGraphicFramePr/>
            <a:graphic xmlns:a="http://schemas.openxmlformats.org/drawingml/2006/main">
              <a:graphicData uri="http://schemas.openxmlformats.org/drawingml/2006/picture">
                <pic:pic xmlns:pic="http://schemas.openxmlformats.org/drawingml/2006/picture">
                  <pic:nvPicPr>
                    <pic:cNvPr id="165" name="Shape 165"/>
                    <pic:cNvPicPr/>
                  </pic:nvPicPr>
                  <pic:blipFill>
                    <a:blip r:embed="rId101"/>
                    <a:stretch>
                      <a:fillRect/>
                    </a:stretch>
                  </pic:blipFill>
                  <pic:spPr>
                    <a:xfrm>
                      <a:off x="0" y="0"/>
                      <a:ext cx="9801225" cy="62388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12205335</wp:posOffset>
            </wp:positionH>
            <wp:positionV relativeFrom="margin">
              <wp:posOffset>27689175</wp:posOffset>
            </wp:positionV>
            <wp:extent cx="962025" cy="171450"/>
            <wp:effectExtent l="0" t="0" r="9525" b="0"/>
            <wp:wrapNone/>
            <wp:docPr id="167" name="Shape 167"/>
            <wp:cNvGraphicFramePr/>
            <a:graphic xmlns:a="http://schemas.openxmlformats.org/drawingml/2006/main">
              <a:graphicData uri="http://schemas.openxmlformats.org/drawingml/2006/picture">
                <pic:pic xmlns:pic="http://schemas.openxmlformats.org/drawingml/2006/picture">
                  <pic:nvPicPr>
                    <pic:cNvPr id="167" name="Shape 167"/>
                    <pic:cNvPicPr/>
                  </pic:nvPicPr>
                  <pic:blipFill>
                    <a:blip r:embed="rId102"/>
                    <a:stretch>
                      <a:fillRect/>
                    </a:stretch>
                  </pic:blipFill>
                  <pic:spPr>
                    <a:xfrm>
                      <a:off x="0" y="0"/>
                      <a:ext cx="962025" cy="1714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31502985</wp:posOffset>
            </wp:positionH>
            <wp:positionV relativeFrom="margin">
              <wp:posOffset>23526750</wp:posOffset>
            </wp:positionV>
            <wp:extent cx="752475" cy="914400"/>
            <wp:effectExtent l="0" t="0" r="9525" b="0"/>
            <wp:wrapNone/>
            <wp:docPr id="169" name="Shape 169"/>
            <wp:cNvGraphicFramePr/>
            <a:graphic xmlns:a="http://schemas.openxmlformats.org/drawingml/2006/main">
              <a:graphicData uri="http://schemas.openxmlformats.org/drawingml/2006/picture">
                <pic:pic xmlns:pic="http://schemas.openxmlformats.org/drawingml/2006/picture">
                  <pic:nvPicPr>
                    <pic:cNvPr id="169" name="Shape 169"/>
                    <pic:cNvPicPr/>
                  </pic:nvPicPr>
                  <pic:blipFill>
                    <a:blip r:embed="rId103"/>
                    <a:stretch>
                      <a:fillRect/>
                    </a:stretch>
                  </pic:blipFill>
                  <pic:spPr>
                    <a:xfrm>
                      <a:off x="0" y="0"/>
                      <a:ext cx="752475" cy="9144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31502985</wp:posOffset>
            </wp:positionH>
            <wp:positionV relativeFrom="margin">
              <wp:posOffset>24669750</wp:posOffset>
            </wp:positionV>
            <wp:extent cx="276225" cy="209550"/>
            <wp:effectExtent l="0" t="0" r="9525" b="0"/>
            <wp:wrapNone/>
            <wp:docPr id="171" name="Shape 171"/>
            <wp:cNvGraphicFramePr/>
            <a:graphic xmlns:a="http://schemas.openxmlformats.org/drawingml/2006/main">
              <a:graphicData uri="http://schemas.openxmlformats.org/drawingml/2006/picture">
                <pic:pic xmlns:pic="http://schemas.openxmlformats.org/drawingml/2006/picture">
                  <pic:nvPicPr>
                    <pic:cNvPr id="171" name="Shape 171"/>
                    <pic:cNvPicPr/>
                  </pic:nvPicPr>
                  <pic:blipFill>
                    <a:blip r:embed="rId104"/>
                    <a:stretch>
                      <a:fillRect/>
                    </a:stretch>
                  </pic:blipFill>
                  <pic:spPr>
                    <a:xfrm>
                      <a:off x="0" y="0"/>
                      <a:ext cx="276225" cy="209550"/>
                    </a:xfrm>
                    <a:prstGeom prst="rect">
                      <a:avLst/>
                    </a:prstGeom>
                  </pic:spPr>
                </pic:pic>
              </a:graphicData>
            </a:graphic>
          </wp:anchor>
        </w:drawing>
      </w:r>
      <w:r>
        <w:drawing>
          <wp:anchor distT="609600" distB="0" distL="0" distR="0" simplePos="0" relativeHeight="62915584" behindDoc="1" locked="0" layoutInCell="1" allowOverlap="1">
            <wp:simplePos x="0" y="0"/>
            <wp:positionH relativeFrom="page">
              <wp:posOffset>30169485</wp:posOffset>
            </wp:positionH>
            <wp:positionV relativeFrom="margin">
              <wp:posOffset>26184225</wp:posOffset>
            </wp:positionV>
            <wp:extent cx="2085975" cy="1047750"/>
            <wp:effectExtent l="0" t="0" r="9525" b="0"/>
            <wp:wrapNone/>
            <wp:docPr id="173" name="Shape 173"/>
            <wp:cNvGraphicFramePr/>
            <a:graphic xmlns:a="http://schemas.openxmlformats.org/drawingml/2006/main">
              <a:graphicData uri="http://schemas.openxmlformats.org/drawingml/2006/picture">
                <pic:pic xmlns:pic="http://schemas.openxmlformats.org/drawingml/2006/picture">
                  <pic:nvPicPr>
                    <pic:cNvPr id="173" name="Shape 173"/>
                    <pic:cNvPicPr/>
                  </pic:nvPicPr>
                  <pic:blipFill>
                    <a:blip r:embed="rId105"/>
                    <a:stretch>
                      <a:fillRect/>
                    </a:stretch>
                  </pic:blipFill>
                  <pic:spPr>
                    <a:xfrm>
                      <a:off x="0" y="0"/>
                      <a:ext cx="2085975" cy="10477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31112460</wp:posOffset>
            </wp:positionH>
            <wp:positionV relativeFrom="margin">
              <wp:posOffset>27965400</wp:posOffset>
            </wp:positionV>
            <wp:extent cx="647700" cy="790575"/>
            <wp:effectExtent l="0" t="0" r="0" b="9525"/>
            <wp:wrapNone/>
            <wp:docPr id="175" name="Shape 175"/>
            <wp:cNvGraphicFramePr/>
            <a:graphic xmlns:a="http://schemas.openxmlformats.org/drawingml/2006/main">
              <a:graphicData uri="http://schemas.openxmlformats.org/drawingml/2006/picture">
                <pic:pic xmlns:pic="http://schemas.openxmlformats.org/drawingml/2006/picture">
                  <pic:nvPicPr>
                    <pic:cNvPr id="175" name="Shape 175"/>
                    <pic:cNvPicPr/>
                  </pic:nvPicPr>
                  <pic:blipFill>
                    <a:blip r:embed="rId106"/>
                    <a:stretch>
                      <a:fillRect/>
                    </a:stretch>
                  </pic:blipFill>
                  <pic:spPr>
                    <a:xfrm>
                      <a:off x="0" y="0"/>
                      <a:ext cx="647700" cy="790575"/>
                    </a:xfrm>
                    <a:prstGeom prst="rect">
                      <a:avLst/>
                    </a:prstGeom>
                  </pic:spPr>
                </pic:pic>
              </a:graphicData>
            </a:graphic>
          </wp:anchor>
        </w:drawing>
      </w:r>
      <w:r>
        <w:drawing>
          <wp:anchor distT="0" distB="0" distL="0" distR="0" simplePos="0" relativeHeight="62915584" behindDoc="1" locked="0" layoutInCell="1" allowOverlap="1">
            <wp:simplePos x="0" y="0"/>
            <wp:positionH relativeFrom="margin">
              <wp:posOffset>24363680</wp:posOffset>
            </wp:positionH>
            <wp:positionV relativeFrom="margin">
              <wp:posOffset>19669125</wp:posOffset>
            </wp:positionV>
            <wp:extent cx="19297650" cy="9248775"/>
            <wp:effectExtent l="0" t="0" r="0" b="9525"/>
            <wp:wrapNone/>
            <wp:docPr id="177" name="Shape 177"/>
            <wp:cNvGraphicFramePr/>
            <a:graphic xmlns:a="http://schemas.openxmlformats.org/drawingml/2006/main">
              <a:graphicData uri="http://schemas.openxmlformats.org/drawingml/2006/picture">
                <pic:pic xmlns:pic="http://schemas.openxmlformats.org/drawingml/2006/picture">
                  <pic:nvPicPr>
                    <pic:cNvPr id="177" name="Shape 177"/>
                    <pic:cNvPicPr/>
                  </pic:nvPicPr>
                  <pic:blipFill>
                    <a:blip r:embed="rId107"/>
                    <a:stretch>
                      <a:fillRect/>
                    </a:stretch>
                  </pic:blipFill>
                  <pic:spPr>
                    <a:xfrm>
                      <a:off x="0" y="0"/>
                      <a:ext cx="19297650" cy="92487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9" w:line="1" w:lineRule="exact"/>
      </w:pPr>
    </w:p>
    <w:p>
      <w:pPr>
        <w:widowControl w:val="0"/>
        <w:spacing w:line="1" w:lineRule="exact"/>
        <w:sectPr>
          <w:footerReference r:id="rId9" w:type="default"/>
          <w:footnotePr>
            <w:numFmt w:val="decimal"/>
          </w:footnotePr>
          <w:pgSz w:w="31680" w:h="31680" w:orient="landscape"/>
          <w:pgMar w:top="0" w:right="0" w:bottom="0" w:left="0" w:header="0" w:footer="3" w:gutter="0"/>
          <w:cols w:space="720" w:num="1"/>
          <w:rtlGutter w:val="0"/>
          <w:docGrid w:linePitch="360" w:charSpace="0"/>
        </w:sectPr>
      </w:pPr>
    </w:p>
    <w:p>
      <w:pPr>
        <w:pStyle w:val="29"/>
        <w:keepNext/>
        <w:keepLines/>
        <w:framePr w:w="17280" w:h="1830" w:wrap="around" w:vAnchor="margin" w:hAnchor="page" w:x="-3383" w:y="616"/>
        <w:widowControl w:val="0"/>
        <w:shd w:val="clear" w:color="auto" w:fill="auto"/>
        <w:bidi w:val="0"/>
        <w:spacing w:before="0" w:after="0" w:line="240" w:lineRule="auto"/>
        <w:ind w:left="0" w:right="0" w:firstLine="0"/>
        <w:jc w:val="left"/>
      </w:pPr>
      <w:bookmarkStart w:id="203" w:name="bookmark203"/>
      <w:bookmarkStart w:id="204" w:name="bookmark204"/>
      <w:bookmarkStart w:id="205" w:name="bookmark205"/>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203"/>
      <w:bookmarkEnd w:id="204"/>
      <w:bookmarkEnd w:id="205"/>
    </w:p>
    <w:p>
      <w:pPr>
        <w:pStyle w:val="9"/>
        <w:keepNext w:val="0"/>
        <w:keepLines w:val="0"/>
        <w:framePr w:w="19920" w:h="1425" w:wrap="around" w:vAnchor="margin" w:hAnchor="page" w:x="19087" w:y="69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3"/>
        <w:keepNext/>
        <w:keepLines/>
        <w:framePr w:w="8520" w:h="1350" w:wrap="around" w:vAnchor="margin" w:hAnchor="page" w:x="-17963" w:y="3391"/>
        <w:widowControl w:val="0"/>
        <w:shd w:val="clear" w:color="auto" w:fill="auto"/>
        <w:bidi w:val="0"/>
        <w:spacing w:before="0" w:after="0" w:line="240" w:lineRule="auto"/>
        <w:ind w:left="0" w:right="0" w:firstLine="0"/>
        <w:jc w:val="left"/>
      </w:pPr>
      <w:bookmarkStart w:id="206" w:name="bookmark207"/>
      <w:bookmarkStart w:id="207" w:name="bookmark206"/>
      <w:bookmarkStart w:id="208" w:name="bookmark208"/>
      <w:r>
        <w:rPr>
          <w:rFonts w:ascii="Times New Roman" w:hAnsi="Times New Roman" w:eastAsia="Times New Roman" w:cs="Times New Roman"/>
          <w:spacing w:val="0"/>
          <w:w w:val="100"/>
          <w:position w:val="0"/>
          <w:lang w:val="en-US" w:eastAsia="en-US" w:bidi="en-US"/>
        </w:rPr>
        <w:t>ULBF-11/15A</w:t>
      </w:r>
      <w:bookmarkEnd w:id="206"/>
      <w:bookmarkEnd w:id="207"/>
      <w:bookmarkEnd w:id="208"/>
    </w:p>
    <w:p>
      <w:pPr>
        <w:pStyle w:val="9"/>
        <w:keepNext w:val="0"/>
        <w:keepLines w:val="0"/>
        <w:framePr w:w="14235" w:h="1545" w:wrap="around" w:vAnchor="margin" w:hAnchor="page" w:x="19102" w:y="3271"/>
        <w:widowControl w:val="0"/>
        <w:shd w:val="clear" w:color="auto" w:fill="auto"/>
        <w:bidi w:val="0"/>
        <w:spacing w:before="0" w:after="0" w:line="240" w:lineRule="auto"/>
        <w:ind w:left="0" w:right="0" w:firstLine="0"/>
        <w:jc w:val="both"/>
        <w:rPr>
          <w:sz w:val="138"/>
          <w:szCs w:val="138"/>
        </w:rPr>
      </w:pPr>
      <w:r>
        <w:rPr>
          <w:rFonts w:ascii="Times New Roman" w:hAnsi="Times New Roman" w:eastAsia="Times New Roman" w:cs="Times New Roman"/>
          <w:b/>
          <w:bCs/>
          <w:color w:val="EF8519"/>
          <w:spacing w:val="0"/>
          <w:w w:val="100"/>
          <w:position w:val="0"/>
          <w:sz w:val="138"/>
          <w:szCs w:val="138"/>
          <w:lang w:val="en-US" w:eastAsia="en-US" w:bidi="en-US"/>
        </w:rPr>
        <w:t>ULJH-1650/2150/2350</w:t>
      </w:r>
    </w:p>
    <w:p>
      <w:pPr>
        <w:pStyle w:val="21"/>
        <w:keepNext/>
        <w:keepLines/>
        <w:framePr w:w="6795" w:h="990" w:wrap="around" w:vAnchor="margin" w:hAnchor="page" w:x="-17933" w:y="4996"/>
        <w:widowControl w:val="0"/>
        <w:shd w:val="clear" w:color="auto" w:fill="auto"/>
        <w:bidi w:val="0"/>
        <w:spacing w:before="0" w:after="0" w:line="240" w:lineRule="auto"/>
        <w:ind w:left="0" w:right="0" w:firstLine="0"/>
        <w:jc w:val="both"/>
      </w:pPr>
      <w:bookmarkStart w:id="209" w:name="bookmark209"/>
      <w:bookmarkStart w:id="210" w:name="bookmark211"/>
      <w:bookmarkStart w:id="211" w:name="bookmark210"/>
      <w:r>
        <w:rPr>
          <w:spacing w:val="0"/>
          <w:w w:val="100"/>
          <w:position w:val="0"/>
          <w:lang w:val="zh-TW" w:eastAsia="zh-TW" w:bidi="zh-TW"/>
        </w:rPr>
        <w:t>手动卧式发泡机</w:t>
      </w:r>
      <w:bookmarkEnd w:id="209"/>
      <w:bookmarkEnd w:id="210"/>
      <w:bookmarkEnd w:id="211"/>
    </w:p>
    <w:p>
      <w:pPr>
        <w:pStyle w:val="21"/>
        <w:keepNext/>
        <w:keepLines/>
        <w:framePr w:w="4860" w:h="990" w:wrap="around" w:vAnchor="margin" w:hAnchor="page" w:x="19117" w:y="4846"/>
        <w:widowControl w:val="0"/>
        <w:shd w:val="clear" w:color="auto" w:fill="auto"/>
        <w:bidi w:val="0"/>
        <w:spacing w:before="0" w:after="0" w:line="240" w:lineRule="auto"/>
        <w:ind w:left="-20" w:right="0" w:firstLine="0"/>
        <w:jc w:val="center"/>
      </w:pPr>
      <w:bookmarkStart w:id="212" w:name="bookmark212"/>
      <w:bookmarkStart w:id="213" w:name="bookmark214"/>
      <w:bookmarkStart w:id="214" w:name="bookmark213"/>
      <w:r>
        <w:rPr>
          <w:spacing w:val="0"/>
          <w:w w:val="100"/>
          <w:position w:val="0"/>
          <w:lang w:val="zh-TW" w:eastAsia="zh-TW" w:bidi="zh-TW"/>
        </w:rPr>
        <w:t>海绵接合机</w:t>
      </w:r>
      <w:bookmarkEnd w:id="212"/>
      <w:bookmarkEnd w:id="213"/>
      <w:bookmarkEnd w:id="214"/>
    </w:p>
    <w:p>
      <w:pPr>
        <w:pStyle w:val="11"/>
        <w:keepNext/>
        <w:keepLines/>
        <w:framePr w:w="14895" w:h="870" w:wrap="around" w:vAnchor="margin" w:hAnchor="page" w:x="-17933" w:y="6046"/>
        <w:widowControl w:val="0"/>
        <w:shd w:val="clear" w:color="auto" w:fill="auto"/>
        <w:bidi w:val="0"/>
        <w:spacing w:before="0" w:after="0" w:line="240" w:lineRule="auto"/>
        <w:ind w:left="0" w:right="0" w:firstLine="0"/>
        <w:jc w:val="both"/>
      </w:pPr>
      <w:bookmarkStart w:id="215" w:name="bookmark217"/>
      <w:bookmarkStart w:id="216" w:name="bookmark215"/>
      <w:bookmarkStart w:id="217" w:name="bookmark216"/>
      <w:r>
        <w:rPr>
          <w:rFonts w:ascii="Times New Roman" w:hAnsi="Times New Roman" w:eastAsia="Times New Roman" w:cs="Times New Roman"/>
          <w:spacing w:val="0"/>
          <w:w w:val="100"/>
          <w:position w:val="0"/>
          <w:lang w:val="en-US" w:eastAsia="en-US" w:bidi="en-US"/>
        </w:rPr>
        <w:t>Seated Foaming Machine (Manual Operation)</w:t>
      </w:r>
      <w:bookmarkEnd w:id="215"/>
      <w:bookmarkEnd w:id="216"/>
      <w:bookmarkEnd w:id="217"/>
    </w:p>
    <w:p>
      <w:pPr>
        <w:pStyle w:val="11"/>
        <w:keepNext/>
        <w:keepLines/>
        <w:framePr w:w="7965" w:h="855" w:wrap="around" w:vAnchor="margin" w:hAnchor="page" w:x="19132" w:y="6046"/>
        <w:widowControl w:val="0"/>
        <w:shd w:val="clear" w:color="auto" w:fill="auto"/>
        <w:bidi w:val="0"/>
        <w:spacing w:before="0" w:after="0" w:line="240" w:lineRule="auto"/>
        <w:ind w:left="-20" w:right="0" w:firstLine="0"/>
        <w:jc w:val="center"/>
      </w:pPr>
      <w:bookmarkStart w:id="218" w:name="bookmark218"/>
      <w:bookmarkStart w:id="219" w:name="bookmark219"/>
      <w:bookmarkStart w:id="220" w:name="bookmark220"/>
      <w:r>
        <w:rPr>
          <w:rFonts w:ascii="Times New Roman" w:hAnsi="Times New Roman" w:eastAsia="Times New Roman" w:cs="Times New Roman"/>
          <w:spacing w:val="0"/>
          <w:w w:val="100"/>
          <w:position w:val="0"/>
          <w:lang w:val="en-US" w:eastAsia="en-US" w:bidi="en-US"/>
        </w:rPr>
        <w:t>Foam Jointing Machine</w:t>
      </w:r>
      <w:bookmarkEnd w:id="218"/>
      <w:bookmarkEnd w:id="219"/>
      <w:bookmarkEnd w:id="220"/>
    </w:p>
    <w:p>
      <w:pPr>
        <w:pStyle w:val="9"/>
        <w:keepNext w:val="0"/>
        <w:keepLines w:val="0"/>
        <w:framePr w:w="5610" w:h="675" w:wrap="around" w:vAnchor="margin" w:hAnchor="page" w:x="-17933" w:y="7366"/>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主要用途：</w:t>
      </w:r>
      <w:r>
        <w:rPr>
          <w:color w:val="000000"/>
          <w:spacing w:val="0"/>
          <w:w w:val="100"/>
          <w:position w:val="0"/>
          <w:lang w:val="en-US" w:eastAsia="en-US" w:bidi="en-US"/>
        </w:rPr>
        <w:t>Main Usage</w:t>
      </w:r>
    </w:p>
    <w:p>
      <w:pPr>
        <w:pStyle w:val="9"/>
        <w:keepNext w:val="0"/>
        <w:keepLines w:val="0"/>
        <w:framePr w:w="27105" w:h="585" w:wrap="around" w:vAnchor="margin" w:hAnchor="page" w:x="-17918" w:y="849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本机采用电子变频调速器控制，搅拌加速快，带有电子减速刹车，搅拌均匀，操作简便，是小批量生产海绵的首选设备。</w:t>
      </w:r>
    </w:p>
    <w:p>
      <w:pPr>
        <w:pStyle w:val="23"/>
        <w:keepNext w:val="0"/>
        <w:keepLines w:val="0"/>
        <w:framePr w:w="31545" w:h="2610" w:wrap="around" w:vAnchor="margin" w:hAnchor="page" w:x="-17918" w:y="9391"/>
        <w:widowControl w:val="0"/>
        <w:shd w:val="clear" w:color="auto" w:fill="auto"/>
        <w:bidi w:val="0"/>
        <w:spacing w:before="0" w:after="1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This machine adopts electronic frequency converter speed regulator control and stir fast and well with electronic brake.</w:t>
      </w:r>
    </w:p>
    <w:p>
      <w:pPr>
        <w:pStyle w:val="23"/>
        <w:keepNext w:val="0"/>
        <w:keepLines w:val="0"/>
        <w:framePr w:w="31545" w:h="2610" w:wrap="around" w:vAnchor="margin" w:hAnchor="page" w:x="-17918" w:y="9391"/>
        <w:widowControl w:val="0"/>
        <w:shd w:val="clear" w:color="auto" w:fill="auto"/>
        <w:bidi w:val="0"/>
        <w:spacing w:before="0" w:after="3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It is the first choice for small-scale foam producing.</w:t>
      </w:r>
    </w:p>
    <w:p>
      <w:pPr>
        <w:pStyle w:val="9"/>
        <w:keepNext w:val="0"/>
        <w:keepLines w:val="0"/>
        <w:framePr w:w="31545" w:h="2610" w:wrap="around" w:vAnchor="margin" w:hAnchor="page" w:x="-17918" w:y="9391"/>
        <w:widowControl w:val="0"/>
        <w:shd w:val="clear" w:color="auto" w:fill="auto"/>
        <w:bidi w:val="0"/>
        <w:spacing w:before="0" w:after="280" w:line="240" w:lineRule="auto"/>
        <w:ind w:left="0" w:right="0" w:firstLine="32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9"/>
        <w:keepNext w:val="0"/>
        <w:keepLines w:val="0"/>
        <w:framePr w:w="9450" w:h="2535" w:wrap="around" w:vAnchor="margin" w:hAnchor="page" w:x="19147" w:y="8056"/>
        <w:widowControl w:val="0"/>
        <w:shd w:val="clear" w:color="auto" w:fill="auto"/>
        <w:bidi w:val="0"/>
        <w:spacing w:before="0" w:after="0" w:line="840" w:lineRule="exact"/>
        <w:ind w:left="0" w:right="0" w:firstLine="980"/>
        <w:jc w:val="both"/>
        <w:rPr>
          <w:sz w:val="50"/>
          <w:szCs w:val="50"/>
        </w:rPr>
      </w:pPr>
      <w:r>
        <w:rPr>
          <w:color w:val="000000"/>
          <w:spacing w:val="0"/>
          <w:w w:val="100"/>
          <w:position w:val="0"/>
          <w:sz w:val="50"/>
          <w:szCs w:val="50"/>
          <w:lang w:val="zh-TW" w:eastAsia="zh-TW" w:bidi="zh-TW"/>
        </w:rPr>
        <w:t>本机主要用于卷绵的接头接合工作, 再配合卷料打码机，以适合客户不同长 度要求的卷绵生产工作。</w:t>
      </w:r>
    </w:p>
    <w:tbl>
      <w:tblPr>
        <w:tblStyle w:val="2"/>
        <w:tblW w:w="0" w:type="auto"/>
        <w:tblInd w:w="0" w:type="dxa"/>
        <w:tblLayout w:type="fixed"/>
        <w:tblCellMar>
          <w:top w:w="0" w:type="dxa"/>
          <w:left w:w="10" w:type="dxa"/>
          <w:bottom w:w="0" w:type="dxa"/>
          <w:right w:w="10" w:type="dxa"/>
        </w:tblCellMar>
      </w:tblPr>
      <w:tblGrid>
        <w:gridCol w:w="6255"/>
        <w:gridCol w:w="3180"/>
        <w:gridCol w:w="3150"/>
      </w:tblGrid>
      <w:tr>
        <w:tblPrEx>
          <w:tblCellMar>
            <w:top w:w="0" w:type="dxa"/>
            <w:left w:w="10" w:type="dxa"/>
            <w:bottom w:w="0" w:type="dxa"/>
            <w:right w:w="10" w:type="dxa"/>
          </w:tblCellMar>
        </w:tblPrEx>
        <w:trPr>
          <w:trHeight w:val="1545" w:hRule="exact"/>
        </w:trPr>
        <w:tc>
          <w:tcPr>
            <w:tcBorders>
              <w:top w:val="single" w:color="auto" w:sz="4" w:space="0"/>
              <w:left w:val="single" w:color="auto" w:sz="4" w:space="0"/>
            </w:tcBorders>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400"/>
              <w:jc w:val="left"/>
              <w:rPr>
                <w:sz w:val="40"/>
                <w:szCs w:val="40"/>
              </w:rPr>
            </w:pPr>
            <w:bookmarkStart w:id="741" w:name="_GoBack" w:colFirst="0" w:colLast="2"/>
            <w:r>
              <w:rPr>
                <w:color w:val="000000"/>
                <w:spacing w:val="0"/>
                <w:w w:val="100"/>
                <w:position w:val="0"/>
                <w:sz w:val="42"/>
                <w:szCs w:val="42"/>
                <w:lang w:val="zh-TW" w:eastAsia="zh-TW" w:bidi="zh-TW"/>
              </w:rPr>
              <w:t>型号</w:t>
            </w:r>
            <w:r>
              <w:rPr>
                <w:rFonts w:ascii="Times New Roman" w:hAnsi="Times New Roman" w:eastAsia="Times New Roman" w:cs="Times New Roman"/>
                <w:color w:val="000000"/>
                <w:spacing w:val="0"/>
                <w:w w:val="100"/>
                <w:position w:val="0"/>
                <w:sz w:val="40"/>
                <w:szCs w:val="4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ULBF-11A</w:t>
            </w:r>
          </w:p>
        </w:tc>
        <w:tc>
          <w:tcPr>
            <w:tcBorders>
              <w:top w:val="single" w:color="auto" w:sz="4" w:space="0"/>
              <w:right w:val="single" w:color="auto" w:sz="4" w:space="0"/>
            </w:tcBorders>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ULBF-15A</w:t>
            </w:r>
          </w:p>
        </w:tc>
      </w:tr>
      <w:tr>
        <w:tblPrEx>
          <w:tblCellMar>
            <w:top w:w="0" w:type="dxa"/>
            <w:left w:w="10" w:type="dxa"/>
            <w:bottom w:w="0" w:type="dxa"/>
            <w:right w:w="10" w:type="dxa"/>
          </w:tblCellMar>
        </w:tblPrEx>
        <w:trPr>
          <w:trHeight w:val="1740" w:hRule="exact"/>
        </w:trPr>
        <w:tc>
          <w:tcPr>
            <w:tcBorders>
              <w:top w:val="single" w:color="auto" w:sz="4" w:space="0"/>
            </w:tcBorders>
            <w:shd w:val="clear" w:color="auto" w:fill="FFFFFF"/>
            <w:vAlign w:val="bottom"/>
          </w:tcPr>
          <w:p>
            <w:pPr>
              <w:pStyle w:val="9"/>
              <w:keepNext w:val="0"/>
              <w:keepLines w:val="0"/>
              <w:framePr w:w="12585" w:h="11880" w:wrap="around" w:vAnchor="margin" w:hAnchor="page" w:x="-17993" w:y="12451"/>
              <w:widowControl w:val="0"/>
              <w:shd w:val="clear" w:color="auto" w:fill="auto"/>
              <w:bidi w:val="0"/>
              <w:spacing w:before="0" w:after="240" w:line="240" w:lineRule="auto"/>
              <w:ind w:left="0" w:right="0" w:firstLine="180"/>
              <w:jc w:val="left"/>
              <w:rPr>
                <w:sz w:val="42"/>
                <w:szCs w:val="42"/>
              </w:rPr>
            </w:pPr>
            <w:r>
              <w:rPr>
                <w:color w:val="000000"/>
                <w:spacing w:val="0"/>
                <w:w w:val="100"/>
                <w:position w:val="0"/>
                <w:sz w:val="42"/>
                <w:szCs w:val="42"/>
                <w:lang w:val="zh-TW" w:eastAsia="zh-TW" w:bidi="zh-TW"/>
              </w:rPr>
              <w:t>总功率</w:t>
            </w:r>
          </w:p>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tcBorders>
              <w:top w:val="single" w:color="auto" w:sz="4" w:space="0"/>
            </w:tcBorders>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11Kw</w:t>
            </w:r>
          </w:p>
        </w:tc>
        <w:tc>
          <w:tcPr>
            <w:tcBorders>
              <w:top w:val="single" w:color="auto" w:sz="4" w:space="0"/>
            </w:tcBorders>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15Kw</w:t>
            </w:r>
          </w:p>
        </w:tc>
      </w:tr>
      <w:tr>
        <w:tblPrEx>
          <w:tblCellMar>
            <w:top w:w="0" w:type="dxa"/>
            <w:left w:w="10" w:type="dxa"/>
            <w:bottom w:w="0" w:type="dxa"/>
            <w:right w:w="10" w:type="dxa"/>
          </w:tblCellMar>
        </w:tblPrEx>
        <w:trPr>
          <w:trHeight w:val="1725" w:hRule="exact"/>
        </w:trPr>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180" w:line="240" w:lineRule="auto"/>
              <w:ind w:left="0" w:right="0" w:firstLine="180"/>
              <w:jc w:val="left"/>
              <w:rPr>
                <w:sz w:val="42"/>
                <w:szCs w:val="42"/>
              </w:rPr>
            </w:pPr>
            <w:r>
              <w:rPr>
                <w:color w:val="000000"/>
                <w:spacing w:val="0"/>
                <w:w w:val="100"/>
                <w:position w:val="0"/>
                <w:sz w:val="42"/>
                <w:szCs w:val="42"/>
                <w:lang w:val="zh-TW" w:eastAsia="zh-TW" w:bidi="zh-TW"/>
              </w:rPr>
              <w:t>最大发泡量</w:t>
            </w:r>
          </w:p>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output (maximum)</w:t>
            </w:r>
          </w:p>
        </w:tc>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150Kg</w:t>
            </w:r>
          </w:p>
        </w:tc>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180Kg</w:t>
            </w:r>
          </w:p>
        </w:tc>
      </w:tr>
      <w:tr>
        <w:tblPrEx>
          <w:tblCellMar>
            <w:top w:w="0" w:type="dxa"/>
            <w:left w:w="10" w:type="dxa"/>
            <w:bottom w:w="0" w:type="dxa"/>
            <w:right w:w="10" w:type="dxa"/>
          </w:tblCellMar>
        </w:tblPrEx>
        <w:trPr>
          <w:trHeight w:val="1725" w:hRule="exact"/>
        </w:trPr>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180" w:line="240" w:lineRule="auto"/>
              <w:ind w:left="0" w:right="0" w:firstLine="180"/>
              <w:jc w:val="left"/>
              <w:rPr>
                <w:sz w:val="42"/>
                <w:szCs w:val="42"/>
              </w:rPr>
            </w:pPr>
            <w:r>
              <w:rPr>
                <w:color w:val="000000"/>
                <w:spacing w:val="0"/>
                <w:w w:val="100"/>
                <w:position w:val="0"/>
                <w:sz w:val="42"/>
                <w:szCs w:val="42"/>
                <w:lang w:val="zh-TW" w:eastAsia="zh-TW" w:bidi="zh-TW"/>
              </w:rPr>
              <w:t>搅拌最高转速</w:t>
            </w:r>
          </w:p>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Mixing speed (maximum)</w:t>
            </w:r>
          </w:p>
        </w:tc>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0-2800r/min</w:t>
            </w:r>
          </w:p>
        </w:tc>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0-2800r/min</w:t>
            </w:r>
          </w:p>
        </w:tc>
      </w:tr>
      <w:tr>
        <w:tblPrEx>
          <w:tblCellMar>
            <w:top w:w="0" w:type="dxa"/>
            <w:left w:w="10" w:type="dxa"/>
            <w:bottom w:w="0" w:type="dxa"/>
            <w:right w:w="10" w:type="dxa"/>
          </w:tblCellMar>
        </w:tblPrEx>
        <w:trPr>
          <w:trHeight w:val="1740" w:hRule="exact"/>
        </w:trPr>
        <w:tc>
          <w:tcPr>
            <w:shd w:val="clear" w:color="auto" w:fill="FFFFFF"/>
            <w:vAlign w:val="bottom"/>
          </w:tcPr>
          <w:p>
            <w:pPr>
              <w:pStyle w:val="9"/>
              <w:keepNext w:val="0"/>
              <w:keepLines w:val="0"/>
              <w:framePr w:w="12585" w:h="11880" w:wrap="around" w:vAnchor="margin" w:hAnchor="page" w:x="-17993" w:y="12451"/>
              <w:widowControl w:val="0"/>
              <w:shd w:val="clear" w:color="auto" w:fill="auto"/>
              <w:bidi w:val="0"/>
              <w:spacing w:before="0" w:after="240" w:line="240" w:lineRule="auto"/>
              <w:ind w:left="0" w:right="0" w:firstLine="180"/>
              <w:jc w:val="left"/>
              <w:rPr>
                <w:sz w:val="42"/>
                <w:szCs w:val="42"/>
              </w:rPr>
            </w:pPr>
            <w:r>
              <w:rPr>
                <w:color w:val="000000"/>
                <w:spacing w:val="0"/>
                <w:w w:val="100"/>
                <w:position w:val="0"/>
                <w:sz w:val="42"/>
                <w:szCs w:val="42"/>
                <w:lang w:val="zh-TW" w:eastAsia="zh-TW" w:bidi="zh-TW"/>
              </w:rPr>
              <w:t>机器重量</w:t>
            </w:r>
          </w:p>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700Kg</w:t>
            </w:r>
          </w:p>
        </w:tc>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800Kg</w:t>
            </w:r>
          </w:p>
        </w:tc>
      </w:tr>
      <w:tr>
        <w:tblPrEx>
          <w:tblCellMar>
            <w:top w:w="0" w:type="dxa"/>
            <w:left w:w="10" w:type="dxa"/>
            <w:bottom w:w="0" w:type="dxa"/>
            <w:right w:w="10" w:type="dxa"/>
          </w:tblCellMar>
        </w:tblPrEx>
        <w:trPr>
          <w:trHeight w:val="1725" w:hRule="exact"/>
        </w:trPr>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120" w:line="240" w:lineRule="auto"/>
              <w:ind w:left="0" w:right="0" w:firstLine="180"/>
              <w:jc w:val="left"/>
              <w:rPr>
                <w:sz w:val="42"/>
                <w:szCs w:val="42"/>
              </w:rPr>
            </w:pPr>
            <w:r>
              <w:rPr>
                <w:color w:val="000000"/>
                <w:spacing w:val="0"/>
                <w:w w:val="100"/>
                <w:position w:val="0"/>
                <w:sz w:val="42"/>
                <w:szCs w:val="42"/>
                <w:lang w:val="zh-TW" w:eastAsia="zh-TW" w:bidi="zh-TW"/>
              </w:rPr>
              <w:t>发泡桶配置</w:t>
            </w:r>
          </w:p>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w:t>
            </w:r>
            <w:r>
              <w:rPr>
                <w:color w:val="000000"/>
                <w:spacing w:val="0"/>
                <w:w w:val="100"/>
                <w:position w:val="0"/>
                <w:sz w:val="40"/>
                <w:szCs w:val="40"/>
                <w:lang w:val="en-US" w:eastAsia="en-US" w:bidi="en-US"/>
              </w:rPr>
              <w:t>（</w:t>
            </w:r>
            <w:r>
              <w:rPr>
                <w:rFonts w:ascii="Times New Roman" w:hAnsi="Times New Roman" w:eastAsia="Times New Roman" w:cs="Times New Roman"/>
                <w:color w:val="000000"/>
                <w:spacing w:val="0"/>
                <w:w w:val="100"/>
                <w:position w:val="0"/>
                <w:sz w:val="40"/>
                <w:szCs w:val="40"/>
                <w:lang w:val="en-US" w:eastAsia="en-US" w:bidi="en-US"/>
              </w:rPr>
              <w:t>I</w:t>
            </w:r>
            <w:r>
              <w:rPr>
                <w:color w:val="000000"/>
                <w:spacing w:val="0"/>
                <w:w w:val="100"/>
                <w:position w:val="0"/>
                <w:sz w:val="40"/>
                <w:szCs w:val="40"/>
                <w:lang w:val="en-US" w:eastAsia="en-US" w:bidi="en-US"/>
              </w:rPr>
              <w:t>）</w:t>
            </w:r>
            <w:r>
              <w:rPr>
                <w:rFonts w:ascii="Times New Roman" w:hAnsi="Times New Roman" w:eastAsia="Times New Roman" w:cs="Times New Roman"/>
                <w:color w:val="000000"/>
                <w:spacing w:val="0"/>
                <w:w w:val="100"/>
                <w:position w:val="0"/>
                <w:sz w:val="40"/>
                <w:szCs w:val="40"/>
                <w:lang w:val="en-US" w:eastAsia="en-US" w:bidi="en-US"/>
              </w:rPr>
              <w:t>450mm,</w:t>
            </w:r>
            <w:r>
              <w:rPr>
                <w:color w:val="000000"/>
                <w:spacing w:val="0"/>
                <w:w w:val="100"/>
                <w:position w:val="0"/>
                <w:sz w:val="42"/>
                <w:szCs w:val="42"/>
                <w:lang w:val="zh-TW" w:eastAsia="zh-TW" w:bidi="zh-TW"/>
              </w:rPr>
              <w:t>。</w:t>
            </w:r>
            <w:r>
              <w:rPr>
                <w:rFonts w:ascii="Times New Roman" w:hAnsi="Times New Roman" w:eastAsia="Times New Roman" w:cs="Times New Roman"/>
                <w:color w:val="000000"/>
                <w:spacing w:val="0"/>
                <w:w w:val="100"/>
                <w:position w:val="0"/>
                <w:sz w:val="40"/>
                <w:szCs w:val="40"/>
                <w:lang w:val="en-US" w:eastAsia="en-US" w:bidi="en-US"/>
              </w:rPr>
              <w:t>500mm, 4</w:t>
            </w:r>
            <w:r>
              <w:rPr>
                <w:color w:val="000000"/>
                <w:spacing w:val="0"/>
                <w:w w:val="100"/>
                <w:position w:val="0"/>
                <w:sz w:val="40"/>
                <w:szCs w:val="40"/>
                <w:lang w:val="en-US" w:eastAsia="en-US" w:bidi="en-US"/>
              </w:rPr>
              <w:t>）</w:t>
            </w:r>
            <w:r>
              <w:rPr>
                <w:rFonts w:ascii="Times New Roman" w:hAnsi="Times New Roman" w:eastAsia="Times New Roman" w:cs="Times New Roman"/>
                <w:color w:val="000000"/>
                <w:spacing w:val="0"/>
                <w:w w:val="100"/>
                <w:position w:val="0"/>
                <w:sz w:val="40"/>
                <w:szCs w:val="40"/>
                <w:lang w:val="en-US" w:eastAsia="en-US" w:bidi="en-US"/>
              </w:rPr>
              <w:t>550mm）</w:t>
            </w:r>
          </w:p>
        </w:tc>
        <w:tc>
          <w:tcPr>
            <w:gridSpan w:val="2"/>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5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Foaming-bucket 2PCS</w:t>
            </w:r>
          </w:p>
        </w:tc>
      </w:tr>
      <w:tr>
        <w:tblPrEx>
          <w:tblCellMar>
            <w:top w:w="0" w:type="dxa"/>
            <w:left w:w="10" w:type="dxa"/>
            <w:bottom w:w="0" w:type="dxa"/>
            <w:right w:w="10" w:type="dxa"/>
          </w:tblCellMar>
        </w:tblPrEx>
        <w:trPr>
          <w:trHeight w:val="1680" w:hRule="exact"/>
        </w:trPr>
        <w:tc>
          <w:tcPr>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120" w:line="240" w:lineRule="auto"/>
              <w:ind w:left="0" w:right="0" w:firstLine="180"/>
              <w:jc w:val="left"/>
              <w:rPr>
                <w:sz w:val="42"/>
                <w:szCs w:val="42"/>
              </w:rPr>
            </w:pPr>
            <w:r>
              <w:rPr>
                <w:color w:val="000000"/>
                <w:spacing w:val="0"/>
                <w:w w:val="100"/>
                <w:position w:val="0"/>
                <w:sz w:val="42"/>
                <w:szCs w:val="42"/>
                <w:lang w:val="zh-TW" w:eastAsia="zh-TW" w:bidi="zh-TW"/>
              </w:rPr>
              <w:t>机器外形尺寸（长</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42"/>
                <w:szCs w:val="42"/>
                <w:lang w:val="zh-TW" w:eastAsia="zh-TW" w:bidi="zh-TW"/>
              </w:rPr>
              <w:t>宽</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42"/>
                <w:szCs w:val="42"/>
                <w:lang w:val="zh-TW" w:eastAsia="zh-TW" w:bidi="zh-TW"/>
              </w:rPr>
              <w:t>高）</w:t>
            </w:r>
          </w:p>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gridSpan w:val="2"/>
            <w:shd w:val="clear" w:color="auto" w:fill="FFFFFF"/>
            <w:vAlign w:val="center"/>
          </w:tcPr>
          <w:p>
            <w:pPr>
              <w:pStyle w:val="9"/>
              <w:keepNext w:val="0"/>
              <w:keepLines w:val="0"/>
              <w:framePr w:w="12585" w:h="11880" w:wrap="around" w:vAnchor="margin" w:hAnchor="page" w:x="-17993" w:y="12451"/>
              <w:widowControl w:val="0"/>
              <w:shd w:val="clear" w:color="auto" w:fill="auto"/>
              <w:bidi w:val="0"/>
              <w:spacing w:before="0" w:after="0" w:line="240" w:lineRule="auto"/>
              <w:ind w:left="0" w:right="0" w:firstLine="5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L1250xW650xH1100mm</w:t>
            </w:r>
          </w:p>
        </w:tc>
      </w:tr>
      <w:bookmarkEnd w:id="741"/>
    </w:tbl>
    <w:p>
      <w:pPr>
        <w:framePr w:w="12585" w:h="11880" w:wrap="around" w:vAnchor="margin" w:hAnchor="page" w:x="-17993" w:y="12451"/>
        <w:widowControl w:val="0"/>
        <w:spacing w:line="1" w:lineRule="exact"/>
      </w:pPr>
    </w:p>
    <w:p>
      <w:pPr>
        <w:pStyle w:val="9"/>
        <w:keepNext w:val="0"/>
        <w:keepLines w:val="0"/>
        <w:framePr w:w="9510" w:h="3705" w:wrap="around" w:vAnchor="margin" w:hAnchor="page" w:x="19132" w:y="11326"/>
        <w:widowControl w:val="0"/>
        <w:shd w:val="clear" w:color="auto" w:fill="auto"/>
        <w:bidi w:val="0"/>
        <w:spacing w:before="0" w:after="0" w:line="727" w:lineRule="exact"/>
        <w:ind w:left="0" w:right="0" w:firstLine="800"/>
        <w:jc w:val="left"/>
      </w:pPr>
      <w:r>
        <w:rPr>
          <w:color w:val="000000"/>
          <w:spacing w:val="0"/>
          <w:w w:val="100"/>
          <w:position w:val="0"/>
          <w:lang w:val="en-US" w:eastAsia="en-US" w:bidi="en-US"/>
        </w:rPr>
        <w:t>This machine is mainly used for the joining of coiled foam, and then with the coiled material typewriter, to meet the requirements of different lengths of coiled foam production of customers.</w:t>
      </w:r>
    </w:p>
    <w:tbl>
      <w:tblPr>
        <w:tblStyle w:val="2"/>
        <w:tblW w:w="0" w:type="auto"/>
        <w:tblInd w:w="0" w:type="dxa"/>
        <w:tblLayout w:type="fixed"/>
        <w:tblCellMar>
          <w:top w:w="0" w:type="dxa"/>
          <w:left w:w="10" w:type="dxa"/>
          <w:bottom w:w="0" w:type="dxa"/>
          <w:right w:w="10" w:type="dxa"/>
        </w:tblCellMar>
      </w:tblPr>
      <w:tblGrid>
        <w:gridCol w:w="9570"/>
        <w:gridCol w:w="7380"/>
        <w:gridCol w:w="7395"/>
        <w:gridCol w:w="7365"/>
      </w:tblGrid>
      <w:tr>
        <w:tblPrEx>
          <w:tblCellMar>
            <w:top w:w="0" w:type="dxa"/>
            <w:left w:w="10" w:type="dxa"/>
            <w:bottom w:w="0" w:type="dxa"/>
            <w:right w:w="10" w:type="dxa"/>
          </w:tblCellMar>
        </w:tblPrEx>
        <w:trPr>
          <w:trHeight w:val="1170" w:hRule="exact"/>
        </w:trPr>
        <w:tc>
          <w:tcPr>
            <w:tcBorders>
              <w:top w:val="single" w:color="auto" w:sz="4" w:space="0"/>
              <w:left w:val="single" w:color="auto" w:sz="4" w:space="0"/>
              <w:bottom w:val="single" w:color="auto" w:sz="4" w:space="0"/>
            </w:tcBorders>
            <w:shd w:val="clear" w:color="auto" w:fill="FFFFFF"/>
            <w:vAlign w:val="center"/>
          </w:tcPr>
          <w:p>
            <w:pPr>
              <w:pStyle w:val="9"/>
              <w:keepNext w:val="0"/>
              <w:keepLines w:val="0"/>
              <w:framePr w:w="31710" w:h="1170" w:hSpace="90" w:vSpace="885" w:wrap="around" w:vAnchor="margin" w:hAnchor="page" w:x="19237" w:y="17161"/>
              <w:widowControl w:val="0"/>
              <w:shd w:val="clear" w:color="auto" w:fill="auto"/>
              <w:tabs>
                <w:tab w:val="left" w:pos="4415"/>
              </w:tabs>
              <w:bidi w:val="0"/>
              <w:spacing w:before="0" w:after="0" w:line="240" w:lineRule="auto"/>
              <w:ind w:left="0" w:right="0" w:firstLine="560"/>
              <w:jc w:val="left"/>
              <w:rPr>
                <w:sz w:val="60"/>
                <w:szCs w:val="60"/>
              </w:rPr>
            </w:pPr>
            <w:r>
              <w:rPr>
                <w:color w:val="000000"/>
                <w:spacing w:val="0"/>
                <w:w w:val="100"/>
                <w:position w:val="0"/>
                <w:sz w:val="60"/>
                <w:szCs w:val="60"/>
                <w:lang w:val="zh-TW" w:eastAsia="zh-TW" w:bidi="zh-TW"/>
              </w:rPr>
              <w:t>型号</w:t>
            </w:r>
            <w:r>
              <w:rPr>
                <w:color w:val="000000"/>
                <w:spacing w:val="0"/>
                <w:w w:val="100"/>
                <w:position w:val="0"/>
                <w:sz w:val="60"/>
                <w:szCs w:val="60"/>
                <w:lang w:val="zh-TW" w:eastAsia="zh-TW" w:bidi="zh-TW"/>
              </w:rPr>
              <w:tab/>
            </w:r>
            <w:r>
              <w:rPr>
                <w:rFonts w:ascii="Times New Roman" w:hAnsi="Times New Roman" w:eastAsia="Times New Roman" w:cs="Times New Roman"/>
                <w:color w:val="000000"/>
                <w:spacing w:val="0"/>
                <w:w w:val="100"/>
                <w:position w:val="0"/>
                <w:sz w:val="60"/>
                <w:szCs w:val="60"/>
                <w:lang w:val="en-US" w:eastAsia="en-US" w:bidi="en-US"/>
              </w:rPr>
              <w:t>Model</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framePr w:w="31710" w:h="1170" w:hSpace="90" w:vSpace="885" w:wrap="around" w:vAnchor="margin" w:hAnchor="page" w:x="19237" w:y="171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ULJH-1650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framePr w:w="31710" w:h="1170" w:hSpace="90" w:vSpace="885" w:wrap="around" w:vAnchor="margin" w:hAnchor="page" w:x="19237" w:y="171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ULJH-2150</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9"/>
              <w:keepNext w:val="0"/>
              <w:keepLines w:val="0"/>
              <w:framePr w:w="31710" w:h="1170" w:hSpace="90" w:vSpace="885" w:wrap="around" w:vAnchor="margin" w:hAnchor="page" w:x="19237" w:y="171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ULJH-2350</w:t>
            </w:r>
          </w:p>
        </w:tc>
      </w:tr>
    </w:tbl>
    <w:p>
      <w:pPr>
        <w:framePr w:w="31710" w:h="1170" w:hSpace="90" w:vSpace="885" w:wrap="around" w:vAnchor="margin" w:hAnchor="page" w:x="19237" w:y="17161"/>
        <w:widowControl w:val="0"/>
        <w:spacing w:line="1" w:lineRule="exact"/>
      </w:pPr>
    </w:p>
    <w:p>
      <w:pPr>
        <w:pStyle w:val="27"/>
        <w:keepNext w:val="0"/>
        <w:keepLines w:val="0"/>
        <w:framePr w:w="9585" w:h="570" w:wrap="around" w:vAnchor="margin" w:hAnchor="page" w:x="19147" w:y="16276"/>
        <w:widowControl w:val="0"/>
        <w:shd w:val="clear" w:color="auto" w:fill="auto"/>
        <w:bidi w:val="0"/>
        <w:spacing w:before="0" w:after="0" w:line="240" w:lineRule="auto"/>
        <w:ind w:left="-20" w:right="0" w:firstLine="0"/>
        <w:jc w:val="center"/>
        <w:rPr>
          <w:sz w:val="40"/>
          <w:szCs w:val="40"/>
        </w:rPr>
      </w:pPr>
      <w:r>
        <w:rPr>
          <w:color w:val="224095"/>
          <w:spacing w:val="0"/>
          <w:w w:val="100"/>
          <w:position w:val="0"/>
          <w:sz w:val="42"/>
          <w:szCs w:val="42"/>
          <w:lang w:val="zh-TW" w:eastAsia="zh-TW" w:bidi="zh-TW"/>
        </w:rPr>
        <w:t>主要技术参数：</w:t>
      </w:r>
      <w:r>
        <w:rPr>
          <w:rFonts w:ascii="Times New Roman" w:hAnsi="Times New Roman" w:eastAsia="Times New Roman" w:cs="Times New Roman"/>
          <w:color w:val="000000"/>
          <w:spacing w:val="0"/>
          <w:w w:val="100"/>
          <w:position w:val="0"/>
          <w:sz w:val="40"/>
          <w:szCs w:val="40"/>
          <w:lang w:val="en-US" w:eastAsia="en-US" w:bidi="en-US"/>
        </w:rPr>
        <w:t>Main Technical Specification</w:t>
      </w:r>
    </w:p>
    <w:tbl>
      <w:tblPr>
        <w:tblStyle w:val="2"/>
        <w:tblW w:w="0" w:type="auto"/>
        <w:tblInd w:w="0" w:type="dxa"/>
        <w:tblLayout w:type="fixed"/>
        <w:tblCellMar>
          <w:top w:w="0" w:type="dxa"/>
          <w:left w:w="10" w:type="dxa"/>
          <w:bottom w:w="0" w:type="dxa"/>
          <w:right w:w="10" w:type="dxa"/>
        </w:tblCellMar>
      </w:tblPr>
      <w:tblGrid>
        <w:gridCol w:w="4170"/>
        <w:gridCol w:w="5355"/>
        <w:gridCol w:w="7455"/>
        <w:gridCol w:w="7335"/>
        <w:gridCol w:w="7395"/>
      </w:tblGrid>
      <w:tr>
        <w:tblPrEx>
          <w:tblCellMar>
            <w:top w:w="0" w:type="dxa"/>
            <w:left w:w="10" w:type="dxa"/>
            <w:bottom w:w="0" w:type="dxa"/>
            <w:right w:w="10" w:type="dxa"/>
          </w:tblCellMar>
        </w:tblPrEx>
        <w:trPr>
          <w:trHeight w:val="1125" w:hRule="exact"/>
        </w:trPr>
        <w:tc>
          <w:tcPr>
            <w:tcBorders>
              <w:top w:val="single" w:color="auto" w:sz="4" w:space="0"/>
            </w:tcBorders>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最大接合宽度</w:t>
            </w:r>
          </w:p>
        </w:tc>
        <w:tc>
          <w:tcPr>
            <w:tcBorders>
              <w:top w:val="single" w:color="auto" w:sz="4" w:space="0"/>
            </w:tcBorders>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2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Joint width (max)</w:t>
            </w:r>
          </w:p>
        </w:tc>
        <w:tc>
          <w:tcPr>
            <w:tcBorders>
              <w:top w:val="single" w:color="auto" w:sz="4" w:space="0"/>
            </w:tcBorders>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W1650mm</w:t>
            </w:r>
          </w:p>
        </w:tc>
        <w:tc>
          <w:tcPr>
            <w:tcBorders>
              <w:top w:val="single" w:color="auto" w:sz="4" w:space="0"/>
            </w:tcBorders>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w:t>
            </w:r>
          </w:p>
        </w:tc>
        <w:tc>
          <w:tcPr>
            <w:tcBorders>
              <w:top w:val="single" w:color="auto" w:sz="4" w:space="0"/>
            </w:tcBorders>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W2350mm</w:t>
            </w:r>
          </w:p>
        </w:tc>
      </w:tr>
      <w:tr>
        <w:tblPrEx>
          <w:tblCellMar>
            <w:top w:w="0" w:type="dxa"/>
            <w:left w:w="10" w:type="dxa"/>
            <w:bottom w:w="0" w:type="dxa"/>
            <w:right w:w="10" w:type="dxa"/>
          </w:tblCellMar>
        </w:tblPrEx>
        <w:trPr>
          <w:trHeight w:val="1155" w:hRule="exact"/>
        </w:trPr>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最大接合厚度</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2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Joint Thickness</w:t>
            </w:r>
            <w:r>
              <w:rPr>
                <w:color w:val="000000"/>
                <w:spacing w:val="0"/>
                <w:w w:val="100"/>
                <w:position w:val="0"/>
                <w:sz w:val="40"/>
                <w:szCs w:val="40"/>
                <w:lang w:val="en-US" w:eastAsia="en-US" w:bidi="en-US"/>
              </w:rPr>
              <w:t>(</w:t>
            </w:r>
            <w:r>
              <w:rPr>
                <w:rFonts w:ascii="Times New Roman" w:hAnsi="Times New Roman" w:eastAsia="Times New Roman" w:cs="Times New Roman"/>
                <w:color w:val="000000"/>
                <w:spacing w:val="0"/>
                <w:w w:val="100"/>
                <w:position w:val="0"/>
                <w:sz w:val="40"/>
                <w:szCs w:val="40"/>
                <w:lang w:val="en-US" w:eastAsia="en-US" w:bidi="en-US"/>
              </w:rPr>
              <w:t>max</w:t>
            </w:r>
            <w:r>
              <w:rPr>
                <w:color w:val="000000"/>
                <w:spacing w:val="0"/>
                <w:w w:val="100"/>
                <w:position w:val="0"/>
                <w:sz w:val="40"/>
                <w:szCs w:val="40"/>
                <w:lang w:val="en-US" w:eastAsia="en-US" w:bidi="en-US"/>
              </w:rPr>
              <w:t>)</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0~20mm</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0-20mm</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0~20mm</w:t>
            </w:r>
          </w:p>
        </w:tc>
      </w:tr>
      <w:tr>
        <w:tblPrEx>
          <w:tblCellMar>
            <w:top w:w="0" w:type="dxa"/>
            <w:left w:w="10" w:type="dxa"/>
            <w:bottom w:w="0" w:type="dxa"/>
            <w:right w:w="10" w:type="dxa"/>
          </w:tblCellMar>
        </w:tblPrEx>
        <w:trPr>
          <w:trHeight w:val="1140" w:hRule="exact"/>
        </w:trPr>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2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2Kw</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2Kw</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2Kw</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机器重量</w:t>
            </w:r>
          </w:p>
        </w:tc>
        <w:tc>
          <w:tcPr>
            <w:shd w:val="clear" w:color="auto" w:fill="FFFFFF"/>
            <w:vAlign w:val="bottom"/>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2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bottom"/>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650Kg</w:t>
            </w:r>
          </w:p>
        </w:tc>
        <w:tc>
          <w:tcPr>
            <w:shd w:val="clear" w:color="auto" w:fill="FFFFFF"/>
            <w:vAlign w:val="bottom"/>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750Kg</w:t>
            </w:r>
          </w:p>
        </w:tc>
        <w:tc>
          <w:tcPr>
            <w:shd w:val="clear" w:color="auto" w:fill="FFFFFF"/>
            <w:vAlign w:val="bottom"/>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800 Kg</w:t>
            </w:r>
          </w:p>
        </w:tc>
      </w:tr>
      <w:tr>
        <w:tblPrEx>
          <w:tblCellMar>
            <w:top w:w="0" w:type="dxa"/>
            <w:left w:w="10" w:type="dxa"/>
            <w:bottom w:w="0" w:type="dxa"/>
            <w:right w:w="10" w:type="dxa"/>
          </w:tblCellMar>
        </w:tblPrEx>
        <w:trPr>
          <w:trHeight w:val="1125" w:hRule="exact"/>
        </w:trPr>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2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560"/>
              <w:jc w:val="left"/>
            </w:pPr>
            <w:r>
              <w:rPr>
                <w:color w:val="000000"/>
                <w:spacing w:val="0"/>
                <w:w w:val="100"/>
                <w:position w:val="0"/>
                <w:lang w:val="en-US" w:eastAsia="en-US" w:bidi="en-US"/>
              </w:rPr>
              <w:t>L2570 x W1000 x H1500mm</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L3070 xW1000xH1500mm</w:t>
            </w:r>
          </w:p>
        </w:tc>
        <w:tc>
          <w:tcPr>
            <w:shd w:val="clear" w:color="auto" w:fill="FFFFFF"/>
            <w:vAlign w:val="center"/>
          </w:tcPr>
          <w:p>
            <w:pPr>
              <w:pStyle w:val="9"/>
              <w:keepNext w:val="0"/>
              <w:keepLines w:val="0"/>
              <w:framePr w:w="31710" w:h="5700" w:wrap="around" w:vAnchor="margin" w:hAnchor="page" w:x="19252" w:y="18346"/>
              <w:widowControl w:val="0"/>
              <w:shd w:val="clear" w:color="auto" w:fill="auto"/>
              <w:bidi w:val="0"/>
              <w:spacing w:before="0" w:after="0" w:line="240" w:lineRule="auto"/>
              <w:ind w:left="0" w:right="0" w:firstLine="520"/>
              <w:jc w:val="left"/>
            </w:pPr>
            <w:r>
              <w:rPr>
                <w:color w:val="000000"/>
                <w:spacing w:val="0"/>
                <w:w w:val="100"/>
                <w:position w:val="0"/>
                <w:lang w:val="en-US" w:eastAsia="en-US" w:bidi="en-US"/>
              </w:rPr>
              <w:t>L3070 xW1000xH1500mm</w:t>
            </w:r>
          </w:p>
        </w:tc>
      </w:tr>
    </w:tbl>
    <w:p>
      <w:pPr>
        <w:framePr w:w="31710" w:h="5700" w:wrap="around" w:vAnchor="margin" w:hAnchor="page" w:x="19252" w:y="18346"/>
        <w:widowControl w:val="0"/>
        <w:spacing w:line="1" w:lineRule="exact"/>
      </w:pPr>
    </w:p>
    <w:p>
      <w:pPr>
        <w:pStyle w:val="13"/>
        <w:keepNext/>
        <w:keepLines/>
        <w:framePr w:w="8475" w:h="1350" w:wrap="around" w:vAnchor="margin" w:hAnchor="page" w:x="-17978" w:y="27781"/>
        <w:widowControl w:val="0"/>
        <w:shd w:val="clear" w:color="auto" w:fill="auto"/>
        <w:bidi w:val="0"/>
        <w:spacing w:before="0" w:after="0" w:line="240" w:lineRule="auto"/>
        <w:ind w:left="0" w:right="0" w:firstLine="0"/>
        <w:jc w:val="left"/>
      </w:pPr>
      <w:bookmarkStart w:id="221" w:name="bookmark221"/>
      <w:bookmarkStart w:id="222" w:name="bookmark223"/>
      <w:bookmarkStart w:id="223" w:name="bookmark222"/>
      <w:r>
        <w:rPr>
          <w:rFonts w:ascii="Times New Roman" w:hAnsi="Times New Roman" w:eastAsia="Times New Roman" w:cs="Times New Roman"/>
          <w:spacing w:val="0"/>
          <w:w w:val="100"/>
          <w:position w:val="0"/>
          <w:lang w:val="en-US" w:eastAsia="en-US" w:bidi="en-US"/>
        </w:rPr>
        <w:t>ULBF-11/15B</w:t>
      </w:r>
      <w:bookmarkEnd w:id="221"/>
      <w:bookmarkEnd w:id="222"/>
      <w:bookmarkEnd w:id="223"/>
    </w:p>
    <w:p>
      <w:pPr>
        <w:pStyle w:val="21"/>
        <w:keepNext/>
        <w:keepLines/>
        <w:framePr w:w="6795" w:h="990" w:wrap="around" w:vAnchor="margin" w:hAnchor="page" w:x="-17963" w:y="29491"/>
        <w:widowControl w:val="0"/>
        <w:shd w:val="clear" w:color="auto" w:fill="auto"/>
        <w:bidi w:val="0"/>
        <w:spacing w:before="0" w:after="0" w:line="240" w:lineRule="auto"/>
        <w:ind w:left="0" w:right="0" w:firstLine="0"/>
        <w:jc w:val="both"/>
      </w:pPr>
      <w:bookmarkStart w:id="224" w:name="bookmark224"/>
      <w:bookmarkStart w:id="225" w:name="bookmark225"/>
      <w:bookmarkStart w:id="226" w:name="bookmark226"/>
      <w:r>
        <w:rPr>
          <w:spacing w:val="0"/>
          <w:w w:val="100"/>
          <w:position w:val="0"/>
          <w:lang w:val="zh-TW" w:eastAsia="zh-TW" w:bidi="zh-TW"/>
        </w:rPr>
        <w:t>手动立式发泡机</w:t>
      </w:r>
      <w:bookmarkEnd w:id="224"/>
      <w:bookmarkEnd w:id="225"/>
      <w:bookmarkEnd w:id="226"/>
    </w:p>
    <w:p>
      <w:pPr>
        <w:pStyle w:val="11"/>
        <w:keepNext/>
        <w:keepLines/>
        <w:framePr w:w="15015" w:h="870" w:wrap="around" w:vAnchor="margin" w:hAnchor="page" w:x="-17933" w:y="30601"/>
        <w:widowControl w:val="0"/>
        <w:shd w:val="clear" w:color="auto" w:fill="auto"/>
        <w:bidi w:val="0"/>
        <w:spacing w:before="0" w:after="0" w:line="240" w:lineRule="auto"/>
        <w:ind w:left="0" w:right="0" w:firstLine="0"/>
        <w:jc w:val="both"/>
      </w:pPr>
      <w:bookmarkStart w:id="227" w:name="bookmark228"/>
      <w:bookmarkStart w:id="228" w:name="bookmark229"/>
      <w:bookmarkStart w:id="229" w:name="bookmark227"/>
      <w:r>
        <w:rPr>
          <w:rFonts w:ascii="Times New Roman" w:hAnsi="Times New Roman" w:eastAsia="Times New Roman" w:cs="Times New Roman"/>
          <w:spacing w:val="0"/>
          <w:w w:val="100"/>
          <w:position w:val="0"/>
          <w:lang w:val="en-US" w:eastAsia="en-US" w:bidi="en-US"/>
        </w:rPr>
        <w:t>Vertical Foaming Machine (Manual Operation)</w:t>
      </w:r>
      <w:bookmarkEnd w:id="227"/>
      <w:bookmarkEnd w:id="228"/>
      <w:bookmarkEnd w:id="229"/>
    </w:p>
    <w:tbl>
      <w:tblPr>
        <w:tblStyle w:val="2"/>
        <w:tblW w:w="0" w:type="auto"/>
        <w:tblInd w:w="0" w:type="dxa"/>
        <w:tblLayout w:type="fixed"/>
        <w:tblCellMar>
          <w:top w:w="0" w:type="dxa"/>
          <w:left w:w="10" w:type="dxa"/>
          <w:bottom w:w="0" w:type="dxa"/>
          <w:right w:w="10" w:type="dxa"/>
        </w:tblCellMar>
      </w:tblPr>
      <w:tblGrid>
        <w:gridCol w:w="7140"/>
        <w:gridCol w:w="4590"/>
        <w:gridCol w:w="4440"/>
      </w:tblGrid>
      <w:tr>
        <w:tblPrEx>
          <w:tblCellMar>
            <w:top w:w="0" w:type="dxa"/>
            <w:left w:w="10" w:type="dxa"/>
            <w:bottom w:w="0" w:type="dxa"/>
            <w:right w:w="10" w:type="dxa"/>
          </w:tblCellMar>
        </w:tblPrEx>
        <w:trPr>
          <w:trHeight w:val="1710" w:hRule="exact"/>
        </w:trPr>
        <w:tc>
          <w:tcPr>
            <w:tcBorders>
              <w:top w:val="single" w:color="auto" w:sz="4" w:space="0"/>
              <w:left w:val="single" w:color="auto" w:sz="4" w:space="0"/>
            </w:tcBorders>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pPr>
            <w:r>
              <w:rPr>
                <w:color w:val="000000"/>
                <w:spacing w:val="0"/>
                <w:w w:val="100"/>
                <w:position w:val="0"/>
                <w:sz w:val="50"/>
                <w:szCs w:val="50"/>
                <w:lang w:val="zh-TW" w:eastAsia="zh-TW" w:bidi="zh-TW"/>
              </w:rPr>
              <w:t xml:space="preserve">型号 </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ULBF-11B</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ULBF-15B</w:t>
            </w:r>
          </w:p>
        </w:tc>
      </w:tr>
      <w:tr>
        <w:tblPrEx>
          <w:tblCellMar>
            <w:top w:w="0" w:type="dxa"/>
            <w:left w:w="10" w:type="dxa"/>
            <w:bottom w:w="0" w:type="dxa"/>
            <w:right w:w="10" w:type="dxa"/>
          </w:tblCellMar>
        </w:tblPrEx>
        <w:trPr>
          <w:trHeight w:val="1755" w:hRule="exact"/>
        </w:trPr>
        <w:tc>
          <w:tcPr>
            <w:tcBorders>
              <w:top w:val="single" w:color="auto" w:sz="4" w:space="0"/>
            </w:tcBorders>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510" w:lineRule="exact"/>
              <w:ind w:left="300" w:right="0" w:firstLine="40"/>
              <w:jc w:val="left"/>
            </w:pPr>
            <w:r>
              <w:rPr>
                <w:color w:val="000000"/>
                <w:spacing w:val="0"/>
                <w:w w:val="100"/>
                <w:position w:val="0"/>
                <w:sz w:val="50"/>
                <w:szCs w:val="50"/>
                <w:lang w:val="zh-TW" w:eastAsia="zh-TW" w:bidi="zh-TW"/>
              </w:rPr>
              <w:t xml:space="preserve">总功率 </w:t>
            </w:r>
            <w:r>
              <w:rPr>
                <w:color w:val="000000"/>
                <w:spacing w:val="0"/>
                <w:w w:val="100"/>
                <w:position w:val="0"/>
                <w:lang w:val="en-US" w:eastAsia="en-US" w:bidi="en-US"/>
              </w:rPr>
              <w:t>Total power</w:t>
            </w:r>
          </w:p>
        </w:tc>
        <w:tc>
          <w:tcPr>
            <w:tcBorders>
              <w:top w:val="single" w:color="auto" w:sz="4" w:space="0"/>
            </w:tcBorders>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11Kw</w:t>
            </w:r>
          </w:p>
        </w:tc>
        <w:tc>
          <w:tcPr>
            <w:tcBorders>
              <w:top w:val="single" w:color="auto" w:sz="4" w:space="0"/>
            </w:tcBorders>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15Kw</w:t>
            </w:r>
          </w:p>
        </w:tc>
      </w:tr>
      <w:tr>
        <w:tblPrEx>
          <w:tblCellMar>
            <w:top w:w="0" w:type="dxa"/>
            <w:left w:w="10" w:type="dxa"/>
            <w:bottom w:w="0" w:type="dxa"/>
            <w:right w:w="10" w:type="dxa"/>
          </w:tblCellMar>
        </w:tblPrEx>
        <w:trPr>
          <w:trHeight w:val="1740" w:hRule="exact"/>
        </w:trPr>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rPr>
                <w:sz w:val="50"/>
                <w:szCs w:val="50"/>
              </w:rPr>
            </w:pPr>
            <w:r>
              <w:rPr>
                <w:color w:val="000000"/>
                <w:spacing w:val="0"/>
                <w:w w:val="100"/>
                <w:position w:val="0"/>
                <w:sz w:val="50"/>
                <w:szCs w:val="50"/>
                <w:lang w:val="zh-TW" w:eastAsia="zh-TW" w:bidi="zh-TW"/>
              </w:rPr>
              <w:t>最大发泡量</w:t>
            </w:r>
          </w:p>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Foaming output (maximum)</w:t>
            </w:r>
          </w:p>
        </w:tc>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150Kg</w:t>
            </w:r>
          </w:p>
        </w:tc>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180Kg</w:t>
            </w:r>
          </w:p>
        </w:tc>
      </w:tr>
      <w:tr>
        <w:tblPrEx>
          <w:tblCellMar>
            <w:top w:w="0" w:type="dxa"/>
            <w:left w:w="10" w:type="dxa"/>
            <w:bottom w:w="0" w:type="dxa"/>
            <w:right w:w="10" w:type="dxa"/>
          </w:tblCellMar>
        </w:tblPrEx>
        <w:trPr>
          <w:trHeight w:val="1725" w:hRule="exact"/>
        </w:trPr>
        <w:tc>
          <w:tcPr>
            <w:shd w:val="clear" w:color="auto" w:fill="FFFFFF"/>
            <w:vAlign w:val="bottom"/>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rPr>
                <w:sz w:val="50"/>
                <w:szCs w:val="50"/>
              </w:rPr>
            </w:pPr>
            <w:r>
              <w:rPr>
                <w:color w:val="000000"/>
                <w:spacing w:val="0"/>
                <w:w w:val="100"/>
                <w:position w:val="0"/>
                <w:sz w:val="50"/>
                <w:szCs w:val="50"/>
                <w:lang w:val="zh-TW" w:eastAsia="zh-TW" w:bidi="zh-TW"/>
              </w:rPr>
              <w:t>搅拌最高转速</w:t>
            </w:r>
          </w:p>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Mixing speed (maximum)</w:t>
            </w:r>
          </w:p>
        </w:tc>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0-2800r/min</w:t>
            </w:r>
          </w:p>
        </w:tc>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0-2800r/min</w:t>
            </w:r>
          </w:p>
        </w:tc>
      </w:tr>
      <w:tr>
        <w:tblPrEx>
          <w:tblCellMar>
            <w:top w:w="0" w:type="dxa"/>
            <w:left w:w="10" w:type="dxa"/>
            <w:bottom w:w="0" w:type="dxa"/>
            <w:right w:w="10" w:type="dxa"/>
          </w:tblCellMar>
        </w:tblPrEx>
        <w:trPr>
          <w:trHeight w:val="1740" w:hRule="exact"/>
        </w:trPr>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Machine weight</w:t>
            </w:r>
          </w:p>
        </w:tc>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950Kg</w:t>
            </w:r>
          </w:p>
        </w:tc>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1050Kg</w:t>
            </w:r>
          </w:p>
        </w:tc>
      </w:tr>
      <w:tr>
        <w:tblPrEx>
          <w:tblCellMar>
            <w:top w:w="0" w:type="dxa"/>
            <w:left w:w="10" w:type="dxa"/>
            <w:bottom w:w="0" w:type="dxa"/>
            <w:right w:w="10" w:type="dxa"/>
          </w:tblCellMar>
        </w:tblPrEx>
        <w:trPr>
          <w:trHeight w:val="1755" w:hRule="exact"/>
        </w:trPr>
        <w:tc>
          <w:tcPr>
            <w:shd w:val="clear" w:color="auto" w:fill="FFFFFF"/>
            <w:vAlign w:val="top"/>
          </w:tcPr>
          <w:p>
            <w:pPr>
              <w:pStyle w:val="9"/>
              <w:keepNext w:val="0"/>
              <w:keepLines w:val="0"/>
              <w:framePr w:w="16170" w:h="12120" w:vSpace="1515" w:wrap="around" w:vAnchor="margin" w:hAnchor="page" w:x="-18008" w:y="33556"/>
              <w:widowControl w:val="0"/>
              <w:shd w:val="clear" w:color="auto" w:fill="auto"/>
              <w:bidi w:val="0"/>
              <w:spacing w:before="220" w:after="100" w:line="240" w:lineRule="auto"/>
              <w:ind w:left="0" w:right="0" w:firstLine="300"/>
              <w:jc w:val="left"/>
              <w:rPr>
                <w:sz w:val="50"/>
                <w:szCs w:val="50"/>
              </w:rPr>
            </w:pPr>
            <w:r>
              <w:rPr>
                <w:color w:val="000000"/>
                <w:spacing w:val="0"/>
                <w:w w:val="100"/>
                <w:position w:val="0"/>
                <w:sz w:val="50"/>
                <w:szCs w:val="50"/>
                <w:lang w:val="zh-TW" w:eastAsia="zh-TW" w:bidi="zh-TW"/>
              </w:rPr>
              <w:t>发泡桶配置</w:t>
            </w:r>
          </w:p>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w:t>
            </w:r>
            <w:r>
              <w:rPr>
                <w:color w:val="000000"/>
                <w:spacing w:val="0"/>
                <w:w w:val="100"/>
                <w:position w:val="0"/>
                <w:sz w:val="50"/>
                <w:szCs w:val="50"/>
                <w:lang w:val="zh-TW" w:eastAsia="zh-TW" w:bidi="zh-TW"/>
              </w:rPr>
              <w:t xml:space="preserve">巾 </w:t>
            </w:r>
            <w:r>
              <w:rPr>
                <w:color w:val="000000"/>
                <w:spacing w:val="0"/>
                <w:w w:val="100"/>
                <w:position w:val="0"/>
                <w:lang w:val="en-US" w:eastAsia="en-US" w:bidi="en-US"/>
              </w:rPr>
              <w:t>450mm,</w:t>
            </w:r>
            <w:r>
              <w:rPr>
                <w:color w:val="000000"/>
                <w:spacing w:val="0"/>
                <w:w w:val="100"/>
                <w:position w:val="0"/>
                <w:sz w:val="50"/>
                <w:szCs w:val="50"/>
                <w:lang w:val="zh-TW" w:eastAsia="zh-TW" w:bidi="zh-TW"/>
              </w:rPr>
              <w:t xml:space="preserve">巾 </w:t>
            </w:r>
            <w:r>
              <w:rPr>
                <w:color w:val="000000"/>
                <w:spacing w:val="0"/>
                <w:w w:val="100"/>
                <w:position w:val="0"/>
                <w:lang w:val="en-US" w:eastAsia="en-US" w:bidi="en-US"/>
              </w:rPr>
              <w:t>500mm,（|）550mm）</w:t>
            </w:r>
          </w:p>
        </w:tc>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Foaming-bucket 2PCS</w:t>
            </w:r>
          </w:p>
        </w:tc>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Foaming-bucket 2PGS</w:t>
            </w:r>
          </w:p>
        </w:tc>
      </w:tr>
      <w:tr>
        <w:tblPrEx>
          <w:tblCellMar>
            <w:top w:w="0" w:type="dxa"/>
            <w:left w:w="10" w:type="dxa"/>
            <w:bottom w:w="0" w:type="dxa"/>
            <w:right w:w="10" w:type="dxa"/>
          </w:tblCellMar>
        </w:tblPrEx>
        <w:trPr>
          <w:trHeight w:val="1695" w:hRule="exact"/>
        </w:trPr>
        <w:tc>
          <w:tcPr>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60" w:line="240" w:lineRule="auto"/>
              <w:ind w:left="0" w:right="0" w:firstLine="300"/>
              <w:jc w:val="left"/>
              <w:rPr>
                <w:sz w:val="50"/>
                <w:szCs w:val="50"/>
              </w:rPr>
            </w:pPr>
            <w:r>
              <w:rPr>
                <w:color w:val="000000"/>
                <w:spacing w:val="0"/>
                <w:w w:val="100"/>
                <w:position w:val="0"/>
                <w:sz w:val="50"/>
                <w:szCs w:val="50"/>
                <w:lang w:val="zh-TW" w:eastAsia="zh-TW" w:bidi="zh-TW"/>
              </w:rPr>
              <w:t>机器外形尺寸（长</w:t>
            </w:r>
            <w:r>
              <w:rPr>
                <w:color w:val="000000"/>
                <w:spacing w:val="0"/>
                <w:w w:val="100"/>
                <w:position w:val="0"/>
                <w:sz w:val="44"/>
                <w:szCs w:val="44"/>
                <w:lang w:val="en-US" w:eastAsia="en-US" w:bidi="en-US"/>
              </w:rPr>
              <w:t>X</w:t>
            </w:r>
            <w:r>
              <w:rPr>
                <w:color w:val="000000"/>
                <w:spacing w:val="0"/>
                <w:w w:val="100"/>
                <w:position w:val="0"/>
                <w:sz w:val="50"/>
                <w:szCs w:val="50"/>
                <w:lang w:val="zh-TW" w:eastAsia="zh-TW" w:bidi="zh-TW"/>
              </w:rPr>
              <w:t>宽</w:t>
            </w:r>
            <w:r>
              <w:rPr>
                <w:color w:val="000000"/>
                <w:spacing w:val="0"/>
                <w:w w:val="100"/>
                <w:position w:val="0"/>
                <w:sz w:val="44"/>
                <w:szCs w:val="44"/>
                <w:lang w:val="en-US" w:eastAsia="en-US" w:bidi="en-US"/>
              </w:rPr>
              <w:t>X</w:t>
            </w:r>
            <w:r>
              <w:rPr>
                <w:color w:val="000000"/>
                <w:spacing w:val="0"/>
                <w:w w:val="100"/>
                <w:position w:val="0"/>
                <w:sz w:val="50"/>
                <w:szCs w:val="50"/>
                <w:lang w:val="zh-TW" w:eastAsia="zh-TW" w:bidi="zh-TW"/>
              </w:rPr>
              <w:t>高）</w:t>
            </w:r>
          </w:p>
          <w:p>
            <w:pPr>
              <w:pStyle w:val="9"/>
              <w:keepNext w:val="0"/>
              <w:keepLines w:val="0"/>
              <w:framePr w:w="16170" w:h="12120" w:vSpace="1515" w:wrap="around" w:vAnchor="margin" w:hAnchor="page" w:x="-18008" w:y="33556"/>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Machine external size</w:t>
            </w:r>
          </w:p>
        </w:tc>
        <w:tc>
          <w:tcPr>
            <w:gridSpan w:val="2"/>
            <w:shd w:val="clear" w:color="auto" w:fill="FFFFFF"/>
            <w:vAlign w:val="center"/>
          </w:tcPr>
          <w:p>
            <w:pPr>
              <w:pStyle w:val="9"/>
              <w:keepNext w:val="0"/>
              <w:keepLines w:val="0"/>
              <w:framePr w:w="16170" w:h="12120" w:vSpace="1515" w:wrap="around" w:vAnchor="margin" w:hAnchor="page" w:x="-18008" w:y="33556"/>
              <w:widowControl w:val="0"/>
              <w:shd w:val="clear" w:color="auto" w:fill="auto"/>
              <w:bidi w:val="0"/>
              <w:spacing w:before="0" w:after="0" w:line="240" w:lineRule="auto"/>
              <w:ind w:left="2100" w:right="0" w:firstLine="0"/>
              <w:jc w:val="left"/>
            </w:pPr>
            <w:r>
              <w:rPr>
                <w:color w:val="000000"/>
                <w:spacing w:val="0"/>
                <w:w w:val="100"/>
                <w:position w:val="0"/>
                <w:lang w:val="en-US" w:eastAsia="en-US" w:bidi="en-US"/>
              </w:rPr>
              <w:t>L1380xW940xH3050mm</w:t>
            </w:r>
          </w:p>
        </w:tc>
      </w:tr>
    </w:tbl>
    <w:p>
      <w:pPr>
        <w:framePr w:w="16170" w:h="12120" w:vSpace="1515" w:wrap="around" w:vAnchor="margin" w:hAnchor="page" w:x="-18008" w:y="33556"/>
        <w:widowControl w:val="0"/>
        <w:spacing w:line="1" w:lineRule="exact"/>
      </w:pPr>
    </w:p>
    <w:p>
      <w:pPr>
        <w:pStyle w:val="27"/>
        <w:keepNext w:val="0"/>
        <w:keepLines w:val="0"/>
        <w:framePr w:w="10920" w:h="660" w:wrap="around" w:vAnchor="margin" w:hAnchor="page" w:x="-17543" w:y="32041"/>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9"/>
        <w:keepNext w:val="0"/>
        <w:keepLines w:val="0"/>
        <w:framePr w:w="14385" w:h="3210" w:wrap="around" w:vAnchor="margin" w:hAnchor="page" w:x="19297" w:y="25306"/>
        <w:widowControl w:val="0"/>
        <w:shd w:val="clear" w:color="auto" w:fill="auto"/>
        <w:bidi w:val="0"/>
        <w:spacing w:before="0" w:after="180" w:line="1185" w:lineRule="exact"/>
        <w:ind w:left="0" w:right="0" w:firstLine="0"/>
        <w:jc w:val="left"/>
        <w:rPr>
          <w:sz w:val="138"/>
          <w:szCs w:val="138"/>
        </w:rPr>
      </w:pPr>
      <w:r>
        <w:rPr>
          <w:rFonts w:ascii="Times New Roman" w:hAnsi="Times New Roman" w:eastAsia="Times New Roman" w:cs="Times New Roman"/>
          <w:b/>
          <w:bCs/>
          <w:color w:val="000000"/>
          <w:spacing w:val="0"/>
          <w:w w:val="100"/>
          <w:position w:val="0"/>
          <w:sz w:val="138"/>
          <w:szCs w:val="138"/>
          <w:shd w:val="clear" w:color="auto" w:fill="FFFFFF"/>
          <w:lang w:val="en-US" w:eastAsia="en-US" w:bidi="en-US"/>
        </w:rPr>
        <w:t>ULJM-1</w:t>
      </w:r>
      <w:r>
        <w:rPr>
          <w:rFonts w:ascii="Times New Roman" w:hAnsi="Times New Roman" w:eastAsia="Times New Roman" w:cs="Times New Roman"/>
          <w:b/>
          <w:bCs/>
          <w:color w:val="000000"/>
          <w:spacing w:val="0"/>
          <w:w w:val="100"/>
          <w:position w:val="0"/>
          <w:sz w:val="138"/>
          <w:szCs w:val="138"/>
          <w:shd w:val="clear" w:color="auto" w:fill="FFFFFF"/>
          <w:lang w:val="zh-TW" w:eastAsia="zh-TW" w:bidi="zh-TW"/>
        </w:rPr>
        <w:t>650/2150/2350</w:t>
      </w:r>
    </w:p>
    <w:p>
      <w:pPr>
        <w:pStyle w:val="21"/>
        <w:keepNext/>
        <w:keepLines/>
        <w:framePr w:w="14385" w:h="3210" w:wrap="around" w:vAnchor="margin" w:hAnchor="page" w:x="19297" w:y="25306"/>
        <w:widowControl w:val="0"/>
        <w:shd w:val="clear" w:color="auto" w:fill="auto"/>
        <w:bidi w:val="0"/>
        <w:spacing w:before="0" w:after="0" w:line="1185" w:lineRule="exact"/>
        <w:ind w:left="0" w:right="0" w:firstLine="0"/>
        <w:jc w:val="left"/>
      </w:pPr>
      <w:bookmarkStart w:id="230" w:name="bookmark230"/>
      <w:bookmarkStart w:id="231" w:name="bookmark231"/>
      <w:bookmarkStart w:id="232" w:name="bookmark232"/>
      <w:r>
        <w:rPr>
          <w:spacing w:val="0"/>
          <w:w w:val="100"/>
          <w:position w:val="0"/>
          <w:lang w:val="zh-TW" w:eastAsia="zh-TW" w:bidi="zh-TW"/>
        </w:rPr>
        <w:t>卷料计码机</w:t>
      </w:r>
      <w:bookmarkEnd w:id="230"/>
      <w:bookmarkEnd w:id="231"/>
      <w:bookmarkEnd w:id="232"/>
    </w:p>
    <w:p>
      <w:pPr>
        <w:pStyle w:val="11"/>
        <w:keepNext/>
        <w:keepLines/>
        <w:framePr w:w="14385" w:h="3210" w:wrap="around" w:vAnchor="margin" w:hAnchor="page" w:x="19297" w:y="25306"/>
        <w:widowControl w:val="0"/>
        <w:shd w:val="clear" w:color="auto" w:fill="auto"/>
        <w:bidi w:val="0"/>
        <w:spacing w:before="0" w:after="100" w:line="240" w:lineRule="auto"/>
        <w:ind w:left="0" w:right="0" w:firstLine="0"/>
        <w:jc w:val="left"/>
      </w:pPr>
      <w:bookmarkStart w:id="233" w:name="bookmark233"/>
      <w:bookmarkStart w:id="234" w:name="bookmark234"/>
      <w:bookmarkStart w:id="235" w:name="bookmark235"/>
      <w:r>
        <w:rPr>
          <w:rFonts w:ascii="Times New Roman" w:hAnsi="Times New Roman" w:eastAsia="Times New Roman" w:cs="Times New Roman"/>
          <w:spacing w:val="0"/>
          <w:w w:val="100"/>
          <w:position w:val="0"/>
          <w:lang w:val="en-US" w:eastAsia="en-US" w:bidi="en-US"/>
        </w:rPr>
        <w:t>Beat-code Machine</w:t>
      </w:r>
      <w:bookmarkEnd w:id="233"/>
      <w:bookmarkEnd w:id="234"/>
      <w:bookmarkEnd w:id="235"/>
    </w:p>
    <w:p>
      <w:pPr>
        <w:pStyle w:val="9"/>
        <w:keepNext w:val="0"/>
        <w:keepLines w:val="0"/>
        <w:framePr w:w="12975" w:h="2655" w:wrap="around" w:vAnchor="margin" w:hAnchor="page" w:x="19147" w:y="29326"/>
        <w:widowControl w:val="0"/>
        <w:shd w:val="clear" w:color="auto" w:fill="auto"/>
        <w:bidi w:val="0"/>
        <w:spacing w:before="0" w:after="0" w:line="877" w:lineRule="exact"/>
        <w:ind w:left="0" w:right="0" w:firstLine="1040"/>
        <w:jc w:val="both"/>
        <w:rPr>
          <w:sz w:val="50"/>
          <w:szCs w:val="50"/>
        </w:rPr>
      </w:pPr>
      <w:r>
        <w:rPr>
          <w:color w:val="000000"/>
          <w:spacing w:val="0"/>
          <w:w w:val="100"/>
          <w:position w:val="0"/>
          <w:sz w:val="50"/>
          <w:szCs w:val="50"/>
          <w:lang w:val="zh-TW" w:eastAsia="zh-TW" w:bidi="zh-TW"/>
        </w:rPr>
        <w:t xml:space="preserve">本机主要用途是将各种面料包括海绵、布料等, 经计码后重新卷好为成品。可选配自动对边功能装 </w:t>
      </w:r>
      <w:r>
        <w:rPr>
          <w:i/>
          <w:iCs/>
          <w:color w:val="000000"/>
          <w:spacing w:val="0"/>
          <w:w w:val="100"/>
          <w:position w:val="0"/>
          <w:sz w:val="50"/>
          <w:szCs w:val="50"/>
          <w:lang w:val="zh-TW" w:eastAsia="zh-TW" w:bidi="zh-TW"/>
        </w:rPr>
        <w:t>置,</w:t>
      </w:r>
      <w:r>
        <w:rPr>
          <w:color w:val="000000"/>
          <w:spacing w:val="0"/>
          <w:w w:val="100"/>
          <w:position w:val="0"/>
          <w:sz w:val="50"/>
          <w:szCs w:val="50"/>
          <w:lang w:val="zh-TW" w:eastAsia="zh-TW" w:bidi="zh-TW"/>
        </w:rPr>
        <w:t>卷绵更整齐，效率更高。</w:t>
      </w:r>
    </w:p>
    <w:p>
      <w:pPr>
        <w:pStyle w:val="9"/>
        <w:keepNext w:val="0"/>
        <w:keepLines w:val="0"/>
        <w:framePr w:w="345" w:h="450" w:wrap="around" w:vAnchor="margin" w:hAnchor="page" w:x="26182" w:y="29701"/>
        <w:widowControl w:val="0"/>
        <w:shd w:val="clear" w:color="auto" w:fill="auto"/>
        <w:bidi w:val="0"/>
        <w:spacing w:before="0" w:after="0" w:line="240" w:lineRule="auto"/>
        <w:ind w:left="0" w:right="0" w:firstLine="0"/>
        <w:jc w:val="both"/>
        <w:rPr>
          <w:sz w:val="38"/>
          <w:szCs w:val="38"/>
        </w:rPr>
      </w:pPr>
      <w:r>
        <w:rPr>
          <w:smallCaps/>
          <w:color w:val="000000"/>
          <w:spacing w:val="0"/>
          <w:w w:val="100"/>
          <w:position w:val="0"/>
          <w:sz w:val="38"/>
          <w:szCs w:val="38"/>
          <w:shd w:val="clear" w:color="auto" w:fill="FFFFFF"/>
          <w:lang w:val="en-US" w:eastAsia="en-US" w:bidi="en-US"/>
        </w:rPr>
        <w:t>i：i</w:t>
      </w:r>
    </w:p>
    <w:p>
      <w:pPr>
        <w:pStyle w:val="9"/>
        <w:keepNext w:val="0"/>
        <w:keepLines w:val="0"/>
        <w:framePr w:w="13305" w:h="3720" w:wrap="around" w:vAnchor="margin" w:hAnchor="page" w:x="19147" w:y="32911"/>
        <w:widowControl w:val="0"/>
        <w:shd w:val="clear" w:color="auto" w:fill="auto"/>
        <w:bidi w:val="0"/>
        <w:spacing w:before="0" w:after="0" w:line="727" w:lineRule="exact"/>
        <w:ind w:left="0" w:right="0" w:firstLine="960"/>
        <w:jc w:val="both"/>
      </w:pPr>
      <w:r>
        <w:rPr>
          <w:color w:val="000000"/>
          <w:spacing w:val="0"/>
          <w:w w:val="100"/>
          <w:position w:val="0"/>
          <w:lang w:val="en-US" w:eastAsia="en-US" w:bidi="en-US"/>
        </w:rPr>
        <w:t>This machine is mainly used for rolling up again as finished products of all kinds of fabrics, including foams, cloth, etc. Automatic side-to-side function device is for your option, coil more steam, with tidier coiling and higher efficiency.</w:t>
      </w:r>
    </w:p>
    <w:tbl>
      <w:tblPr>
        <w:tblStyle w:val="2"/>
        <w:tblW w:w="0" w:type="auto"/>
        <w:tblInd w:w="0" w:type="dxa"/>
        <w:tblLayout w:type="fixed"/>
        <w:tblCellMar>
          <w:top w:w="0" w:type="dxa"/>
          <w:left w:w="10" w:type="dxa"/>
          <w:bottom w:w="0" w:type="dxa"/>
          <w:right w:w="10" w:type="dxa"/>
        </w:tblCellMar>
      </w:tblPr>
      <w:tblGrid>
        <w:gridCol w:w="6690"/>
        <w:gridCol w:w="4995"/>
        <w:gridCol w:w="5010"/>
        <w:gridCol w:w="4995"/>
      </w:tblGrid>
      <w:tr>
        <w:trPr>
          <w:trHeight w:val="1110" w:hRule="exact"/>
        </w:trPr>
        <w:tc>
          <w:tcPr>
            <w:tcBorders>
              <w:top w:val="single" w:color="auto" w:sz="4" w:space="0"/>
              <w:left w:val="single" w:color="auto" w:sz="4" w:space="0"/>
            </w:tcBorders>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32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ULJM-1650</w:t>
            </w:r>
          </w:p>
        </w:tc>
        <w:tc>
          <w:tcPr>
            <w:tcBorders>
              <w:top w:val="single" w:color="auto" w:sz="4" w:space="0"/>
              <w:left w:val="single" w:color="auto" w:sz="4" w:space="0"/>
            </w:tcBorders>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ULJM-2150</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ULJM-2350</w:t>
            </w:r>
          </w:p>
        </w:tc>
      </w:tr>
      <w:tr>
        <w:tblPrEx>
          <w:tblCellMar>
            <w:top w:w="0" w:type="dxa"/>
            <w:left w:w="10" w:type="dxa"/>
            <w:bottom w:w="0" w:type="dxa"/>
            <w:right w:w="10" w:type="dxa"/>
          </w:tblCellMar>
        </w:tblPrEx>
        <w:trPr>
          <w:trHeight w:val="1185" w:hRule="exact"/>
        </w:trPr>
        <w:tc>
          <w:tcPr>
            <w:tcBorders>
              <w:top w:val="single" w:color="auto" w:sz="4" w:space="0"/>
            </w:tcBorders>
            <w:shd w:val="clear" w:color="auto" w:fill="FFFFFF"/>
            <w:vAlign w:val="top"/>
          </w:tcPr>
          <w:p>
            <w:pPr>
              <w:pStyle w:val="9"/>
              <w:keepNext w:val="0"/>
              <w:keepLines w:val="0"/>
              <w:framePr w:w="21690" w:h="6885" w:hSpace="90" w:vSpace="900" w:wrap="around" w:vAnchor="margin" w:hAnchor="page" w:x="19237" w:y="38761"/>
              <w:widowControl w:val="0"/>
              <w:shd w:val="clear" w:color="auto" w:fill="auto"/>
              <w:bidi w:val="0"/>
              <w:spacing w:before="140" w:after="0" w:line="240" w:lineRule="auto"/>
              <w:ind w:left="0" w:right="0" w:firstLine="320"/>
              <w:jc w:val="left"/>
              <w:rPr>
                <w:sz w:val="42"/>
                <w:szCs w:val="42"/>
              </w:rPr>
            </w:pPr>
            <w:r>
              <w:rPr>
                <w:color w:val="000000"/>
                <w:spacing w:val="0"/>
                <w:w w:val="100"/>
                <w:position w:val="0"/>
                <w:sz w:val="42"/>
                <w:szCs w:val="42"/>
                <w:lang w:val="zh-TW" w:eastAsia="zh-TW" w:bidi="zh-TW"/>
              </w:rPr>
              <w:t>最大卷料宽度</w:t>
            </w:r>
          </w:p>
          <w:p>
            <w:pPr>
              <w:pStyle w:val="9"/>
              <w:keepNext w:val="0"/>
              <w:keepLines w:val="0"/>
              <w:framePr w:w="21690" w:h="6885" w:hSpace="90" w:vSpace="900" w:wrap="around" w:vAnchor="margin" w:hAnchor="page" w:x="19237" w:y="38761"/>
              <w:widowControl w:val="0"/>
              <w:shd w:val="clear" w:color="auto" w:fill="auto"/>
              <w:bidi w:val="0"/>
              <w:spacing w:before="0" w:after="0" w:line="211" w:lineRule="auto"/>
              <w:ind w:left="0" w:right="0" w:firstLine="3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Reel material width(max</w:t>
            </w:r>
            <w:r>
              <w:rPr>
                <w:color w:val="000000"/>
                <w:spacing w:val="0"/>
                <w:w w:val="100"/>
                <w:position w:val="0"/>
                <w:sz w:val="40"/>
                <w:szCs w:val="40"/>
                <w:lang w:val="en-US" w:eastAsia="en-US" w:bidi="en-US"/>
              </w:rPr>
              <w:t>)</w:t>
            </w:r>
          </w:p>
        </w:tc>
        <w:tc>
          <w:tcPr>
            <w:tcBorders>
              <w:top w:val="single" w:color="auto" w:sz="4" w:space="0"/>
            </w:tcBorders>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W1650mm</w:t>
            </w:r>
          </w:p>
        </w:tc>
        <w:tc>
          <w:tcPr>
            <w:tcBorders>
              <w:top w:val="single" w:color="auto" w:sz="4" w:space="0"/>
            </w:tcBorders>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w:t>
            </w:r>
          </w:p>
        </w:tc>
        <w:tc>
          <w:tcPr>
            <w:tcBorders>
              <w:top w:val="single" w:color="auto" w:sz="4" w:space="0"/>
            </w:tcBorders>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W2350mm</w:t>
            </w:r>
          </w:p>
        </w:tc>
      </w:tr>
      <w:tr>
        <w:tblPrEx>
          <w:tblCellMar>
            <w:top w:w="0" w:type="dxa"/>
            <w:left w:w="10" w:type="dxa"/>
            <w:bottom w:w="0" w:type="dxa"/>
            <w:right w:w="10" w:type="dxa"/>
          </w:tblCellMar>
        </w:tblPrEx>
        <w:trPr>
          <w:trHeight w:val="1140" w:hRule="exact"/>
        </w:trPr>
        <w:tc>
          <w:tcPr>
            <w:shd w:val="clear" w:color="auto" w:fill="FFFFFF"/>
            <w:vAlign w:val="bottom"/>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320"/>
              <w:jc w:val="left"/>
              <w:rPr>
                <w:sz w:val="42"/>
                <w:szCs w:val="42"/>
              </w:rPr>
            </w:pPr>
            <w:r>
              <w:rPr>
                <w:color w:val="000000"/>
                <w:spacing w:val="0"/>
                <w:w w:val="100"/>
                <w:position w:val="0"/>
                <w:sz w:val="42"/>
                <w:szCs w:val="42"/>
                <w:lang w:val="zh-TW" w:eastAsia="zh-TW" w:bidi="zh-TW"/>
              </w:rPr>
              <w:t>卷料速度</w:t>
            </w:r>
          </w:p>
          <w:p>
            <w:pPr>
              <w:pStyle w:val="9"/>
              <w:keepNext w:val="0"/>
              <w:keepLines w:val="0"/>
              <w:framePr w:w="21690" w:h="6885" w:hSpace="90" w:vSpace="900" w:wrap="around" w:vAnchor="margin" w:hAnchor="page" w:x="19237" w:y="38761"/>
              <w:widowControl w:val="0"/>
              <w:shd w:val="clear" w:color="auto" w:fill="auto"/>
              <w:bidi w:val="0"/>
              <w:spacing w:before="0" w:after="0" w:line="218" w:lineRule="auto"/>
              <w:ind w:left="0" w:right="0" w:firstLine="3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Reel material speed</w:t>
            </w:r>
          </w:p>
        </w:tc>
        <w:tc>
          <w:tcPr>
            <w:gridSpan w:val="3"/>
            <w:shd w:val="clear" w:color="auto" w:fill="FFFFFF"/>
            <w:vAlign w:val="top"/>
          </w:tcPr>
          <w:p>
            <w:pPr>
              <w:pStyle w:val="9"/>
              <w:keepNext w:val="0"/>
              <w:keepLines w:val="0"/>
              <w:framePr w:w="21690" w:h="6885" w:hSpace="90" w:vSpace="900" w:wrap="around" w:vAnchor="margin" w:hAnchor="page" w:x="19237" w:y="38761"/>
              <w:widowControl w:val="0"/>
              <w:shd w:val="clear" w:color="auto" w:fill="auto"/>
              <w:bidi w:val="0"/>
              <w:spacing w:before="320" w:after="0" w:line="240" w:lineRule="auto"/>
              <w:ind w:left="0" w:right="0" w:firstLine="0"/>
              <w:jc w:val="center"/>
            </w:pPr>
            <w:r>
              <w:rPr>
                <w:color w:val="000000"/>
                <w:spacing w:val="0"/>
                <w:w w:val="100"/>
                <w:position w:val="0"/>
                <w:lang w:val="en-US" w:eastAsia="en-US" w:bidi="en-US"/>
              </w:rPr>
              <w:t>50m/min</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320"/>
              <w:jc w:val="left"/>
              <w:rPr>
                <w:sz w:val="42"/>
                <w:szCs w:val="42"/>
              </w:rPr>
            </w:pPr>
            <w:r>
              <w:rPr>
                <w:color w:val="000000"/>
                <w:spacing w:val="0"/>
                <w:w w:val="100"/>
                <w:position w:val="0"/>
                <w:sz w:val="42"/>
                <w:szCs w:val="42"/>
                <w:lang w:val="zh-TW" w:eastAsia="zh-TW" w:bidi="zh-TW"/>
              </w:rPr>
              <w:t>总功率</w:t>
            </w:r>
          </w:p>
          <w:p>
            <w:pPr>
              <w:pStyle w:val="9"/>
              <w:keepNext w:val="0"/>
              <w:keepLines w:val="0"/>
              <w:framePr w:w="21690" w:h="6885" w:hSpace="90" w:vSpace="900" w:wrap="around" w:vAnchor="margin" w:hAnchor="page" w:x="19237" w:y="38761"/>
              <w:widowControl w:val="0"/>
              <w:shd w:val="clear" w:color="auto" w:fill="auto"/>
              <w:bidi w:val="0"/>
              <w:spacing w:before="0" w:after="0" w:line="218" w:lineRule="auto"/>
              <w:ind w:left="0" w:right="0" w:firstLine="3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gridSpan w:val="3"/>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0.75KW</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320"/>
              <w:jc w:val="left"/>
              <w:rPr>
                <w:sz w:val="42"/>
                <w:szCs w:val="42"/>
              </w:rPr>
            </w:pPr>
            <w:r>
              <w:rPr>
                <w:b/>
                <w:bCs/>
                <w:color w:val="000000"/>
                <w:spacing w:val="0"/>
                <w:w w:val="100"/>
                <w:position w:val="0"/>
                <w:sz w:val="42"/>
                <w:szCs w:val="42"/>
                <w:lang w:val="zh-TW" w:eastAsia="zh-TW" w:bidi="zh-TW"/>
              </w:rPr>
              <w:t>机器重量</w:t>
            </w:r>
          </w:p>
          <w:p>
            <w:pPr>
              <w:pStyle w:val="9"/>
              <w:keepNext w:val="0"/>
              <w:keepLines w:val="0"/>
              <w:framePr w:w="21690" w:h="6885" w:hSpace="90" w:vSpace="900" w:wrap="around" w:vAnchor="margin" w:hAnchor="page" w:x="19237" w:y="38761"/>
              <w:widowControl w:val="0"/>
              <w:shd w:val="clear" w:color="auto" w:fill="auto"/>
              <w:bidi w:val="0"/>
              <w:spacing w:before="0" w:after="0" w:line="233" w:lineRule="auto"/>
              <w:ind w:left="0" w:right="0" w:firstLine="3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bottom"/>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950Kg</w:t>
            </w:r>
          </w:p>
        </w:tc>
        <w:tc>
          <w:tcPr>
            <w:shd w:val="clear" w:color="auto" w:fill="FFFFFF"/>
            <w:vAlign w:val="bottom"/>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1000Kg</w:t>
            </w:r>
          </w:p>
        </w:tc>
        <w:tc>
          <w:tcPr>
            <w:shd w:val="clear" w:color="auto" w:fill="FFFFFF"/>
            <w:vAlign w:val="bottom"/>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1100Kg</w:t>
            </w:r>
          </w:p>
        </w:tc>
      </w:tr>
      <w:tr>
        <w:tblPrEx>
          <w:tblCellMar>
            <w:top w:w="0" w:type="dxa"/>
            <w:left w:w="10" w:type="dxa"/>
            <w:bottom w:w="0" w:type="dxa"/>
            <w:right w:w="10" w:type="dxa"/>
          </w:tblCellMar>
        </w:tblPrEx>
        <w:trPr>
          <w:trHeight w:val="1140" w:hRule="exact"/>
        </w:trPr>
        <w:tc>
          <w:tcPr>
            <w:shd w:val="clear" w:color="auto" w:fill="FFFFFF"/>
            <w:vAlign w:val="top"/>
          </w:tcPr>
          <w:p>
            <w:pPr>
              <w:pStyle w:val="9"/>
              <w:keepNext w:val="0"/>
              <w:keepLines w:val="0"/>
              <w:framePr w:w="21690" w:h="6885" w:hSpace="90" w:vSpace="900" w:wrap="around" w:vAnchor="margin" w:hAnchor="page" w:x="19237" w:y="38761"/>
              <w:widowControl w:val="0"/>
              <w:shd w:val="clear" w:color="auto" w:fill="auto"/>
              <w:bidi w:val="0"/>
              <w:spacing w:before="120" w:after="0" w:line="240" w:lineRule="auto"/>
              <w:ind w:left="0" w:right="0" w:firstLine="320"/>
              <w:jc w:val="left"/>
              <w:rPr>
                <w:sz w:val="42"/>
                <w:szCs w:val="42"/>
              </w:rPr>
            </w:pPr>
            <w:r>
              <w:rPr>
                <w:color w:val="000000"/>
                <w:spacing w:val="0"/>
                <w:w w:val="100"/>
                <w:position w:val="0"/>
                <w:sz w:val="42"/>
                <w:szCs w:val="42"/>
                <w:lang w:val="zh-TW" w:eastAsia="zh-TW" w:bidi="zh-TW"/>
              </w:rPr>
              <w:t>机器外形尺寸</w:t>
            </w:r>
          </w:p>
          <w:p>
            <w:pPr>
              <w:pStyle w:val="9"/>
              <w:keepNext w:val="0"/>
              <w:keepLines w:val="0"/>
              <w:framePr w:w="21690" w:h="6885" w:hSpace="90" w:vSpace="900" w:wrap="around" w:vAnchor="margin" w:hAnchor="page" w:x="19237" w:y="38761"/>
              <w:widowControl w:val="0"/>
              <w:shd w:val="clear" w:color="auto" w:fill="auto"/>
              <w:bidi w:val="0"/>
              <w:spacing w:before="0" w:after="0" w:line="226" w:lineRule="auto"/>
              <w:ind w:left="0" w:right="0" w:firstLine="3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L2500xW830xH1500mm</w:t>
            </w:r>
          </w:p>
        </w:tc>
        <w:tc>
          <w:tcPr>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L3000xW830xH1430mm</w:t>
            </w:r>
          </w:p>
        </w:tc>
        <w:tc>
          <w:tcPr>
            <w:shd w:val="clear" w:color="auto" w:fill="FFFFFF"/>
            <w:vAlign w:val="center"/>
          </w:tcPr>
          <w:p>
            <w:pPr>
              <w:pStyle w:val="9"/>
              <w:keepNext w:val="0"/>
              <w:keepLines w:val="0"/>
              <w:framePr w:w="21690" w:h="6885" w:hSpace="90" w:vSpace="900" w:wrap="around" w:vAnchor="margin" w:hAnchor="page" w:x="19237" w:y="3876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L3200xW830xH1430mm</w:t>
            </w:r>
          </w:p>
        </w:tc>
      </w:tr>
    </w:tbl>
    <w:p>
      <w:pPr>
        <w:framePr w:w="21690" w:h="6885" w:hSpace="90" w:vSpace="900" w:wrap="around" w:vAnchor="margin" w:hAnchor="page" w:x="19237" w:y="38761"/>
        <w:widowControl w:val="0"/>
        <w:spacing w:line="1" w:lineRule="exact"/>
      </w:pPr>
    </w:p>
    <w:p>
      <w:pPr>
        <w:pStyle w:val="27"/>
        <w:keepNext w:val="0"/>
        <w:keepLines w:val="0"/>
        <w:framePr w:w="9585" w:h="570" w:wrap="around" w:vAnchor="margin" w:hAnchor="page" w:x="19147" w:y="37861"/>
        <w:widowControl w:val="0"/>
        <w:shd w:val="clear" w:color="auto" w:fill="auto"/>
        <w:bidi w:val="0"/>
        <w:spacing w:before="0" w:after="0" w:line="240" w:lineRule="auto"/>
        <w:ind w:left="-20" w:right="0" w:firstLine="0"/>
        <w:jc w:val="center"/>
        <w:rPr>
          <w:sz w:val="40"/>
          <w:szCs w:val="40"/>
        </w:rPr>
      </w:pPr>
      <w:r>
        <w:rPr>
          <w:color w:val="224095"/>
          <w:spacing w:val="0"/>
          <w:w w:val="100"/>
          <w:position w:val="0"/>
          <w:sz w:val="42"/>
          <w:szCs w:val="42"/>
          <w:lang w:val="zh-TW" w:eastAsia="zh-TW" w:bidi="zh-TW"/>
        </w:rPr>
        <w:t>主要技术参数：</w:t>
      </w:r>
      <w:r>
        <w:rPr>
          <w:rFonts w:ascii="Times New Roman" w:hAnsi="Times New Roman" w:eastAsia="Times New Roman" w:cs="Times New Roman"/>
          <w:color w:val="000000"/>
          <w:spacing w:val="0"/>
          <w:w w:val="100"/>
          <w:position w:val="0"/>
          <w:sz w:val="40"/>
          <w:szCs w:val="40"/>
          <w:lang w:val="en-US" w:eastAsia="en-US" w:bidi="en-US"/>
        </w:rPr>
        <w:t>Main Technical Specification</w:t>
      </w:r>
    </w:p>
    <w:p>
      <w:pPr>
        <w:pStyle w:val="9"/>
        <w:keepNext w:val="0"/>
        <w:keepLines w:val="0"/>
        <w:framePr w:w="15105" w:h="585" w:wrap="around" w:vAnchor="margin" w:hAnchor="page" w:x="-1283" w:y="463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3595" w:h="585" w:wrap="around" w:vAnchor="margin" w:hAnchor="page" w:x="-9773" w:y="471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9"/>
        <w:keepNext w:val="0"/>
        <w:keepLines w:val="0"/>
        <w:framePr w:w="23610" w:h="1350" w:wrap="around" w:vAnchor="margin" w:hAnchor="page" w:x="19282" w:y="4635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3610" w:h="1350" w:wrap="around" w:vAnchor="margin" w:hAnchor="page" w:x="19282"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-13531215</wp:posOffset>
            </wp:positionH>
            <wp:positionV relativeFrom="margin">
              <wp:posOffset>0</wp:posOffset>
            </wp:positionV>
            <wp:extent cx="7391400" cy="1905000"/>
            <wp:effectExtent l="0" t="0" r="0" b="0"/>
            <wp:wrapNone/>
            <wp:docPr id="179" name="Shape 179"/>
            <wp:cNvGraphicFramePr/>
            <a:graphic xmlns:a="http://schemas.openxmlformats.org/drawingml/2006/main">
              <a:graphicData uri="http://schemas.openxmlformats.org/drawingml/2006/picture">
                <pic:pic xmlns:pic="http://schemas.openxmlformats.org/drawingml/2006/picture">
                  <pic:nvPicPr>
                    <pic:cNvPr id="179" name="Shape 179"/>
                    <pic:cNvPicPr/>
                  </pic:nvPicPr>
                  <pic:blipFill>
                    <a:blip r:embed="rId108"/>
                    <a:stretch>
                      <a:fillRect/>
                    </a:stretch>
                  </pic:blipFill>
                  <pic:spPr>
                    <a:xfrm>
                      <a:off x="0" y="0"/>
                      <a:ext cx="7391400"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19050</wp:posOffset>
            </wp:positionV>
            <wp:extent cx="5153025" cy="1885950"/>
            <wp:effectExtent l="0" t="0" r="9525" b="0"/>
            <wp:wrapNone/>
            <wp:docPr id="181" name="Shape 181"/>
            <wp:cNvGraphicFramePr/>
            <a:graphic xmlns:a="http://schemas.openxmlformats.org/drawingml/2006/main">
              <a:graphicData uri="http://schemas.openxmlformats.org/drawingml/2006/picture">
                <pic:pic xmlns:pic="http://schemas.openxmlformats.org/drawingml/2006/picture">
                  <pic:nvPicPr>
                    <pic:cNvPr id="181" name="Shape 181"/>
                    <pic:cNvPicPr/>
                  </pic:nvPicPr>
                  <pic:blipFill>
                    <a:blip r:embed="rId109"/>
                    <a:stretch>
                      <a:fillRect/>
                    </a:stretch>
                  </pic:blipFill>
                  <pic:spPr>
                    <a:xfrm>
                      <a:off x="0" y="0"/>
                      <a:ext cx="515302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19034760</wp:posOffset>
            </wp:positionH>
            <wp:positionV relativeFrom="margin">
              <wp:posOffset>6515100</wp:posOffset>
            </wp:positionV>
            <wp:extent cx="266700" cy="657225"/>
            <wp:effectExtent l="0" t="0" r="0" b="9525"/>
            <wp:wrapNone/>
            <wp:docPr id="183" name="Shape 183"/>
            <wp:cNvGraphicFramePr/>
            <a:graphic xmlns:a="http://schemas.openxmlformats.org/drawingml/2006/main">
              <a:graphicData uri="http://schemas.openxmlformats.org/drawingml/2006/picture">
                <pic:pic xmlns:pic="http://schemas.openxmlformats.org/drawingml/2006/picture">
                  <pic:nvPicPr>
                    <pic:cNvPr id="183" name="Shape 183"/>
                    <pic:cNvPicPr/>
                  </pic:nvPicPr>
                  <pic:blipFill>
                    <a:blip r:embed="rId110"/>
                    <a:stretch>
                      <a:fillRect/>
                    </a:stretch>
                  </pic:blipFill>
                  <pic:spPr>
                    <a:xfrm>
                      <a:off x="0" y="0"/>
                      <a:ext cx="266700" cy="6572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-2853690</wp:posOffset>
            </wp:positionH>
            <wp:positionV relativeFrom="margin">
              <wp:posOffset>8172450</wp:posOffset>
            </wp:positionV>
            <wp:extent cx="11506200" cy="7124700"/>
            <wp:effectExtent l="0" t="0" r="0" b="0"/>
            <wp:wrapNone/>
            <wp:docPr id="185" name="Shape 185"/>
            <wp:cNvGraphicFramePr/>
            <a:graphic xmlns:a="http://schemas.openxmlformats.org/drawingml/2006/main">
              <a:graphicData uri="http://schemas.openxmlformats.org/drawingml/2006/picture">
                <pic:pic xmlns:pic="http://schemas.openxmlformats.org/drawingml/2006/picture">
                  <pic:nvPicPr>
                    <pic:cNvPr id="185" name="Shape 185"/>
                    <pic:cNvPicPr/>
                  </pic:nvPicPr>
                  <pic:blipFill>
                    <a:blip r:embed="rId111"/>
                    <a:stretch>
                      <a:fillRect/>
                    </a:stretch>
                  </pic:blipFill>
                  <pic:spPr>
                    <a:xfrm>
                      <a:off x="0" y="0"/>
                      <a:ext cx="11506200" cy="71247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19415760</wp:posOffset>
            </wp:positionH>
            <wp:positionV relativeFrom="margin">
              <wp:posOffset>3067050</wp:posOffset>
            </wp:positionV>
            <wp:extent cx="12887325" cy="7677150"/>
            <wp:effectExtent l="0" t="0" r="9525" b="0"/>
            <wp:wrapNone/>
            <wp:docPr id="187" name="Shape 187"/>
            <wp:cNvGraphicFramePr/>
            <a:graphic xmlns:a="http://schemas.openxmlformats.org/drawingml/2006/main">
              <a:graphicData uri="http://schemas.openxmlformats.org/drawingml/2006/picture">
                <pic:pic xmlns:pic="http://schemas.openxmlformats.org/drawingml/2006/picture">
                  <pic:nvPicPr>
                    <pic:cNvPr id="187" name="Shape 187"/>
                    <pic:cNvPicPr/>
                  </pic:nvPicPr>
                  <pic:blipFill>
                    <a:blip r:embed="rId112"/>
                    <a:stretch>
                      <a:fillRect/>
                    </a:stretch>
                  </pic:blipFill>
                  <pic:spPr>
                    <a:xfrm>
                      <a:off x="0" y="0"/>
                      <a:ext cx="12887325" cy="76771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27721560</wp:posOffset>
            </wp:positionH>
            <wp:positionV relativeFrom="margin">
              <wp:posOffset>6781800</wp:posOffset>
            </wp:positionV>
            <wp:extent cx="3952875" cy="1952625"/>
            <wp:effectExtent l="0" t="0" r="9525" b="9525"/>
            <wp:wrapNone/>
            <wp:docPr id="189" name="Shape 189"/>
            <wp:cNvGraphicFramePr/>
            <a:graphic xmlns:a="http://schemas.openxmlformats.org/drawingml/2006/main">
              <a:graphicData uri="http://schemas.openxmlformats.org/drawingml/2006/picture">
                <pic:pic xmlns:pic="http://schemas.openxmlformats.org/drawingml/2006/picture">
                  <pic:nvPicPr>
                    <pic:cNvPr id="189" name="Shape 189"/>
                    <pic:cNvPicPr/>
                  </pic:nvPicPr>
                  <pic:blipFill>
                    <a:blip r:embed="rId113"/>
                    <a:stretch>
                      <a:fillRect/>
                    </a:stretch>
                  </pic:blipFill>
                  <pic:spPr>
                    <a:xfrm>
                      <a:off x="0" y="0"/>
                      <a:ext cx="3952875" cy="19526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-386715</wp:posOffset>
            </wp:positionH>
            <wp:positionV relativeFrom="margin">
              <wp:posOffset>15449550</wp:posOffset>
            </wp:positionV>
            <wp:extent cx="8401050" cy="13087350"/>
            <wp:effectExtent l="0" t="0" r="0" b="0"/>
            <wp:wrapNone/>
            <wp:docPr id="191" name="Shape 191"/>
            <wp:cNvGraphicFramePr/>
            <a:graphic xmlns:a="http://schemas.openxmlformats.org/drawingml/2006/main">
              <a:graphicData uri="http://schemas.openxmlformats.org/drawingml/2006/picture">
                <pic:pic xmlns:pic="http://schemas.openxmlformats.org/drawingml/2006/picture">
                  <pic:nvPicPr>
                    <pic:cNvPr id="191" name="Shape 191"/>
                    <pic:cNvPicPr/>
                  </pic:nvPicPr>
                  <pic:blipFill>
                    <a:blip r:embed="rId114"/>
                    <a:stretch>
                      <a:fillRect/>
                    </a:stretch>
                  </pic:blipFill>
                  <pic:spPr>
                    <a:xfrm>
                      <a:off x="0" y="0"/>
                      <a:ext cx="8401050" cy="130873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21035010</wp:posOffset>
            </wp:positionH>
            <wp:positionV relativeFrom="margin">
              <wp:posOffset>15601950</wp:posOffset>
            </wp:positionV>
            <wp:extent cx="11334750" cy="8743950"/>
            <wp:effectExtent l="0" t="0" r="0" b="0"/>
            <wp:wrapNone/>
            <wp:docPr id="193" name="Shape 193"/>
            <wp:cNvGraphicFramePr/>
            <a:graphic xmlns:a="http://schemas.openxmlformats.org/drawingml/2006/main">
              <a:graphicData uri="http://schemas.openxmlformats.org/drawingml/2006/picture">
                <pic:pic xmlns:pic="http://schemas.openxmlformats.org/drawingml/2006/picture">
                  <pic:nvPicPr>
                    <pic:cNvPr id="193" name="Shape 193"/>
                    <pic:cNvPicPr/>
                  </pic:nvPicPr>
                  <pic:blipFill>
                    <a:blip r:embed="rId115"/>
                    <a:stretch>
                      <a:fillRect/>
                    </a:stretch>
                  </pic:blipFill>
                  <pic:spPr>
                    <a:xfrm>
                      <a:off x="0" y="0"/>
                      <a:ext cx="11334750" cy="8743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26207085</wp:posOffset>
            </wp:positionH>
            <wp:positionV relativeFrom="margin">
              <wp:posOffset>24660225</wp:posOffset>
            </wp:positionV>
            <wp:extent cx="6057900" cy="4305300"/>
            <wp:effectExtent l="0" t="0" r="0" b="0"/>
            <wp:wrapNone/>
            <wp:docPr id="195" name="Shape 195"/>
            <wp:cNvGraphicFramePr/>
            <a:graphic xmlns:a="http://schemas.openxmlformats.org/drawingml/2006/main">
              <a:graphicData uri="http://schemas.openxmlformats.org/drawingml/2006/picture">
                <pic:pic xmlns:pic="http://schemas.openxmlformats.org/drawingml/2006/picture">
                  <pic:nvPicPr>
                    <pic:cNvPr id="195" name="Shape 195"/>
                    <pic:cNvPicPr/>
                  </pic:nvPicPr>
                  <pic:blipFill>
                    <a:blip r:embed="rId116"/>
                    <a:stretch>
                      <a:fillRect/>
                    </a:stretch>
                  </pic:blipFill>
                  <pic:spPr>
                    <a:xfrm>
                      <a:off x="0" y="0"/>
                      <a:ext cx="6057900" cy="430530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erReference r:id="rId10" w:type="default"/>
          <w:footnotePr>
            <w:numFmt w:val="decimal"/>
          </w:footnotePr>
          <w:pgSz w:w="31680" w:h="31680" w:orient="landscape"/>
          <w:pgMar w:top="0" w:right="0" w:bottom="690" w:left="0" w:header="0" w:footer="3" w:gutter="0"/>
          <w:pgNumType w:start="5"/>
          <w:cols w:space="720" w:num="1"/>
          <w:rtlGutter w:val="0"/>
          <w:docGrid w:linePitch="360" w:charSpace="0"/>
        </w:sectPr>
      </w:pPr>
    </w:p>
    <w:p>
      <w:pPr>
        <w:pStyle w:val="29"/>
        <w:keepNext/>
        <w:keepLines/>
        <w:framePr w:w="17280" w:h="1830" w:wrap="around" w:vAnchor="margin" w:hAnchor="page" w:x="-3383" w:y="616"/>
        <w:widowControl w:val="0"/>
        <w:shd w:val="clear" w:color="auto" w:fill="auto"/>
        <w:bidi w:val="0"/>
        <w:spacing w:before="0" w:after="0" w:line="240" w:lineRule="auto"/>
        <w:ind w:left="0" w:right="0" w:firstLine="0"/>
        <w:jc w:val="left"/>
      </w:pPr>
      <w:bookmarkStart w:id="236" w:name="bookmark237"/>
      <w:bookmarkStart w:id="237" w:name="bookmark236"/>
      <w:bookmarkStart w:id="238" w:name="bookmark238"/>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236"/>
      <w:bookmarkEnd w:id="237"/>
      <w:bookmarkEnd w:id="238"/>
    </w:p>
    <w:p>
      <w:pPr>
        <w:pStyle w:val="9"/>
        <w:keepNext w:val="0"/>
        <w:keepLines w:val="0"/>
        <w:framePr w:w="19920" w:h="1425" w:wrap="around" w:vAnchor="margin" w:hAnchor="page" w:x="19087" w:y="69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21"/>
        <w:keepNext/>
        <w:keepLines/>
        <w:framePr w:w="24195" w:h="1350" w:wrap="around" w:vAnchor="margin" w:hAnchor="page" w:x="-18098" w:y="3286"/>
        <w:widowControl w:val="0"/>
        <w:shd w:val="clear" w:color="auto" w:fill="auto"/>
        <w:bidi w:val="0"/>
        <w:spacing w:before="0" w:after="0" w:line="240" w:lineRule="auto"/>
        <w:ind w:left="0" w:right="0" w:firstLine="0"/>
        <w:jc w:val="left"/>
        <w:rPr>
          <w:sz w:val="72"/>
          <w:szCs w:val="72"/>
        </w:rPr>
      </w:pPr>
      <w:bookmarkStart w:id="239" w:name="bookmark239"/>
      <w:bookmarkStart w:id="240" w:name="bookmark240"/>
      <w:bookmarkStart w:id="241" w:name="bookmark241"/>
      <w:r>
        <w:rPr>
          <w:rFonts w:ascii="Times New Roman" w:hAnsi="Times New Roman" w:eastAsia="Times New Roman" w:cs="Times New Roman"/>
          <w:b/>
          <w:bCs/>
          <w:color w:val="EF8519"/>
          <w:spacing w:val="0"/>
          <w:w w:val="100"/>
          <w:position w:val="0"/>
          <w:sz w:val="116"/>
          <w:szCs w:val="116"/>
          <w:lang w:val="en-US" w:eastAsia="en-US" w:bidi="en-US"/>
        </w:rPr>
        <w:t>ULSJ-1</w:t>
      </w:r>
      <w:r>
        <w:rPr>
          <w:rFonts w:ascii="Times New Roman" w:hAnsi="Times New Roman" w:eastAsia="Times New Roman" w:cs="Times New Roman"/>
          <w:b/>
          <w:bCs/>
          <w:color w:val="EF8519"/>
          <w:spacing w:val="0"/>
          <w:w w:val="100"/>
          <w:position w:val="0"/>
          <w:sz w:val="116"/>
          <w:szCs w:val="116"/>
          <w:lang w:val="zh-TW" w:eastAsia="zh-TW" w:bidi="zh-TW"/>
        </w:rPr>
        <w:t xml:space="preserve">250/1650/2150 </w:t>
      </w:r>
      <w:r>
        <w:rPr>
          <w:spacing w:val="0"/>
          <w:w w:val="100"/>
          <w:position w:val="0"/>
          <w:sz w:val="86"/>
          <w:szCs w:val="86"/>
          <w:lang w:val="zh-TW" w:eastAsia="zh-TW" w:bidi="zh-TW"/>
        </w:rPr>
        <w:t>上胶机</w:t>
      </w:r>
      <w:r>
        <w:rPr>
          <w:rFonts w:ascii="Times New Roman" w:hAnsi="Times New Roman" w:eastAsia="Times New Roman" w:cs="Times New Roman"/>
          <w:spacing w:val="0"/>
          <w:w w:val="100"/>
          <w:position w:val="0"/>
          <w:sz w:val="72"/>
          <w:szCs w:val="72"/>
          <w:lang w:val="en-US" w:eastAsia="en-US" w:bidi="en-US"/>
        </w:rPr>
        <w:t>Gelatinizing Machine</w:t>
      </w:r>
      <w:bookmarkEnd w:id="239"/>
      <w:bookmarkEnd w:id="240"/>
      <w:bookmarkEnd w:id="241"/>
    </w:p>
    <w:p>
      <w:pPr>
        <w:pStyle w:val="9"/>
        <w:keepNext w:val="0"/>
        <w:keepLines w:val="0"/>
        <w:framePr w:w="9930" w:h="1200" w:wrap="around" w:vAnchor="margin" w:hAnchor="page" w:x="19117" w:y="3436"/>
        <w:widowControl w:val="0"/>
        <w:shd w:val="clear" w:color="auto" w:fill="auto"/>
        <w:bidi w:val="0"/>
        <w:spacing w:before="0" w:after="0" w:line="240" w:lineRule="auto"/>
        <w:ind w:left="-20" w:right="0" w:firstLine="0"/>
        <w:jc w:val="center"/>
        <w:rPr>
          <w:sz w:val="104"/>
          <w:szCs w:val="104"/>
        </w:rPr>
      </w:pPr>
      <w:r>
        <w:rPr>
          <w:color w:val="EF8519"/>
          <w:spacing w:val="0"/>
          <w:w w:val="100"/>
          <w:position w:val="0"/>
          <w:sz w:val="104"/>
          <w:szCs w:val="104"/>
          <w:lang w:val="zh-TW" w:eastAsia="zh-TW" w:bidi="zh-TW"/>
        </w:rPr>
        <w:t>海绵方型及圆型模具</w:t>
      </w:r>
    </w:p>
    <w:p>
      <w:pPr>
        <w:pStyle w:val="9"/>
        <w:keepNext w:val="0"/>
        <w:keepLines w:val="0"/>
        <w:framePr w:w="360" w:h="225" w:wrap="around" w:vAnchor="margin" w:hAnchor="page" w:x="19612" w:y="3871"/>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color w:val="000000"/>
          <w:spacing w:val="0"/>
          <w:w w:val="100"/>
          <w:position w:val="0"/>
          <w:sz w:val="20"/>
          <w:szCs w:val="20"/>
          <w:shd w:val="clear" w:color="auto" w:fill="FFFFFF"/>
          <w:lang w:val="en-US" w:eastAsia="en-US" w:bidi="en-US"/>
        </w:rPr>
        <w:t>&amp;JI</w:t>
      </w:r>
    </w:p>
    <w:p>
      <w:pPr>
        <w:pStyle w:val="9"/>
        <w:keepNext w:val="0"/>
        <w:keepLines w:val="0"/>
        <w:framePr w:w="31875" w:h="1695" w:wrap="around" w:vAnchor="margin" w:hAnchor="page" w:x="-18053" w:y="4816"/>
        <w:widowControl w:val="0"/>
        <w:shd w:val="clear" w:color="auto" w:fill="auto"/>
        <w:bidi w:val="0"/>
        <w:spacing w:before="0" w:after="0" w:line="840" w:lineRule="exact"/>
        <w:ind w:left="0" w:right="0" w:firstLine="960"/>
        <w:jc w:val="both"/>
        <w:rPr>
          <w:sz w:val="50"/>
          <w:szCs w:val="50"/>
        </w:rPr>
      </w:pPr>
      <w:r>
        <w:rPr>
          <w:color w:val="000000"/>
          <w:spacing w:val="0"/>
          <w:w w:val="100"/>
          <w:position w:val="0"/>
          <w:sz w:val="50"/>
          <w:szCs w:val="50"/>
          <w:lang w:val="zh-TW" w:eastAsia="zh-TW" w:bidi="zh-TW"/>
        </w:rPr>
        <w:t>本上胶机主要用途是将强力胶水通过高精密度的滚筒，均匀地涂在各种面料上，并进行贴合，适用于各类海绵、布料、皮革、无纺布、 塑胶板等各种面料。</w:t>
      </w:r>
    </w:p>
    <w:p>
      <w:pPr>
        <w:pStyle w:val="11"/>
        <w:keepNext/>
        <w:keepLines/>
        <w:framePr w:w="8490" w:h="960" w:wrap="around" w:vAnchor="margin" w:hAnchor="page" w:x="19132" w:y="4651"/>
        <w:widowControl w:val="0"/>
        <w:shd w:val="clear" w:color="auto" w:fill="auto"/>
        <w:bidi w:val="0"/>
        <w:spacing w:before="0" w:after="0" w:line="240" w:lineRule="auto"/>
        <w:ind w:left="-20" w:right="0" w:firstLine="0"/>
        <w:jc w:val="center"/>
        <w:rPr>
          <w:sz w:val="76"/>
          <w:szCs w:val="76"/>
        </w:rPr>
      </w:pPr>
      <w:bookmarkStart w:id="242" w:name="bookmark244"/>
      <w:bookmarkStart w:id="243" w:name="bookmark243"/>
      <w:bookmarkStart w:id="244" w:name="bookmark242"/>
      <w:r>
        <w:rPr>
          <w:rFonts w:ascii="宋体" w:hAnsi="宋体" w:eastAsia="宋体" w:cs="宋体"/>
          <w:spacing w:val="0"/>
          <w:w w:val="100"/>
          <w:position w:val="0"/>
          <w:sz w:val="76"/>
          <w:szCs w:val="76"/>
          <w:lang w:val="en-US" w:eastAsia="en-US" w:bidi="en-US"/>
        </w:rPr>
        <w:t>Foam Block Moulding #</w:t>
      </w:r>
      <w:bookmarkEnd w:id="242"/>
      <w:bookmarkEnd w:id="243"/>
      <w:bookmarkEnd w:id="244"/>
    </w:p>
    <w:p>
      <w:pPr>
        <w:pStyle w:val="9"/>
        <w:keepNext w:val="0"/>
        <w:keepLines w:val="0"/>
        <w:framePr w:w="30870" w:h="585" w:wrap="around" w:vAnchor="margin" w:hAnchor="page" w:x="-17048" w:y="70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This machine is mostly used in besmearing strong adhesive equally on all kinds effacing through exact density platen, and progress jointing.</w:t>
      </w:r>
    </w:p>
    <w:p>
      <w:pPr>
        <w:pStyle w:val="9"/>
        <w:keepNext w:val="0"/>
        <w:keepLines w:val="0"/>
        <w:framePr w:w="20565" w:h="630" w:wrap="around" w:vAnchor="margin" w:hAnchor="page" w:x="-18053" w:y="76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It is be same with all kinds of foam rubber</w:t>
      </w:r>
      <w:r>
        <w:rPr>
          <w:color w:val="000000"/>
          <w:spacing w:val="0"/>
          <w:w w:val="100"/>
          <w:position w:val="0"/>
          <w:sz w:val="50"/>
          <w:szCs w:val="50"/>
          <w:lang w:val="en-US" w:eastAsia="en-US" w:bidi="en-US"/>
        </w:rPr>
        <w:t>、</w:t>
      </w:r>
      <w:r>
        <w:rPr>
          <w:color w:val="000000"/>
          <w:spacing w:val="0"/>
          <w:w w:val="100"/>
          <w:position w:val="0"/>
          <w:lang w:val="en-US" w:eastAsia="en-US" w:bidi="en-US"/>
        </w:rPr>
        <w:t>cloth&gt; leather</w:t>
      </w:r>
      <w:r>
        <w:rPr>
          <w:color w:val="000000"/>
          <w:spacing w:val="0"/>
          <w:w w:val="100"/>
          <w:position w:val="0"/>
          <w:sz w:val="50"/>
          <w:szCs w:val="50"/>
          <w:lang w:val="en-US" w:eastAsia="en-US" w:bidi="en-US"/>
        </w:rPr>
        <w:t xml:space="preserve">、 </w:t>
      </w:r>
      <w:r>
        <w:rPr>
          <w:color w:val="000000"/>
          <w:spacing w:val="0"/>
          <w:w w:val="100"/>
          <w:position w:val="0"/>
          <w:lang w:val="en-US" w:eastAsia="en-US" w:bidi="en-US"/>
        </w:rPr>
        <w:t>nonspuncloth&gt; plastic board etc.</w:t>
      </w:r>
    </w:p>
    <w:p>
      <w:pPr>
        <w:pStyle w:val="9"/>
        <w:keepNext w:val="0"/>
        <w:keepLines w:val="0"/>
        <w:framePr w:w="6360" w:h="1155" w:wrap="around" w:vAnchor="margin" w:hAnchor="page" w:x="19117" w:y="7186"/>
        <w:widowControl w:val="0"/>
        <w:shd w:val="clear" w:color="auto" w:fill="auto"/>
        <w:bidi w:val="0"/>
        <w:spacing w:before="0" w:after="0" w:line="240" w:lineRule="auto"/>
        <w:ind w:left="0" w:right="0" w:firstLine="0"/>
        <w:jc w:val="left"/>
        <w:rPr>
          <w:sz w:val="102"/>
          <w:szCs w:val="102"/>
        </w:rPr>
      </w:pPr>
      <w:r>
        <w:rPr>
          <w:rFonts w:ascii="Times New Roman" w:hAnsi="Times New Roman" w:eastAsia="Times New Roman" w:cs="Times New Roman"/>
          <w:b/>
          <w:bCs/>
          <w:color w:val="EF8519"/>
          <w:spacing w:val="0"/>
          <w:w w:val="100"/>
          <w:position w:val="0"/>
          <w:sz w:val="102"/>
          <w:szCs w:val="102"/>
          <w:lang w:val="en-US" w:eastAsia="en-US" w:bidi="en-US"/>
        </w:rPr>
        <w:t>MODEL F-1#</w:t>
      </w:r>
    </w:p>
    <w:tbl>
      <w:tblPr>
        <w:tblStyle w:val="2"/>
        <w:tblW w:w="0" w:type="auto"/>
        <w:tblInd w:w="0" w:type="dxa"/>
        <w:tblLayout w:type="fixed"/>
        <w:tblCellMar>
          <w:top w:w="0" w:type="dxa"/>
          <w:left w:w="10" w:type="dxa"/>
          <w:bottom w:w="0" w:type="dxa"/>
          <w:right w:w="10" w:type="dxa"/>
        </w:tblCellMar>
      </w:tblPr>
      <w:tblGrid>
        <w:gridCol w:w="4410"/>
        <w:gridCol w:w="4140"/>
        <w:gridCol w:w="4155"/>
        <w:gridCol w:w="4155"/>
      </w:tblGrid>
      <w:tr>
        <w:tblPrEx>
          <w:tblCellMar>
            <w:top w:w="0" w:type="dxa"/>
            <w:left w:w="10" w:type="dxa"/>
            <w:bottom w:w="0" w:type="dxa"/>
            <w:right w:w="10" w:type="dxa"/>
          </w:tblCellMar>
        </w:tblPrEx>
        <w:trPr>
          <w:trHeight w:val="1305" w:hRule="exact"/>
        </w:trPr>
        <w:tc>
          <w:tcPr>
            <w:tcBorders>
              <w:top w:val="single" w:color="auto" w:sz="4" w:space="0"/>
              <w:left w:val="single" w:color="auto" w:sz="4" w:space="0"/>
            </w:tcBorders>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ULSJ-1250</w:t>
            </w:r>
          </w:p>
        </w:tc>
        <w:tc>
          <w:tcPr>
            <w:tcBorders>
              <w:top w:val="single" w:color="auto" w:sz="4" w:space="0"/>
              <w:left w:val="single" w:color="auto" w:sz="4" w:space="0"/>
            </w:tcBorders>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ULSJ-1650</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ULSJ-2150</w:t>
            </w:r>
          </w:p>
        </w:tc>
      </w:tr>
      <w:tr>
        <w:tblPrEx>
          <w:tblCellMar>
            <w:top w:w="0" w:type="dxa"/>
            <w:left w:w="10" w:type="dxa"/>
            <w:bottom w:w="0" w:type="dxa"/>
            <w:right w:w="10" w:type="dxa"/>
          </w:tblCellMar>
        </w:tblPrEx>
        <w:trPr>
          <w:trHeight w:val="1365" w:hRule="exact"/>
        </w:trPr>
        <w:tc>
          <w:tcPr>
            <w:tcBorders>
              <w:top w:val="single" w:color="auto" w:sz="4" w:space="0"/>
            </w:tcBorders>
            <w:shd w:val="clear" w:color="auto" w:fill="FFFFFF"/>
            <w:vAlign w:val="bottom"/>
          </w:tcPr>
          <w:p>
            <w:pPr>
              <w:pStyle w:val="9"/>
              <w:keepNext w:val="0"/>
              <w:keepLines w:val="0"/>
              <w:framePr w:w="16860" w:h="8040" w:hSpace="75" w:vSpace="975" w:wrap="around" w:vAnchor="margin" w:hAnchor="page" w:x="-17993" w:y="9871"/>
              <w:widowControl w:val="0"/>
              <w:shd w:val="clear" w:color="auto" w:fill="auto"/>
              <w:bidi w:val="0"/>
              <w:spacing w:before="0" w:after="0" w:line="495" w:lineRule="exact"/>
              <w:ind w:left="0" w:right="0" w:firstLine="0"/>
              <w:jc w:val="left"/>
              <w:rPr>
                <w:sz w:val="40"/>
                <w:szCs w:val="40"/>
              </w:rPr>
            </w:pPr>
            <w:r>
              <w:rPr>
                <w:color w:val="000000"/>
                <w:spacing w:val="0"/>
                <w:w w:val="100"/>
                <w:position w:val="0"/>
                <w:sz w:val="50"/>
                <w:szCs w:val="50"/>
                <w:lang w:val="zh-TW" w:eastAsia="zh-TW" w:bidi="zh-TW"/>
              </w:rPr>
              <w:t xml:space="preserve">最大加工宽度 </w:t>
            </w:r>
            <w:r>
              <w:rPr>
                <w:rFonts w:ascii="Times New Roman" w:hAnsi="Times New Roman" w:eastAsia="Times New Roman" w:cs="Times New Roman"/>
                <w:color w:val="000000"/>
                <w:spacing w:val="0"/>
                <w:w w:val="100"/>
                <w:position w:val="0"/>
                <w:sz w:val="40"/>
                <w:szCs w:val="40"/>
                <w:lang w:val="en-US" w:eastAsia="en-US" w:bidi="en-US"/>
              </w:rPr>
              <w:t>Processing width (max)</w:t>
            </w:r>
          </w:p>
        </w:tc>
        <w:tc>
          <w:tcPr>
            <w:tcBorders>
              <w:top w:val="single" w:color="auto" w:sz="4" w:space="0"/>
            </w:tcBorders>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1250mm</w:t>
            </w:r>
          </w:p>
        </w:tc>
        <w:tc>
          <w:tcPr>
            <w:tcBorders>
              <w:top w:val="single" w:color="auto" w:sz="4" w:space="0"/>
            </w:tcBorders>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1650mm</w:t>
            </w:r>
          </w:p>
        </w:tc>
        <w:tc>
          <w:tcPr>
            <w:tcBorders>
              <w:top w:val="single" w:color="auto" w:sz="4" w:space="0"/>
            </w:tcBorders>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2150mm</w:t>
            </w:r>
          </w:p>
        </w:tc>
      </w:tr>
      <w:tr>
        <w:tblPrEx>
          <w:tblCellMar>
            <w:top w:w="0" w:type="dxa"/>
            <w:left w:w="10" w:type="dxa"/>
            <w:bottom w:w="0" w:type="dxa"/>
            <w:right w:w="10" w:type="dxa"/>
          </w:tblCellMar>
        </w:tblPrEx>
        <w:trPr>
          <w:trHeight w:val="1335" w:hRule="exact"/>
        </w:trPr>
        <w:tc>
          <w:tcPr>
            <w:shd w:val="clear" w:color="auto" w:fill="FFFFFF"/>
            <w:vAlign w:val="bottom"/>
          </w:tcPr>
          <w:p>
            <w:pPr>
              <w:pStyle w:val="9"/>
              <w:keepNext w:val="0"/>
              <w:keepLines w:val="0"/>
              <w:framePr w:w="16860" w:h="8040" w:hSpace="75" w:vSpace="975" w:wrap="around" w:vAnchor="margin" w:hAnchor="page" w:x="-17993" w:y="9871"/>
              <w:widowControl w:val="0"/>
              <w:shd w:val="clear" w:color="auto" w:fill="auto"/>
              <w:bidi w:val="0"/>
              <w:spacing w:before="0" w:after="0" w:line="495" w:lineRule="exact"/>
              <w:ind w:left="0" w:right="0" w:firstLine="0"/>
              <w:jc w:val="left"/>
              <w:rPr>
                <w:sz w:val="40"/>
                <w:szCs w:val="40"/>
              </w:rPr>
            </w:pPr>
            <w:r>
              <w:rPr>
                <w:color w:val="000000"/>
                <w:spacing w:val="0"/>
                <w:w w:val="100"/>
                <w:position w:val="0"/>
                <w:sz w:val="50"/>
                <w:szCs w:val="50"/>
                <w:lang w:val="zh-TW" w:eastAsia="zh-TW" w:bidi="zh-TW"/>
              </w:rPr>
              <w:t xml:space="preserve">最大加工厚度 </w:t>
            </w:r>
            <w:r>
              <w:rPr>
                <w:rFonts w:ascii="Times New Roman" w:hAnsi="Times New Roman" w:eastAsia="Times New Roman" w:cs="Times New Roman"/>
                <w:color w:val="000000"/>
                <w:spacing w:val="0"/>
                <w:w w:val="100"/>
                <w:position w:val="0"/>
                <w:sz w:val="40"/>
                <w:szCs w:val="40"/>
                <w:lang w:val="en-US" w:eastAsia="en-US" w:bidi="en-US"/>
              </w:rPr>
              <w:t>Processing thickness(max)</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1-200mm</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1-200mm</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1-200mm</w:t>
            </w:r>
          </w:p>
        </w:tc>
      </w:tr>
      <w:tr>
        <w:tblPrEx>
          <w:tblCellMar>
            <w:top w:w="0" w:type="dxa"/>
            <w:left w:w="10" w:type="dxa"/>
            <w:bottom w:w="0" w:type="dxa"/>
            <w:right w:w="10" w:type="dxa"/>
          </w:tblCellMar>
        </w:tblPrEx>
        <w:trPr>
          <w:trHeight w:val="1350" w:hRule="exact"/>
        </w:trPr>
        <w:tc>
          <w:tcPr>
            <w:shd w:val="clear" w:color="auto" w:fill="FFFFFF"/>
            <w:vAlign w:val="bottom"/>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总功率</w:t>
            </w:r>
          </w:p>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1.15Kw</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1.15Kw</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1.15Kw</w:t>
            </w:r>
          </w:p>
        </w:tc>
      </w:tr>
      <w:tr>
        <w:tblPrEx>
          <w:tblCellMar>
            <w:top w:w="0" w:type="dxa"/>
            <w:left w:w="10" w:type="dxa"/>
            <w:bottom w:w="0" w:type="dxa"/>
            <w:right w:w="10" w:type="dxa"/>
          </w:tblCellMar>
        </w:tblPrEx>
        <w:trPr>
          <w:trHeight w:val="1335" w:hRule="exact"/>
        </w:trPr>
        <w:tc>
          <w:tcPr>
            <w:shd w:val="clear" w:color="auto" w:fill="FFFFFF"/>
            <w:vAlign w:val="top"/>
          </w:tcPr>
          <w:p>
            <w:pPr>
              <w:pStyle w:val="9"/>
              <w:keepNext w:val="0"/>
              <w:keepLines w:val="0"/>
              <w:framePr w:w="16860" w:h="8040" w:hSpace="75" w:vSpace="975" w:wrap="around" w:vAnchor="margin" w:hAnchor="page" w:x="-17993" w:y="9871"/>
              <w:widowControl w:val="0"/>
              <w:shd w:val="clear" w:color="auto" w:fill="auto"/>
              <w:bidi w:val="0"/>
              <w:spacing w:before="160" w:after="0" w:line="510" w:lineRule="exact"/>
              <w:ind w:left="0" w:right="0" w:firstLine="0"/>
              <w:jc w:val="left"/>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800Kg</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950Kg</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1200Kg</w:t>
            </w:r>
          </w:p>
        </w:tc>
      </w:tr>
      <w:tr>
        <w:tblPrEx>
          <w:tblCellMar>
            <w:top w:w="0" w:type="dxa"/>
            <w:left w:w="10" w:type="dxa"/>
            <w:bottom w:w="0" w:type="dxa"/>
            <w:right w:w="10" w:type="dxa"/>
          </w:tblCellMar>
        </w:tblPrEx>
        <w:trPr>
          <w:trHeight w:val="1350" w:hRule="exact"/>
        </w:trPr>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机器外形尺寸</w:t>
            </w:r>
          </w:p>
          <w:p>
            <w:pPr>
              <w:pStyle w:val="9"/>
              <w:keepNext w:val="0"/>
              <w:keepLines w:val="0"/>
              <w:framePr w:w="16860" w:h="8040" w:hSpace="75" w:vSpace="975" w:wrap="around" w:vAnchor="margin" w:hAnchor="page" w:x="-17993" w:y="9871"/>
              <w:widowControl w:val="0"/>
              <w:shd w:val="clear" w:color="auto" w:fill="auto"/>
              <w:bidi w:val="0"/>
              <w:spacing w:before="0" w:after="0" w:line="233"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L2100xW750xH1300mm</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L2500xW750xH1300mm</w:t>
            </w:r>
          </w:p>
        </w:tc>
        <w:tc>
          <w:tcPr>
            <w:shd w:val="clear" w:color="auto" w:fill="FFFFFF"/>
            <w:vAlign w:val="center"/>
          </w:tcPr>
          <w:p>
            <w:pPr>
              <w:pStyle w:val="9"/>
              <w:keepNext w:val="0"/>
              <w:keepLines w:val="0"/>
              <w:framePr w:w="16860" w:h="8040" w:hSpace="75" w:vSpace="975" w:wrap="around" w:vAnchor="margin" w:hAnchor="page" w:x="-17993" w:y="9871"/>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L2500xW750xH1300mm</w:t>
            </w:r>
          </w:p>
        </w:tc>
      </w:tr>
    </w:tbl>
    <w:p>
      <w:pPr>
        <w:framePr w:w="16860" w:h="8040" w:hSpace="75" w:vSpace="975" w:wrap="around" w:vAnchor="margin" w:hAnchor="page" w:x="-17993" w:y="9871"/>
        <w:widowControl w:val="0"/>
        <w:spacing w:line="1" w:lineRule="exact"/>
      </w:pPr>
    </w:p>
    <w:p>
      <w:pPr>
        <w:pStyle w:val="27"/>
        <w:keepNext w:val="0"/>
        <w:keepLines w:val="0"/>
        <w:framePr w:w="10905" w:h="675" w:wrap="around" w:vAnchor="margin" w:hAnchor="page" w:x="-18068" w:y="8896"/>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13"/>
        <w:keepNext/>
        <w:keepLines/>
        <w:framePr w:w="18150" w:h="1395" w:wrap="around" w:vAnchor="margin" w:hAnchor="page" w:x="-18113" w:y="18781"/>
        <w:widowControl w:val="0"/>
        <w:shd w:val="clear" w:color="auto" w:fill="auto"/>
        <w:tabs>
          <w:tab w:val="left" w:pos="15120"/>
        </w:tabs>
        <w:bidi w:val="0"/>
        <w:spacing w:before="0" w:after="0" w:line="240" w:lineRule="auto"/>
        <w:ind w:left="0" w:right="0" w:firstLine="0"/>
        <w:jc w:val="left"/>
        <w:rPr>
          <w:sz w:val="72"/>
          <w:szCs w:val="72"/>
        </w:rPr>
      </w:pPr>
      <w:bookmarkStart w:id="245" w:name="bookmark247"/>
      <w:bookmarkStart w:id="246" w:name="bookmark245"/>
      <w:bookmarkStart w:id="247" w:name="bookmark246"/>
      <w:r>
        <w:rPr>
          <w:rFonts w:ascii="Times New Roman" w:hAnsi="Times New Roman" w:eastAsia="Times New Roman" w:cs="Times New Roman"/>
          <w:spacing w:val="0"/>
          <w:w w:val="100"/>
          <w:position w:val="0"/>
          <w:sz w:val="116"/>
          <w:szCs w:val="116"/>
          <w:lang w:val="en-US" w:eastAsia="en-US" w:bidi="en-US"/>
        </w:rPr>
        <w:t>ULMP-2150</w:t>
      </w:r>
      <w:r>
        <w:rPr>
          <w:rFonts w:ascii="Times New Roman" w:hAnsi="Times New Roman" w:eastAsia="Times New Roman" w:cs="Times New Roman"/>
          <w:spacing w:val="0"/>
          <w:w w:val="100"/>
          <w:position w:val="0"/>
          <w:sz w:val="116"/>
          <w:szCs w:val="116"/>
          <w:lang w:val="en-US" w:eastAsia="en-US" w:bidi="en-US"/>
        </w:rPr>
        <w:tab/>
      </w:r>
      <w:r>
        <w:rPr>
          <w:rFonts w:ascii="Times New Roman" w:hAnsi="Times New Roman" w:eastAsia="Times New Roman" w:cs="Times New Roman"/>
          <w:b w:val="0"/>
          <w:bCs w:val="0"/>
          <w:color w:val="224095"/>
          <w:spacing w:val="0"/>
          <w:w w:val="100"/>
          <w:position w:val="0"/>
          <w:sz w:val="72"/>
          <w:szCs w:val="72"/>
          <w:lang w:val="en-US" w:eastAsia="en-US" w:bidi="en-US"/>
        </w:rPr>
        <w:t>Machine</w:t>
      </w:r>
      <w:bookmarkEnd w:id="245"/>
      <w:bookmarkEnd w:id="246"/>
      <w:bookmarkEnd w:id="247"/>
    </w:p>
    <w:p>
      <w:pPr>
        <w:pStyle w:val="9"/>
        <w:keepNext w:val="0"/>
        <w:keepLines w:val="0"/>
        <w:framePr w:w="4305" w:h="780" w:wrap="around" w:vAnchor="margin" w:hAnchor="page" w:x="19132" w:y="8431"/>
        <w:widowControl w:val="0"/>
        <w:shd w:val="clear" w:color="auto" w:fill="auto"/>
        <w:bidi w:val="0"/>
        <w:spacing w:before="0" w:after="0" w:line="240" w:lineRule="auto"/>
        <w:ind w:left="0" w:right="0" w:firstLine="0"/>
        <w:jc w:val="both"/>
        <w:rPr>
          <w:sz w:val="68"/>
          <w:szCs w:val="68"/>
        </w:rPr>
      </w:pPr>
      <w:r>
        <w:rPr>
          <w:color w:val="224095"/>
          <w:spacing w:val="0"/>
          <w:w w:val="100"/>
          <w:position w:val="0"/>
          <w:sz w:val="68"/>
          <w:szCs w:val="68"/>
          <w:lang w:val="zh-TW" w:eastAsia="zh-TW" w:bidi="zh-TW"/>
        </w:rPr>
        <w:t>气动自动方模</w:t>
      </w:r>
    </w:p>
    <w:tbl>
      <w:tblPr>
        <w:tblStyle w:val="2"/>
        <w:tblW w:w="0" w:type="auto"/>
        <w:tblInd w:w="0" w:type="dxa"/>
        <w:tblLayout w:type="fixed"/>
        <w:tblCellMar>
          <w:top w:w="0" w:type="dxa"/>
          <w:left w:w="10" w:type="dxa"/>
          <w:bottom w:w="0" w:type="dxa"/>
          <w:right w:w="10" w:type="dxa"/>
        </w:tblCellMar>
      </w:tblPr>
      <w:tblGrid>
        <w:gridCol w:w="3795"/>
        <w:gridCol w:w="8160"/>
      </w:tblGrid>
      <w:tr>
        <w:tblPrEx>
          <w:tblCellMar>
            <w:top w:w="0" w:type="dxa"/>
            <w:left w:w="10" w:type="dxa"/>
            <w:bottom w:w="0" w:type="dxa"/>
            <w:right w:w="10" w:type="dxa"/>
          </w:tblCellMar>
        </w:tblPrEx>
        <w:trPr>
          <w:trHeight w:val="1755" w:hRule="exact"/>
        </w:trPr>
        <w:tc>
          <w:tcPr>
            <w:tcBorders>
              <w:top w:val="single" w:color="auto" w:sz="4" w:space="0"/>
              <w:left w:val="single" w:color="auto" w:sz="4" w:space="0"/>
            </w:tcBorders>
            <w:shd w:val="clear" w:color="auto" w:fill="FFFFFF"/>
            <w:vAlign w:val="center"/>
          </w:tcPr>
          <w:p>
            <w:pPr>
              <w:pStyle w:val="9"/>
              <w:keepNext w:val="0"/>
              <w:keepLines w:val="0"/>
              <w:framePr w:w="11955" w:h="7095" w:hSpace="90" w:vSpace="900" w:wrap="around" w:vAnchor="margin" w:hAnchor="page" w:x="19237" w:y="10186"/>
              <w:widowControl w:val="0"/>
              <w:shd w:val="clear" w:color="auto" w:fill="auto"/>
              <w:bidi w:val="0"/>
              <w:spacing w:before="0" w:after="0" w:line="240" w:lineRule="auto"/>
              <w:ind w:left="0" w:right="0" w:firstLine="18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1955" w:h="7095" w:hSpace="90" w:vSpace="900" w:wrap="around" w:vAnchor="margin" w:hAnchor="page" w:x="19237" w:y="101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Model F-1#</w:t>
            </w:r>
          </w:p>
        </w:tc>
      </w:tr>
      <w:tr>
        <w:tblPrEx>
          <w:tblCellMar>
            <w:top w:w="0" w:type="dxa"/>
            <w:left w:w="10" w:type="dxa"/>
            <w:bottom w:w="0" w:type="dxa"/>
            <w:right w:w="10" w:type="dxa"/>
          </w:tblCellMar>
        </w:tblPrEx>
        <w:trPr>
          <w:trHeight w:val="1785" w:hRule="exact"/>
        </w:trPr>
        <w:tc>
          <w:tcPr>
            <w:tcBorders>
              <w:top w:val="single" w:color="auto" w:sz="4" w:space="0"/>
            </w:tcBorders>
            <w:shd w:val="clear" w:color="auto" w:fill="FFFFFF"/>
            <w:vAlign w:val="center"/>
          </w:tcPr>
          <w:p>
            <w:pPr>
              <w:pStyle w:val="9"/>
              <w:keepNext w:val="0"/>
              <w:keepLines w:val="0"/>
              <w:framePr w:w="11955" w:h="7095" w:hSpace="90" w:vSpace="900" w:wrap="around" w:vAnchor="margin" w:hAnchor="page" w:x="19237" w:y="10186"/>
              <w:widowControl w:val="0"/>
              <w:shd w:val="clear" w:color="auto" w:fill="auto"/>
              <w:bidi w:val="0"/>
              <w:spacing w:before="0" w:after="0" w:line="615" w:lineRule="exact"/>
              <w:ind w:left="180" w:right="0" w:firstLine="60"/>
              <w:jc w:val="left"/>
              <w:rPr>
                <w:sz w:val="40"/>
                <w:szCs w:val="40"/>
              </w:rPr>
            </w:pPr>
            <w:r>
              <w:rPr>
                <w:color w:val="000000"/>
                <w:spacing w:val="0"/>
                <w:w w:val="100"/>
                <w:position w:val="0"/>
                <w:sz w:val="50"/>
                <w:szCs w:val="50"/>
                <w:lang w:val="zh-TW" w:eastAsia="zh-TW" w:bidi="zh-TW"/>
              </w:rPr>
              <w:t xml:space="preserve">发泡长度 </w:t>
            </w:r>
            <w:r>
              <w:rPr>
                <w:rFonts w:ascii="Times New Roman" w:hAnsi="Times New Roman" w:eastAsia="Times New Roman" w:cs="Times New Roman"/>
                <w:color w:val="000000"/>
                <w:spacing w:val="0"/>
                <w:w w:val="100"/>
                <w:position w:val="0"/>
                <w:sz w:val="40"/>
                <w:szCs w:val="40"/>
                <w:lang w:val="en-US" w:eastAsia="en-US" w:bidi="en-US"/>
              </w:rPr>
              <w:t>Foaming length</w:t>
            </w:r>
          </w:p>
        </w:tc>
        <w:tc>
          <w:tcPr>
            <w:tcBorders>
              <w:top w:val="single" w:color="auto" w:sz="4" w:space="0"/>
            </w:tcBorders>
            <w:shd w:val="clear" w:color="auto" w:fill="FFFFFF"/>
            <w:vAlign w:val="center"/>
          </w:tcPr>
          <w:p>
            <w:pPr>
              <w:pStyle w:val="9"/>
              <w:keepNext w:val="0"/>
              <w:keepLines w:val="0"/>
              <w:framePr w:w="11955" w:h="7095" w:hSpace="90" w:vSpace="900" w:wrap="around" w:vAnchor="margin" w:hAnchor="page" w:x="19237" w:y="101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 xml:space="preserve">L2000*3050mm </w:t>
            </w:r>
            <w:r>
              <w:rPr>
                <w:color w:val="000000"/>
                <w:spacing w:val="0"/>
                <w:w w:val="100"/>
                <w:position w:val="0"/>
                <w:sz w:val="50"/>
                <w:szCs w:val="50"/>
                <w:lang w:val="zh-TW" w:eastAsia="zh-TW" w:bidi="zh-TW"/>
              </w:rPr>
              <w:t>可调</w:t>
            </w:r>
            <w:r>
              <w:rPr>
                <w:color w:val="000000"/>
                <w:spacing w:val="0"/>
                <w:w w:val="100"/>
                <w:position w:val="0"/>
                <w:lang w:val="en-US" w:eastAsia="en-US" w:bidi="en-US"/>
              </w:rPr>
              <w:t>(Adjustable)</w:t>
            </w:r>
          </w:p>
        </w:tc>
      </w:tr>
      <w:tr>
        <w:tblPrEx>
          <w:tblCellMar>
            <w:top w:w="0" w:type="dxa"/>
            <w:left w:w="10" w:type="dxa"/>
            <w:bottom w:w="0" w:type="dxa"/>
            <w:right w:w="10" w:type="dxa"/>
          </w:tblCellMar>
        </w:tblPrEx>
        <w:trPr>
          <w:trHeight w:val="1785" w:hRule="exact"/>
        </w:trPr>
        <w:tc>
          <w:tcPr>
            <w:shd w:val="clear" w:color="auto" w:fill="FFFFFF"/>
            <w:vAlign w:val="center"/>
          </w:tcPr>
          <w:p>
            <w:pPr>
              <w:pStyle w:val="9"/>
              <w:keepNext w:val="0"/>
              <w:keepLines w:val="0"/>
              <w:framePr w:w="11955" w:h="7095" w:hSpace="90" w:vSpace="900" w:wrap="around" w:vAnchor="margin" w:hAnchor="page" w:x="19237" w:y="10186"/>
              <w:widowControl w:val="0"/>
              <w:shd w:val="clear" w:color="auto" w:fill="auto"/>
              <w:bidi w:val="0"/>
              <w:spacing w:before="0" w:after="180" w:line="240" w:lineRule="auto"/>
              <w:ind w:left="0" w:right="0" w:firstLine="180"/>
              <w:jc w:val="left"/>
              <w:rPr>
                <w:sz w:val="50"/>
                <w:szCs w:val="50"/>
              </w:rPr>
            </w:pPr>
            <w:r>
              <w:rPr>
                <w:color w:val="000000"/>
                <w:spacing w:val="0"/>
                <w:w w:val="100"/>
                <w:position w:val="0"/>
                <w:sz w:val="50"/>
                <w:szCs w:val="50"/>
                <w:lang w:val="zh-TW" w:eastAsia="zh-TW" w:bidi="zh-TW"/>
              </w:rPr>
              <w:t>发泡宽度</w:t>
            </w:r>
          </w:p>
          <w:p>
            <w:pPr>
              <w:pStyle w:val="9"/>
              <w:keepNext w:val="0"/>
              <w:keepLines w:val="0"/>
              <w:framePr w:w="11955" w:h="7095" w:hSpace="90" w:vSpace="900" w:wrap="around" w:vAnchor="margin" w:hAnchor="page" w:x="19237" w:y="10186"/>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width</w:t>
            </w:r>
          </w:p>
        </w:tc>
        <w:tc>
          <w:tcPr>
            <w:shd w:val="clear" w:color="auto" w:fill="FFFFFF"/>
            <w:vAlign w:val="center"/>
          </w:tcPr>
          <w:p>
            <w:pPr>
              <w:pStyle w:val="9"/>
              <w:keepNext w:val="0"/>
              <w:keepLines w:val="0"/>
              <w:framePr w:w="11955" w:h="7095" w:hSpace="90" w:vSpace="900" w:wrap="around" w:vAnchor="margin" w:hAnchor="page" w:x="19237" w:y="101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 xml:space="preserve">W1000~205Gmm </w:t>
            </w:r>
            <w:r>
              <w:rPr>
                <w:color w:val="000000"/>
                <w:spacing w:val="0"/>
                <w:w w:val="100"/>
                <w:position w:val="0"/>
                <w:sz w:val="50"/>
                <w:szCs w:val="50"/>
                <w:lang w:val="zh-TW" w:eastAsia="zh-TW" w:bidi="zh-TW"/>
              </w:rPr>
              <w:t>可调</w:t>
            </w:r>
            <w:r>
              <w:rPr>
                <w:color w:val="000000"/>
                <w:spacing w:val="0"/>
                <w:w w:val="100"/>
                <w:position w:val="0"/>
                <w:lang w:val="en-US" w:eastAsia="en-US" w:bidi="en-US"/>
              </w:rPr>
              <w:t>(Adjustable)</w:t>
            </w:r>
          </w:p>
        </w:tc>
      </w:tr>
      <w:tr>
        <w:tblPrEx>
          <w:tblCellMar>
            <w:top w:w="0" w:type="dxa"/>
            <w:left w:w="10" w:type="dxa"/>
            <w:bottom w:w="0" w:type="dxa"/>
            <w:right w:w="10" w:type="dxa"/>
          </w:tblCellMar>
        </w:tblPrEx>
        <w:trPr>
          <w:trHeight w:val="1770" w:hRule="exact"/>
        </w:trPr>
        <w:tc>
          <w:tcPr>
            <w:shd w:val="clear" w:color="auto" w:fill="FFFFFF"/>
            <w:vAlign w:val="center"/>
          </w:tcPr>
          <w:p>
            <w:pPr>
              <w:pStyle w:val="9"/>
              <w:keepNext w:val="0"/>
              <w:keepLines w:val="0"/>
              <w:framePr w:w="11955" w:h="7095" w:hSpace="90" w:vSpace="900" w:wrap="around" w:vAnchor="margin" w:hAnchor="page" w:x="19237" w:y="10186"/>
              <w:widowControl w:val="0"/>
              <w:shd w:val="clear" w:color="auto" w:fill="auto"/>
              <w:bidi w:val="0"/>
              <w:spacing w:before="0" w:after="180" w:line="240" w:lineRule="auto"/>
              <w:ind w:left="0" w:right="0" w:firstLine="180"/>
              <w:jc w:val="left"/>
              <w:rPr>
                <w:sz w:val="50"/>
                <w:szCs w:val="50"/>
              </w:rPr>
            </w:pPr>
            <w:r>
              <w:rPr>
                <w:color w:val="000000"/>
                <w:spacing w:val="0"/>
                <w:w w:val="100"/>
                <w:position w:val="0"/>
                <w:sz w:val="50"/>
                <w:szCs w:val="50"/>
                <w:lang w:val="zh-TW" w:eastAsia="zh-TW" w:bidi="zh-TW"/>
              </w:rPr>
              <w:t>发泡高度</w:t>
            </w:r>
          </w:p>
          <w:p>
            <w:pPr>
              <w:pStyle w:val="9"/>
              <w:keepNext w:val="0"/>
              <w:keepLines w:val="0"/>
              <w:framePr w:w="11955" w:h="7095" w:hSpace="90" w:vSpace="900" w:wrap="around" w:vAnchor="margin" w:hAnchor="page" w:x="19237" w:y="10186"/>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height</w:t>
            </w:r>
          </w:p>
        </w:tc>
        <w:tc>
          <w:tcPr>
            <w:shd w:val="clear" w:color="auto" w:fill="FFFFFF"/>
            <w:vAlign w:val="center"/>
          </w:tcPr>
          <w:p>
            <w:pPr>
              <w:pStyle w:val="9"/>
              <w:keepNext w:val="0"/>
              <w:keepLines w:val="0"/>
              <w:framePr w:w="11955" w:h="7095" w:hSpace="90" w:vSpace="900" w:wrap="around" w:vAnchor="margin" w:hAnchor="page" w:x="19237" w:y="101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H1200mm</w:t>
            </w:r>
          </w:p>
        </w:tc>
      </w:tr>
    </w:tbl>
    <w:p>
      <w:pPr>
        <w:framePr w:w="11955" w:h="7095" w:hSpace="90" w:vSpace="900" w:wrap="around" w:vAnchor="margin" w:hAnchor="page" w:x="19237" w:y="10186"/>
        <w:widowControl w:val="0"/>
        <w:spacing w:line="1" w:lineRule="exact"/>
      </w:pPr>
    </w:p>
    <w:p>
      <w:pPr>
        <w:pStyle w:val="27"/>
        <w:keepNext w:val="0"/>
        <w:keepLines w:val="0"/>
        <w:framePr w:w="9990" w:h="585" w:wrap="around" w:vAnchor="margin" w:hAnchor="page" w:x="19147" w:y="9286"/>
        <w:widowControl w:val="0"/>
        <w:shd w:val="clear" w:color="auto" w:fill="auto"/>
        <w:bidi w:val="0"/>
        <w:spacing w:before="0" w:after="0" w:line="240" w:lineRule="auto"/>
        <w:ind w:left="-20" w:right="0" w:firstLine="0"/>
        <w:jc w:val="center"/>
      </w:pPr>
      <w:r>
        <w:rPr>
          <w:color w:val="224095"/>
          <w:spacing w:val="0"/>
          <w:w w:val="100"/>
          <w:position w:val="0"/>
          <w:lang w:val="en-US" w:eastAsia="en-US" w:bidi="en-US"/>
        </w:rPr>
        <w:t>Automatic pneumatic foaming moulding#</w:t>
      </w:r>
    </w:p>
    <w:p>
      <w:pPr>
        <w:pStyle w:val="5"/>
        <w:keepNext w:val="0"/>
        <w:keepLines w:val="0"/>
        <w:framePr w:w="7875" w:h="1035" w:wrap="around" w:vAnchor="margin" w:hAnchor="page" w:x="37882" w:y="17521"/>
        <w:widowControl w:val="0"/>
        <w:shd w:val="clear" w:color="auto" w:fill="auto"/>
        <w:bidi w:val="0"/>
        <w:spacing w:before="0" w:after="0" w:line="240" w:lineRule="auto"/>
        <w:ind w:left="0" w:right="0" w:firstLine="0"/>
        <w:jc w:val="center"/>
        <w:rPr>
          <w:sz w:val="50"/>
          <w:szCs w:val="50"/>
        </w:rPr>
      </w:pPr>
      <w:r>
        <w:rPr>
          <w:color w:val="000000"/>
          <w:spacing w:val="0"/>
          <w:w w:val="100"/>
          <w:position w:val="0"/>
          <w:sz w:val="44"/>
          <w:szCs w:val="44"/>
          <w:lang w:val="en-US" w:eastAsia="en-US" w:bidi="en-US"/>
        </w:rPr>
        <w:t>Model F-1#</w:t>
      </w:r>
      <w:r>
        <w:rPr>
          <w:color w:val="000000"/>
          <w:spacing w:val="0"/>
          <w:w w:val="100"/>
          <w:position w:val="0"/>
          <w:sz w:val="50"/>
          <w:szCs w:val="50"/>
          <w:lang w:val="zh-TW" w:eastAsia="zh-TW" w:bidi="zh-TW"/>
        </w:rPr>
        <w:t>气动自动方模</w:t>
      </w:r>
    </w:p>
    <w:p>
      <w:pPr>
        <w:pStyle w:val="5"/>
        <w:keepNext w:val="0"/>
        <w:keepLines w:val="0"/>
        <w:framePr w:w="7875" w:h="1035" w:wrap="around" w:vAnchor="margin" w:hAnchor="page" w:x="37882" w:y="17521"/>
        <w:widowControl w:val="0"/>
        <w:shd w:val="clear" w:color="auto" w:fill="auto"/>
        <w:bidi w:val="0"/>
        <w:spacing w:before="0" w:after="0" w:line="199" w:lineRule="auto"/>
        <w:ind w:left="-20" w:right="0" w:firstLine="0"/>
        <w:jc w:val="center"/>
      </w:pPr>
      <w:r>
        <w:rPr>
          <w:rFonts w:ascii="Times New Roman" w:hAnsi="Times New Roman" w:eastAsia="Times New Roman" w:cs="Times New Roman"/>
          <w:color w:val="000000"/>
          <w:spacing w:val="0"/>
          <w:w w:val="100"/>
          <w:position w:val="0"/>
          <w:lang w:val="en-US" w:eastAsia="en-US" w:bidi="en-US"/>
        </w:rPr>
        <w:t>(Automatic pneumatic foaming moulding#)</w:t>
      </w:r>
    </w:p>
    <w:p>
      <w:pPr>
        <w:pStyle w:val="9"/>
        <w:keepNext w:val="0"/>
        <w:keepLines w:val="0"/>
        <w:framePr w:w="30750" w:h="585" w:wrap="around" w:vAnchor="margin" w:hAnchor="page" w:x="-16928" w:y="2083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本机主要用热合原理，将床垫用塑料薄膜进行封口包装。同时配有可升降旋转工作台、当完成一边的封口后，可轻松、准确地</w:t>
      </w:r>
    </w:p>
    <w:p>
      <w:pPr>
        <w:pStyle w:val="9"/>
        <w:keepNext w:val="0"/>
        <w:keepLines w:val="0"/>
        <w:framePr w:w="18105" w:h="615" w:wrap="around" w:vAnchor="margin" w:hAnchor="page" w:x="-18053" w:y="2163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将床垫旋转</w:t>
      </w:r>
      <w:r>
        <w:rPr>
          <w:color w:val="000000"/>
          <w:spacing w:val="0"/>
          <w:w w:val="100"/>
          <w:position w:val="0"/>
          <w:sz w:val="44"/>
          <w:szCs w:val="44"/>
          <w:lang w:val="zh-TW" w:eastAsia="zh-TW" w:bidi="zh-TW"/>
        </w:rPr>
        <w:t>90</w:t>
      </w:r>
      <w:r>
        <w:rPr>
          <w:color w:val="000000"/>
          <w:spacing w:val="0"/>
          <w:w w:val="100"/>
          <w:position w:val="0"/>
          <w:sz w:val="50"/>
          <w:szCs w:val="50"/>
          <w:lang w:val="zh-TW" w:eastAsia="zh-TW" w:bidi="zh-TW"/>
        </w:rPr>
        <w:t>。、</w:t>
      </w:r>
      <w:r>
        <w:rPr>
          <w:color w:val="000000"/>
          <w:spacing w:val="0"/>
          <w:w w:val="100"/>
          <w:position w:val="0"/>
          <w:sz w:val="44"/>
          <w:szCs w:val="44"/>
          <w:lang w:val="zh-TW" w:eastAsia="zh-TW" w:bidi="zh-TW"/>
        </w:rPr>
        <w:t>180</w:t>
      </w:r>
      <w:r>
        <w:rPr>
          <w:color w:val="000000"/>
          <w:spacing w:val="0"/>
          <w:w w:val="100"/>
          <w:position w:val="0"/>
          <w:sz w:val="50"/>
          <w:szCs w:val="50"/>
          <w:lang w:val="zh-TW" w:eastAsia="zh-TW" w:bidi="zh-TW"/>
        </w:rPr>
        <w:t>。、</w:t>
      </w:r>
      <w:r>
        <w:rPr>
          <w:color w:val="000000"/>
          <w:spacing w:val="0"/>
          <w:w w:val="100"/>
          <w:position w:val="0"/>
          <w:sz w:val="44"/>
          <w:szCs w:val="44"/>
          <w:lang w:val="zh-TW" w:eastAsia="zh-TW" w:bidi="zh-TW"/>
        </w:rPr>
        <w:t>270</w:t>
      </w:r>
      <w:r>
        <w:rPr>
          <w:color w:val="000000"/>
          <w:spacing w:val="0"/>
          <w:w w:val="100"/>
          <w:position w:val="0"/>
          <w:sz w:val="50"/>
          <w:szCs w:val="50"/>
          <w:lang w:val="zh-TW" w:eastAsia="zh-TW" w:bidi="zh-TW"/>
        </w:rPr>
        <w:t>。来实现其它边的封合。操作简便，生产效率高。</w:t>
      </w:r>
    </w:p>
    <w:p>
      <w:pPr>
        <w:pStyle w:val="9"/>
        <w:keepNext w:val="0"/>
        <w:keepLines w:val="0"/>
        <w:framePr w:w="7665" w:h="2820" w:wrap="around" w:vAnchor="margin" w:hAnchor="page" w:x="19117" w:y="19486"/>
        <w:widowControl w:val="0"/>
        <w:shd w:val="clear" w:color="auto" w:fill="auto"/>
        <w:bidi w:val="0"/>
        <w:spacing w:before="0" w:after="60" w:line="240" w:lineRule="auto"/>
        <w:ind w:left="0" w:right="0" w:firstLine="0"/>
        <w:jc w:val="left"/>
        <w:rPr>
          <w:sz w:val="102"/>
          <w:szCs w:val="102"/>
        </w:rPr>
      </w:pPr>
      <w:r>
        <w:rPr>
          <w:rFonts w:ascii="Times New Roman" w:hAnsi="Times New Roman" w:eastAsia="Times New Roman" w:cs="Times New Roman"/>
          <w:b/>
          <w:bCs/>
          <w:color w:val="EF8519"/>
          <w:spacing w:val="0"/>
          <w:w w:val="100"/>
          <w:position w:val="0"/>
          <w:sz w:val="102"/>
          <w:szCs w:val="102"/>
          <w:lang w:val="en-US" w:eastAsia="en-US" w:bidi="en-US"/>
        </w:rPr>
        <w:t>MODEL F-2#</w:t>
      </w:r>
    </w:p>
    <w:p>
      <w:pPr>
        <w:pStyle w:val="9"/>
        <w:keepNext w:val="0"/>
        <w:keepLines w:val="0"/>
        <w:framePr w:w="7665" w:h="2820" w:wrap="around" w:vAnchor="margin" w:hAnchor="page" w:x="19117" w:y="19486"/>
        <w:widowControl w:val="0"/>
        <w:shd w:val="clear" w:color="auto" w:fill="auto"/>
        <w:bidi w:val="0"/>
        <w:spacing w:before="0" w:after="60" w:line="240" w:lineRule="auto"/>
        <w:ind w:left="0" w:right="0" w:firstLine="0"/>
        <w:jc w:val="left"/>
        <w:rPr>
          <w:sz w:val="68"/>
          <w:szCs w:val="68"/>
        </w:rPr>
      </w:pPr>
      <w:r>
        <w:rPr>
          <w:color w:val="224095"/>
          <w:spacing w:val="0"/>
          <w:w w:val="100"/>
          <w:position w:val="0"/>
          <w:sz w:val="68"/>
          <w:szCs w:val="68"/>
          <w:lang w:val="zh-TW" w:eastAsia="zh-TW" w:bidi="zh-TW"/>
        </w:rPr>
        <w:t>木制手动方模</w:t>
      </w:r>
    </w:p>
    <w:p>
      <w:pPr>
        <w:pStyle w:val="23"/>
        <w:keepNext w:val="0"/>
        <w:keepLines w:val="0"/>
        <w:framePr w:w="7665" w:h="2820" w:wrap="around" w:vAnchor="margin" w:hAnchor="page" w:x="19117" w:y="19486"/>
        <w:widowControl w:val="0"/>
        <w:shd w:val="clear" w:color="auto" w:fill="auto"/>
        <w:bidi w:val="0"/>
        <w:spacing w:before="0" w:after="60" w:line="233"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Manual foaming moulding#</w:t>
      </w:r>
    </w:p>
    <w:tbl>
      <w:tblPr>
        <w:tblStyle w:val="2"/>
        <w:tblW w:w="0" w:type="auto"/>
        <w:tblInd w:w="0" w:type="dxa"/>
        <w:tblLayout w:type="fixed"/>
        <w:tblCellMar>
          <w:top w:w="0" w:type="dxa"/>
          <w:left w:w="10" w:type="dxa"/>
          <w:bottom w:w="0" w:type="dxa"/>
          <w:right w:w="10" w:type="dxa"/>
        </w:tblCellMar>
      </w:tblPr>
      <w:tblGrid>
        <w:gridCol w:w="5340"/>
        <w:gridCol w:w="8790"/>
      </w:tblGrid>
      <w:tr>
        <w:tblPrEx>
          <w:tblCellMar>
            <w:top w:w="0" w:type="dxa"/>
            <w:left w:w="10" w:type="dxa"/>
            <w:bottom w:w="0" w:type="dxa"/>
            <w:right w:w="10" w:type="dxa"/>
          </w:tblCellMar>
        </w:tblPrEx>
        <w:trPr>
          <w:trHeight w:val="1305" w:hRule="exact"/>
        </w:trPr>
        <w:tc>
          <w:tcPr>
            <w:gridSpan w:val="2"/>
            <w:tcBorders>
              <w:top w:val="single" w:color="auto" w:sz="4" w:space="0"/>
              <w:left w:val="single" w:color="auto" w:sz="4" w:space="0"/>
              <w:right w:val="single" w:color="auto" w:sz="4" w:space="0"/>
            </w:tcBorders>
            <w:shd w:val="clear" w:color="auto" w:fill="FFFFFF"/>
            <w:vAlign w:val="center"/>
          </w:tcPr>
          <w:p>
            <w:pPr>
              <w:pStyle w:val="9"/>
              <w:keepNext w:val="0"/>
              <w:keepLines w:val="0"/>
              <w:framePr w:w="14130" w:h="6675" w:wrap="around" w:vAnchor="margin" w:hAnchor="page" w:x="-17993" w:y="26251"/>
              <w:widowControl w:val="0"/>
              <w:shd w:val="clear" w:color="auto" w:fill="auto"/>
              <w:bidi w:val="0"/>
              <w:spacing w:before="0" w:after="0" w:line="240" w:lineRule="auto"/>
              <w:ind w:left="0" w:right="0" w:firstLine="0"/>
              <w:jc w:val="center"/>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350" w:hRule="exact"/>
        </w:trPr>
        <w:tc>
          <w:tcPr>
            <w:tcBorders>
              <w:top w:val="single" w:color="auto" w:sz="4" w:space="0"/>
            </w:tcBorders>
            <w:shd w:val="clear" w:color="auto" w:fill="FFFFFF"/>
            <w:vAlign w:val="top"/>
          </w:tcPr>
          <w:p>
            <w:pPr>
              <w:pStyle w:val="9"/>
              <w:keepNext w:val="0"/>
              <w:keepLines w:val="0"/>
              <w:framePr w:w="14130" w:h="6675" w:wrap="around" w:vAnchor="margin" w:hAnchor="page" w:x="-17993" w:y="26251"/>
              <w:widowControl w:val="0"/>
              <w:shd w:val="clear" w:color="auto" w:fill="auto"/>
              <w:bidi w:val="0"/>
              <w:spacing w:before="120" w:after="40" w:line="240" w:lineRule="auto"/>
              <w:ind w:left="0" w:right="0" w:firstLine="720"/>
              <w:jc w:val="left"/>
              <w:rPr>
                <w:sz w:val="50"/>
                <w:szCs w:val="50"/>
              </w:rPr>
            </w:pPr>
            <w:r>
              <w:rPr>
                <w:color w:val="000000"/>
                <w:spacing w:val="0"/>
                <w:w w:val="100"/>
                <w:position w:val="0"/>
                <w:sz w:val="50"/>
                <w:szCs w:val="50"/>
                <w:lang w:val="zh-TW" w:eastAsia="zh-TW" w:bidi="zh-TW"/>
              </w:rPr>
              <w:t>包装宽度</w:t>
            </w:r>
          </w:p>
          <w:p>
            <w:pPr>
              <w:pStyle w:val="9"/>
              <w:keepNext w:val="0"/>
              <w:keepLines w:val="0"/>
              <w:framePr w:w="14130" w:h="6675" w:wrap="around" w:vAnchor="margin" w:hAnchor="page" w:x="-17993" w:y="26251"/>
              <w:widowControl w:val="0"/>
              <w:shd w:val="clear" w:color="auto" w:fill="auto"/>
              <w:bidi w:val="0"/>
              <w:spacing w:before="0" w:after="0" w:line="240" w:lineRule="auto"/>
              <w:ind w:left="0" w:right="0" w:firstLine="7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Packing width</w:t>
            </w:r>
          </w:p>
        </w:tc>
        <w:tc>
          <w:tcPr>
            <w:tcBorders>
              <w:top w:val="single" w:color="auto" w:sz="4" w:space="0"/>
            </w:tcBorders>
            <w:shd w:val="clear" w:color="auto" w:fill="FFFFFF"/>
            <w:vAlign w:val="center"/>
          </w:tcPr>
          <w:p>
            <w:pPr>
              <w:pStyle w:val="9"/>
              <w:keepNext w:val="0"/>
              <w:keepLines w:val="0"/>
              <w:framePr w:w="14130" w:h="6675" w:wrap="around" w:vAnchor="margin" w:hAnchor="page" w:x="-17993" w:y="2625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2150mm</w:t>
            </w:r>
          </w:p>
        </w:tc>
      </w:tr>
      <w:tr>
        <w:tblPrEx>
          <w:tblCellMar>
            <w:top w:w="0" w:type="dxa"/>
            <w:left w:w="10" w:type="dxa"/>
            <w:bottom w:w="0" w:type="dxa"/>
            <w:right w:w="10" w:type="dxa"/>
          </w:tblCellMar>
        </w:tblPrEx>
        <w:trPr>
          <w:trHeight w:val="1350" w:hRule="exact"/>
        </w:trPr>
        <w:tc>
          <w:tcPr>
            <w:shd w:val="clear" w:color="auto" w:fill="FFFFFF"/>
            <w:vAlign w:val="top"/>
          </w:tcPr>
          <w:p>
            <w:pPr>
              <w:pStyle w:val="9"/>
              <w:keepNext w:val="0"/>
              <w:keepLines w:val="0"/>
              <w:framePr w:w="14130" w:h="6675" w:wrap="around" w:vAnchor="margin" w:hAnchor="page" w:x="-17993" w:y="26251"/>
              <w:widowControl w:val="0"/>
              <w:shd w:val="clear" w:color="auto" w:fill="auto"/>
              <w:bidi w:val="0"/>
              <w:spacing w:before="120" w:after="0" w:line="240" w:lineRule="auto"/>
              <w:ind w:left="0" w:right="0" w:firstLine="720"/>
              <w:jc w:val="left"/>
              <w:rPr>
                <w:sz w:val="50"/>
                <w:szCs w:val="50"/>
              </w:rPr>
            </w:pPr>
            <w:r>
              <w:rPr>
                <w:color w:val="000000"/>
                <w:spacing w:val="0"/>
                <w:w w:val="100"/>
                <w:position w:val="0"/>
                <w:sz w:val="50"/>
                <w:szCs w:val="50"/>
                <w:lang w:val="zh-TW" w:eastAsia="zh-TW" w:bidi="zh-TW"/>
              </w:rPr>
              <w:t>电热功率</w:t>
            </w:r>
          </w:p>
          <w:p>
            <w:pPr>
              <w:pStyle w:val="9"/>
              <w:keepNext w:val="0"/>
              <w:keepLines w:val="0"/>
              <w:framePr w:w="14130" w:h="6675" w:wrap="around" w:vAnchor="margin" w:hAnchor="page" w:x="-17993" w:y="26251"/>
              <w:widowControl w:val="0"/>
              <w:shd w:val="clear" w:color="auto" w:fill="auto"/>
              <w:bidi w:val="0"/>
              <w:spacing w:before="0" w:after="0" w:line="240" w:lineRule="auto"/>
              <w:ind w:left="0" w:right="0" w:firstLine="7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Heating power</w:t>
            </w:r>
          </w:p>
        </w:tc>
        <w:tc>
          <w:tcPr>
            <w:shd w:val="clear" w:color="auto" w:fill="FFFFFF"/>
            <w:vAlign w:val="center"/>
          </w:tcPr>
          <w:p>
            <w:pPr>
              <w:pStyle w:val="9"/>
              <w:keepNext w:val="0"/>
              <w:keepLines w:val="0"/>
              <w:framePr w:w="14130" w:h="6675" w:wrap="around" w:vAnchor="margin" w:hAnchor="page" w:x="-17993" w:y="2625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2kw</w:t>
            </w:r>
          </w:p>
        </w:tc>
      </w:tr>
      <w:tr>
        <w:tblPrEx>
          <w:tblCellMar>
            <w:top w:w="0" w:type="dxa"/>
            <w:left w:w="10" w:type="dxa"/>
            <w:bottom w:w="0" w:type="dxa"/>
            <w:right w:w="10" w:type="dxa"/>
          </w:tblCellMar>
        </w:tblPrEx>
        <w:trPr>
          <w:trHeight w:val="1335" w:hRule="exact"/>
        </w:trPr>
        <w:tc>
          <w:tcPr>
            <w:shd w:val="clear" w:color="auto" w:fill="FFFFFF"/>
            <w:vAlign w:val="top"/>
          </w:tcPr>
          <w:p>
            <w:pPr>
              <w:pStyle w:val="9"/>
              <w:keepNext w:val="0"/>
              <w:keepLines w:val="0"/>
              <w:framePr w:w="14130" w:h="6675" w:wrap="around" w:vAnchor="margin" w:hAnchor="page" w:x="-17993" w:y="26251"/>
              <w:widowControl w:val="0"/>
              <w:shd w:val="clear" w:color="auto" w:fill="auto"/>
              <w:bidi w:val="0"/>
              <w:spacing w:before="140" w:after="0" w:line="240" w:lineRule="auto"/>
              <w:ind w:left="0" w:right="0" w:firstLine="720"/>
              <w:jc w:val="left"/>
              <w:rPr>
                <w:sz w:val="50"/>
                <w:szCs w:val="50"/>
              </w:rPr>
            </w:pPr>
            <w:r>
              <w:rPr>
                <w:color w:val="000000"/>
                <w:spacing w:val="0"/>
                <w:w w:val="100"/>
                <w:position w:val="0"/>
                <w:sz w:val="50"/>
                <w:szCs w:val="50"/>
                <w:lang w:val="zh-TW" w:eastAsia="zh-TW" w:bidi="zh-TW"/>
              </w:rPr>
              <w:t>工作气压</w:t>
            </w:r>
          </w:p>
          <w:p>
            <w:pPr>
              <w:pStyle w:val="9"/>
              <w:keepNext w:val="0"/>
              <w:keepLines w:val="0"/>
              <w:framePr w:w="14130" w:h="6675" w:wrap="around" w:vAnchor="margin" w:hAnchor="page" w:x="-17993" w:y="26251"/>
              <w:widowControl w:val="0"/>
              <w:shd w:val="clear" w:color="auto" w:fill="auto"/>
              <w:bidi w:val="0"/>
              <w:spacing w:before="0" w:after="0" w:line="218" w:lineRule="auto"/>
              <w:ind w:left="0" w:right="0" w:firstLine="7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Working pressure</w:t>
            </w:r>
          </w:p>
        </w:tc>
        <w:tc>
          <w:tcPr>
            <w:shd w:val="clear" w:color="auto" w:fill="FFFFFF"/>
            <w:vAlign w:val="bottom"/>
          </w:tcPr>
          <w:p>
            <w:pPr>
              <w:pStyle w:val="9"/>
              <w:keepNext w:val="0"/>
              <w:keepLines w:val="0"/>
              <w:framePr w:w="14130" w:h="6675" w:wrap="around" w:vAnchor="margin" w:hAnchor="page" w:x="-17993" w:y="2625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0.8Mpa</w:t>
            </w:r>
          </w:p>
        </w:tc>
      </w:tr>
      <w:tr>
        <w:tblPrEx>
          <w:tblCellMar>
            <w:top w:w="0" w:type="dxa"/>
            <w:left w:w="10" w:type="dxa"/>
            <w:bottom w:w="0" w:type="dxa"/>
            <w:right w:w="10" w:type="dxa"/>
          </w:tblCellMar>
        </w:tblPrEx>
        <w:trPr>
          <w:trHeight w:val="1335" w:hRule="exact"/>
        </w:trPr>
        <w:tc>
          <w:tcPr>
            <w:shd w:val="clear" w:color="auto" w:fill="FFFFFF"/>
            <w:vAlign w:val="top"/>
          </w:tcPr>
          <w:p>
            <w:pPr>
              <w:pStyle w:val="9"/>
              <w:keepNext w:val="0"/>
              <w:keepLines w:val="0"/>
              <w:framePr w:w="14130" w:h="6675" w:wrap="around" w:vAnchor="margin" w:hAnchor="page" w:x="-17993" w:y="26251"/>
              <w:widowControl w:val="0"/>
              <w:shd w:val="clear" w:color="auto" w:fill="auto"/>
              <w:bidi w:val="0"/>
              <w:spacing w:before="160" w:after="0" w:line="240" w:lineRule="auto"/>
              <w:ind w:left="0" w:right="0" w:firstLine="720"/>
              <w:jc w:val="left"/>
              <w:rPr>
                <w:sz w:val="50"/>
                <w:szCs w:val="50"/>
              </w:rPr>
            </w:pPr>
            <w:r>
              <w:rPr>
                <w:color w:val="000000"/>
                <w:spacing w:val="0"/>
                <w:w w:val="100"/>
                <w:position w:val="0"/>
                <w:sz w:val="50"/>
                <w:szCs w:val="50"/>
                <w:lang w:val="zh-TW" w:eastAsia="zh-TW" w:bidi="zh-TW"/>
              </w:rPr>
              <w:t>外型尺寸</w:t>
            </w:r>
          </w:p>
          <w:p>
            <w:pPr>
              <w:pStyle w:val="9"/>
              <w:keepNext w:val="0"/>
              <w:keepLines w:val="0"/>
              <w:framePr w:w="14130" w:h="6675" w:wrap="around" w:vAnchor="margin" w:hAnchor="page" w:x="-17993" w:y="26251"/>
              <w:widowControl w:val="0"/>
              <w:shd w:val="clear" w:color="auto" w:fill="auto"/>
              <w:bidi w:val="0"/>
              <w:spacing w:before="0" w:after="0" w:line="240" w:lineRule="auto"/>
              <w:ind w:left="0" w:right="0" w:firstLine="7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Outer size</w:t>
            </w:r>
          </w:p>
        </w:tc>
        <w:tc>
          <w:tcPr>
            <w:shd w:val="clear" w:color="auto" w:fill="FFFFFF"/>
            <w:vAlign w:val="center"/>
          </w:tcPr>
          <w:p>
            <w:pPr>
              <w:pStyle w:val="9"/>
              <w:keepNext w:val="0"/>
              <w:keepLines w:val="0"/>
              <w:framePr w:w="14130" w:h="6675" w:wrap="around" w:vAnchor="margin" w:hAnchor="page" w:x="-17993" w:y="2625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2300mm(L)x2500mm(w)x1440mm(h)</w:t>
            </w:r>
          </w:p>
        </w:tc>
      </w:tr>
    </w:tbl>
    <w:p>
      <w:pPr>
        <w:framePr w:w="14130" w:h="6675" w:wrap="around" w:vAnchor="margin" w:hAnchor="page" w:x="-17993" w:y="26251"/>
        <w:widowControl w:val="0"/>
        <w:spacing w:line="1" w:lineRule="exact"/>
      </w:pPr>
    </w:p>
    <w:p>
      <w:pPr>
        <w:pStyle w:val="5"/>
        <w:keepNext w:val="0"/>
        <w:keepLines w:val="0"/>
        <w:framePr w:w="14220" w:h="3135" w:wrap="around" w:vAnchor="margin" w:hAnchor="page" w:x="-18053" w:y="22561"/>
        <w:widowControl w:val="0"/>
        <w:shd w:val="clear" w:color="auto" w:fill="auto"/>
        <w:bidi w:val="0"/>
        <w:spacing w:before="0" w:after="0" w:line="780" w:lineRule="exact"/>
        <w:ind w:left="0" w:right="0" w:firstLine="1040"/>
        <w:jc w:val="both"/>
      </w:pPr>
      <w:r>
        <w:rPr>
          <w:color w:val="000000"/>
          <w:spacing w:val="0"/>
          <w:w w:val="100"/>
          <w:position w:val="0"/>
          <w:lang w:val="en-US" w:eastAsia="en-US" w:bidi="en-US"/>
        </w:rPr>
        <w:t xml:space="preserve">This machine is adopt the heat sealing principle to seal the PVC for mattress, pillow as such material. IVs with turning working table, you can turn 90\ </w:t>
      </w:r>
      <w:r>
        <w:rPr>
          <w:color w:val="000000"/>
          <w:spacing w:val="0"/>
          <w:w w:val="100"/>
          <w:position w:val="0"/>
          <w:lang w:val="zh-CN" w:eastAsia="zh-CN" w:bidi="zh-CN"/>
        </w:rPr>
        <w:t xml:space="preserve">180% </w:t>
      </w:r>
      <w:r>
        <w:rPr>
          <w:color w:val="000000"/>
          <w:spacing w:val="0"/>
          <w:w w:val="100"/>
          <w:position w:val="0"/>
          <w:lang w:val="en-US" w:eastAsia="en-US" w:bidi="en-US"/>
        </w:rPr>
        <w:t>270° to seal the different side of the mattress.</w:t>
      </w:r>
    </w:p>
    <w:tbl>
      <w:tblPr>
        <w:tblStyle w:val="2"/>
        <w:tblW w:w="0" w:type="auto"/>
        <w:tblInd w:w="0" w:type="dxa"/>
        <w:tblLayout w:type="fixed"/>
        <w:tblCellMar>
          <w:top w:w="0" w:type="dxa"/>
          <w:left w:w="10" w:type="dxa"/>
          <w:bottom w:w="0" w:type="dxa"/>
          <w:right w:w="10" w:type="dxa"/>
        </w:tblCellMar>
      </w:tblPr>
      <w:tblGrid>
        <w:gridCol w:w="3795"/>
        <w:gridCol w:w="8805"/>
      </w:tblGrid>
      <w:tr>
        <w:tblPrEx>
          <w:tblCellMar>
            <w:top w:w="0" w:type="dxa"/>
            <w:left w:w="10" w:type="dxa"/>
            <w:bottom w:w="0" w:type="dxa"/>
            <w:right w:w="10" w:type="dxa"/>
          </w:tblCellMar>
        </w:tblPrEx>
        <w:trPr>
          <w:trHeight w:val="1755" w:hRule="exact"/>
        </w:trPr>
        <w:tc>
          <w:tcPr>
            <w:tcBorders>
              <w:top w:val="single" w:color="auto" w:sz="4" w:space="0"/>
              <w:left w:val="single" w:color="auto" w:sz="4" w:space="0"/>
            </w:tcBorders>
            <w:shd w:val="clear" w:color="auto" w:fill="FFFFFF"/>
            <w:vAlign w:val="center"/>
          </w:tcPr>
          <w:p>
            <w:pPr>
              <w:pStyle w:val="9"/>
              <w:keepNext w:val="0"/>
              <w:keepLines w:val="0"/>
              <w:framePr w:w="12600" w:h="7095" w:wrap="around" w:vAnchor="margin" w:hAnchor="page" w:x="19237" w:y="22576"/>
              <w:widowControl w:val="0"/>
              <w:shd w:val="clear" w:color="auto" w:fill="auto"/>
              <w:bidi w:val="0"/>
              <w:spacing w:before="0" w:after="0" w:line="240" w:lineRule="auto"/>
              <w:ind w:left="0" w:right="0" w:firstLine="18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2600" w:h="7095" w:wrap="around" w:vAnchor="margin" w:hAnchor="page" w:x="19237" w:y="225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Model F-2#</w:t>
            </w:r>
          </w:p>
        </w:tc>
      </w:tr>
      <w:tr>
        <w:tblPrEx>
          <w:tblCellMar>
            <w:top w:w="0" w:type="dxa"/>
            <w:left w:w="10" w:type="dxa"/>
            <w:bottom w:w="0" w:type="dxa"/>
            <w:right w:w="10" w:type="dxa"/>
          </w:tblCellMar>
        </w:tblPrEx>
        <w:trPr>
          <w:trHeight w:val="1800" w:hRule="exact"/>
        </w:trPr>
        <w:tc>
          <w:tcPr>
            <w:tcBorders>
              <w:top w:val="single" w:color="auto" w:sz="4" w:space="0"/>
            </w:tcBorders>
            <w:shd w:val="clear" w:color="auto" w:fill="FFFFFF"/>
            <w:vAlign w:val="center"/>
          </w:tcPr>
          <w:p>
            <w:pPr>
              <w:pStyle w:val="9"/>
              <w:keepNext w:val="0"/>
              <w:keepLines w:val="0"/>
              <w:framePr w:w="12600" w:h="7095" w:wrap="around" w:vAnchor="margin" w:hAnchor="page" w:x="19237" w:y="22576"/>
              <w:widowControl w:val="0"/>
              <w:shd w:val="clear" w:color="auto" w:fill="auto"/>
              <w:bidi w:val="0"/>
              <w:spacing w:before="0" w:after="160" w:line="240" w:lineRule="auto"/>
              <w:ind w:left="0" w:right="0" w:firstLine="180"/>
              <w:jc w:val="left"/>
              <w:rPr>
                <w:sz w:val="50"/>
                <w:szCs w:val="50"/>
              </w:rPr>
            </w:pPr>
            <w:r>
              <w:rPr>
                <w:color w:val="000000"/>
                <w:spacing w:val="0"/>
                <w:w w:val="100"/>
                <w:position w:val="0"/>
                <w:sz w:val="50"/>
                <w:szCs w:val="50"/>
                <w:lang w:val="zh-TW" w:eastAsia="zh-TW" w:bidi="zh-TW"/>
              </w:rPr>
              <w:t>发泡长度</w:t>
            </w:r>
          </w:p>
          <w:p>
            <w:pPr>
              <w:pStyle w:val="9"/>
              <w:keepNext w:val="0"/>
              <w:keepLines w:val="0"/>
              <w:framePr w:w="12600" w:h="7095" w:wrap="around" w:vAnchor="margin" w:hAnchor="page" w:x="19237" w:y="22576"/>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length</w:t>
            </w:r>
          </w:p>
        </w:tc>
        <w:tc>
          <w:tcPr>
            <w:tcBorders>
              <w:top w:val="single" w:color="auto" w:sz="4" w:space="0"/>
            </w:tcBorders>
            <w:shd w:val="clear" w:color="auto" w:fill="FFFFFF"/>
            <w:vAlign w:val="center"/>
          </w:tcPr>
          <w:p>
            <w:pPr>
              <w:pStyle w:val="9"/>
              <w:keepNext w:val="0"/>
              <w:keepLines w:val="0"/>
              <w:framePr w:w="12600" w:h="7095" w:wrap="around" w:vAnchor="margin" w:hAnchor="page" w:x="19237" w:y="225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 xml:space="preserve">L2000-3050mm </w:t>
            </w:r>
            <w:r>
              <w:rPr>
                <w:color w:val="000000"/>
                <w:spacing w:val="0"/>
                <w:w w:val="100"/>
                <w:position w:val="0"/>
                <w:sz w:val="50"/>
                <w:szCs w:val="50"/>
                <w:lang w:val="zh-TW" w:eastAsia="zh-TW" w:bidi="zh-TW"/>
              </w:rPr>
              <w:t>固定尺寸</w:t>
            </w:r>
            <w:r>
              <w:rPr>
                <w:color w:val="000000"/>
                <w:spacing w:val="0"/>
                <w:w w:val="100"/>
                <w:position w:val="0"/>
                <w:lang w:val="en-US" w:eastAsia="en-US" w:bidi="en-US"/>
              </w:rPr>
              <w:t>(Fixed size)</w:t>
            </w:r>
          </w:p>
        </w:tc>
      </w:tr>
      <w:tr>
        <w:tblPrEx>
          <w:tblCellMar>
            <w:top w:w="0" w:type="dxa"/>
            <w:left w:w="10" w:type="dxa"/>
            <w:bottom w:w="0" w:type="dxa"/>
            <w:right w:w="10" w:type="dxa"/>
          </w:tblCellMar>
        </w:tblPrEx>
        <w:trPr>
          <w:trHeight w:val="1770" w:hRule="exact"/>
        </w:trPr>
        <w:tc>
          <w:tcPr>
            <w:shd w:val="clear" w:color="auto" w:fill="FFFFFF"/>
            <w:vAlign w:val="center"/>
          </w:tcPr>
          <w:p>
            <w:pPr>
              <w:pStyle w:val="9"/>
              <w:keepNext w:val="0"/>
              <w:keepLines w:val="0"/>
              <w:framePr w:w="12600" w:h="7095" w:wrap="around" w:vAnchor="margin" w:hAnchor="page" w:x="19237" w:y="22576"/>
              <w:widowControl w:val="0"/>
              <w:shd w:val="clear" w:color="auto" w:fill="auto"/>
              <w:bidi w:val="0"/>
              <w:spacing w:before="0" w:after="180" w:line="240" w:lineRule="auto"/>
              <w:ind w:left="0" w:right="0" w:firstLine="180"/>
              <w:jc w:val="left"/>
              <w:rPr>
                <w:sz w:val="50"/>
                <w:szCs w:val="50"/>
              </w:rPr>
            </w:pPr>
            <w:r>
              <w:rPr>
                <w:color w:val="000000"/>
                <w:spacing w:val="0"/>
                <w:w w:val="100"/>
                <w:position w:val="0"/>
                <w:sz w:val="50"/>
                <w:szCs w:val="50"/>
                <w:lang w:val="zh-TW" w:eastAsia="zh-TW" w:bidi="zh-TW"/>
              </w:rPr>
              <w:t>发泡宽度</w:t>
            </w:r>
          </w:p>
          <w:p>
            <w:pPr>
              <w:pStyle w:val="9"/>
              <w:keepNext w:val="0"/>
              <w:keepLines w:val="0"/>
              <w:framePr w:w="12600" w:h="7095" w:wrap="around" w:vAnchor="margin" w:hAnchor="page" w:x="19237" w:y="22576"/>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width</w:t>
            </w:r>
          </w:p>
        </w:tc>
        <w:tc>
          <w:tcPr>
            <w:shd w:val="clear" w:color="auto" w:fill="FFFFFF"/>
            <w:vAlign w:val="center"/>
          </w:tcPr>
          <w:p>
            <w:pPr>
              <w:pStyle w:val="9"/>
              <w:keepNext w:val="0"/>
              <w:keepLines w:val="0"/>
              <w:framePr w:w="12600" w:h="7095" w:wrap="around" w:vAnchor="margin" w:hAnchor="page" w:x="19237" w:y="225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 xml:space="preserve">W1000~2050mm </w:t>
            </w:r>
            <w:r>
              <w:rPr>
                <w:color w:val="000000"/>
                <w:spacing w:val="0"/>
                <w:w w:val="100"/>
                <w:position w:val="0"/>
                <w:sz w:val="50"/>
                <w:szCs w:val="50"/>
                <w:lang w:val="zh-TW" w:eastAsia="zh-TW" w:bidi="zh-TW"/>
              </w:rPr>
              <w:t>固定尺寸</w:t>
            </w:r>
            <w:r>
              <w:rPr>
                <w:color w:val="000000"/>
                <w:spacing w:val="0"/>
                <w:w w:val="100"/>
                <w:position w:val="0"/>
                <w:lang w:val="en-US" w:eastAsia="en-US" w:bidi="en-US"/>
              </w:rPr>
              <w:t>(Fixed size)</w:t>
            </w:r>
          </w:p>
        </w:tc>
      </w:tr>
      <w:tr>
        <w:tblPrEx>
          <w:tblCellMar>
            <w:top w:w="0" w:type="dxa"/>
            <w:left w:w="10" w:type="dxa"/>
            <w:bottom w:w="0" w:type="dxa"/>
            <w:right w:w="10" w:type="dxa"/>
          </w:tblCellMar>
        </w:tblPrEx>
        <w:trPr>
          <w:trHeight w:val="1770" w:hRule="exact"/>
        </w:trPr>
        <w:tc>
          <w:tcPr>
            <w:shd w:val="clear" w:color="auto" w:fill="FFFFFF"/>
            <w:vAlign w:val="center"/>
          </w:tcPr>
          <w:p>
            <w:pPr>
              <w:pStyle w:val="9"/>
              <w:keepNext w:val="0"/>
              <w:keepLines w:val="0"/>
              <w:framePr w:w="12600" w:h="7095" w:wrap="around" w:vAnchor="margin" w:hAnchor="page" w:x="19237" w:y="22576"/>
              <w:widowControl w:val="0"/>
              <w:shd w:val="clear" w:color="auto" w:fill="auto"/>
              <w:bidi w:val="0"/>
              <w:spacing w:before="0" w:after="180" w:line="240" w:lineRule="auto"/>
              <w:ind w:left="0" w:right="0" w:firstLine="180"/>
              <w:jc w:val="left"/>
              <w:rPr>
                <w:sz w:val="50"/>
                <w:szCs w:val="50"/>
              </w:rPr>
            </w:pPr>
            <w:r>
              <w:rPr>
                <w:color w:val="000000"/>
                <w:spacing w:val="0"/>
                <w:w w:val="100"/>
                <w:position w:val="0"/>
                <w:sz w:val="50"/>
                <w:szCs w:val="50"/>
                <w:lang w:val="zh-TW" w:eastAsia="zh-TW" w:bidi="zh-TW"/>
              </w:rPr>
              <w:t>发泡高度</w:t>
            </w:r>
          </w:p>
          <w:p>
            <w:pPr>
              <w:pStyle w:val="9"/>
              <w:keepNext w:val="0"/>
              <w:keepLines w:val="0"/>
              <w:framePr w:w="12600" w:h="7095" w:wrap="around" w:vAnchor="margin" w:hAnchor="page" w:x="19237" w:y="22576"/>
              <w:widowControl w:val="0"/>
              <w:shd w:val="clear" w:color="auto" w:fill="auto"/>
              <w:bidi w:val="0"/>
              <w:spacing w:before="0" w:after="0" w:line="240" w:lineRule="auto"/>
              <w:ind w:left="0" w:right="0" w:firstLine="1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Foaming height</w:t>
            </w:r>
          </w:p>
        </w:tc>
        <w:tc>
          <w:tcPr>
            <w:shd w:val="clear" w:color="auto" w:fill="FFFFFF"/>
            <w:vAlign w:val="center"/>
          </w:tcPr>
          <w:p>
            <w:pPr>
              <w:pStyle w:val="9"/>
              <w:keepNext w:val="0"/>
              <w:keepLines w:val="0"/>
              <w:framePr w:w="12600" w:h="7095" w:wrap="around" w:vAnchor="margin" w:hAnchor="page" w:x="19237" w:y="225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H1200mm</w:t>
            </w:r>
          </w:p>
        </w:tc>
      </w:tr>
    </w:tbl>
    <w:p>
      <w:pPr>
        <w:framePr w:w="12600" w:h="7095" w:wrap="around" w:vAnchor="margin" w:hAnchor="page" w:x="19237" w:y="22576"/>
        <w:widowControl w:val="0"/>
        <w:spacing w:line="1" w:lineRule="exact"/>
      </w:pPr>
    </w:p>
    <w:p>
      <w:pPr>
        <w:pStyle w:val="5"/>
        <w:keepNext w:val="0"/>
        <w:keepLines w:val="0"/>
        <w:framePr w:w="5325" w:h="540" w:wrap="around" w:vAnchor="margin" w:hAnchor="page" w:x="44557" w:y="29521"/>
        <w:widowControl w:val="0"/>
        <w:shd w:val="clear" w:color="auto" w:fill="auto"/>
        <w:bidi w:val="0"/>
        <w:spacing w:before="0" w:after="0" w:line="240" w:lineRule="auto"/>
        <w:ind w:left="-20" w:right="0" w:firstLine="0"/>
        <w:jc w:val="center"/>
      </w:pPr>
      <w:r>
        <w:rPr>
          <w:rFonts w:ascii="Times New Roman" w:hAnsi="Times New Roman" w:eastAsia="Times New Roman" w:cs="Times New Roman"/>
          <w:color w:val="000000"/>
          <w:spacing w:val="0"/>
          <w:w w:val="100"/>
          <w:position w:val="0"/>
          <w:lang w:val="en-US" w:eastAsia="en-US" w:bidi="en-US"/>
        </w:rPr>
        <w:t>(Manual foaming moulding#)</w:t>
      </w:r>
    </w:p>
    <w:p>
      <w:pPr>
        <w:pStyle w:val="13"/>
        <w:keepNext/>
        <w:keepLines/>
        <w:framePr w:w="16395" w:h="1695" w:wrap="around" w:vAnchor="margin" w:hAnchor="page" w:x="-18143" w:y="33556"/>
        <w:widowControl w:val="0"/>
        <w:shd w:val="clear" w:color="auto" w:fill="auto"/>
        <w:bidi w:val="0"/>
        <w:spacing w:before="0" w:after="0" w:line="240" w:lineRule="auto"/>
        <w:ind w:left="0" w:right="0" w:firstLine="0"/>
        <w:jc w:val="both"/>
        <w:rPr>
          <w:sz w:val="72"/>
          <w:szCs w:val="72"/>
        </w:rPr>
      </w:pPr>
      <w:bookmarkStart w:id="248" w:name="bookmark249"/>
      <w:bookmarkStart w:id="249" w:name="bookmark248"/>
      <w:bookmarkStart w:id="250" w:name="bookmark250"/>
      <w:r>
        <w:rPr>
          <w:rFonts w:ascii="Times New Roman" w:hAnsi="Times New Roman" w:eastAsia="Times New Roman" w:cs="Times New Roman"/>
          <w:spacing w:val="0"/>
          <w:w w:val="100"/>
          <w:position w:val="0"/>
          <w:sz w:val="116"/>
          <w:szCs w:val="116"/>
          <w:lang w:val="en-US" w:eastAsia="en-US" w:bidi="en-US"/>
        </w:rPr>
        <w:t xml:space="preserve">ULCV-2100 </w:t>
      </w:r>
      <w:r>
        <w:rPr>
          <w:rFonts w:ascii="Times New Roman" w:hAnsi="Times New Roman" w:eastAsia="Times New Roman" w:cs="Times New Roman"/>
          <w:color w:val="224095"/>
          <w:spacing w:val="0"/>
          <w:w w:val="100"/>
          <w:position w:val="0"/>
          <w:sz w:val="116"/>
          <w:szCs w:val="116"/>
          <w:lang w:val="en-US" w:eastAsia="en-US" w:bidi="en-US"/>
        </w:rPr>
        <w:t>SS</w:t>
      </w:r>
      <w:r>
        <w:rPr>
          <w:rFonts w:ascii="Times New Roman" w:hAnsi="Times New Roman" w:eastAsia="Times New Roman" w:cs="Times New Roman"/>
          <w:color w:val="224095"/>
          <w:spacing w:val="0"/>
          <w:w w:val="100"/>
          <w:position w:val="0"/>
          <w:sz w:val="116"/>
          <w:szCs w:val="116"/>
          <w:vertAlign w:val="subscript"/>
          <w:lang w:val="en-US" w:eastAsia="en-US" w:bidi="en-US"/>
        </w:rPr>
        <w:t>Fil</w:t>
      </w:r>
      <w:r>
        <w:rPr>
          <w:rFonts w:ascii="Times New Roman" w:hAnsi="Times New Roman" w:eastAsia="Times New Roman" w:cs="Times New Roman"/>
          <w:color w:val="224095"/>
          <w:spacing w:val="0"/>
          <w:w w:val="100"/>
          <w:position w:val="0"/>
          <w:sz w:val="116"/>
          <w:szCs w:val="116"/>
          <w:lang w:val="en-US" w:eastAsia="en-US" w:bidi="en-US"/>
        </w:rPr>
        <w:t>,</w:t>
      </w:r>
      <w:r>
        <w:rPr>
          <w:rFonts w:ascii="Times New Roman" w:hAnsi="Times New Roman" w:eastAsia="Times New Roman" w:cs="Times New Roman"/>
          <w:color w:val="224095"/>
          <w:spacing w:val="0"/>
          <w:w w:val="100"/>
          <w:position w:val="0"/>
          <w:sz w:val="116"/>
          <w:szCs w:val="116"/>
          <w:vertAlign w:val="subscript"/>
          <w:lang w:val="en-US" w:eastAsia="en-US" w:bidi="en-US"/>
        </w:rPr>
        <w:t>ing</w:t>
      </w:r>
      <w:r>
        <w:rPr>
          <w:rFonts w:ascii="Times New Roman" w:hAnsi="Times New Roman" w:eastAsia="Times New Roman" w:cs="Times New Roman"/>
          <w:color w:val="224095"/>
          <w:spacing w:val="0"/>
          <w:w w:val="100"/>
          <w:position w:val="0"/>
          <w:sz w:val="116"/>
          <w:szCs w:val="116"/>
          <w:lang w:val="en-US" w:eastAsia="en-US" w:bidi="en-US"/>
        </w:rPr>
        <w:t xml:space="preserve"> </w:t>
      </w:r>
      <w:r>
        <w:rPr>
          <w:rFonts w:ascii="Times New Roman" w:hAnsi="Times New Roman" w:eastAsia="Times New Roman" w:cs="Times New Roman"/>
          <w:b w:val="0"/>
          <w:bCs w:val="0"/>
          <w:color w:val="224095"/>
          <w:spacing w:val="0"/>
          <w:w w:val="100"/>
          <w:position w:val="0"/>
          <w:sz w:val="72"/>
          <w:szCs w:val="72"/>
          <w:lang w:val="en-US" w:eastAsia="en-US" w:bidi="en-US"/>
        </w:rPr>
        <w:t>Machine</w:t>
      </w:r>
      <w:bookmarkEnd w:id="248"/>
      <w:bookmarkEnd w:id="249"/>
      <w:bookmarkEnd w:id="250"/>
    </w:p>
    <w:p>
      <w:pPr>
        <w:pStyle w:val="9"/>
        <w:keepNext w:val="0"/>
        <w:keepLines w:val="0"/>
        <w:framePr w:w="6345" w:h="1185" w:wrap="around" w:vAnchor="margin" w:hAnchor="page" w:x="19117" w:y="34201"/>
        <w:widowControl w:val="0"/>
        <w:shd w:val="clear" w:color="auto" w:fill="auto"/>
        <w:bidi w:val="0"/>
        <w:spacing w:before="0" w:after="0" w:line="240" w:lineRule="auto"/>
        <w:ind w:left="0" w:right="0" w:firstLine="0"/>
        <w:jc w:val="left"/>
        <w:rPr>
          <w:sz w:val="102"/>
          <w:szCs w:val="102"/>
        </w:rPr>
      </w:pPr>
      <w:r>
        <w:rPr>
          <w:rFonts w:ascii="Times New Roman" w:hAnsi="Times New Roman" w:eastAsia="Times New Roman" w:cs="Times New Roman"/>
          <w:b/>
          <w:bCs/>
          <w:color w:val="EF8519"/>
          <w:spacing w:val="0"/>
          <w:w w:val="100"/>
          <w:position w:val="0"/>
          <w:sz w:val="102"/>
          <w:szCs w:val="102"/>
          <w:lang w:val="en-US" w:eastAsia="en-US" w:bidi="en-US"/>
        </w:rPr>
        <w:t>MODEL Y-1#</w:t>
      </w:r>
    </w:p>
    <w:p>
      <w:pPr>
        <w:pStyle w:val="9"/>
        <w:keepNext w:val="0"/>
        <w:keepLines w:val="0"/>
        <w:framePr w:w="345" w:h="360" w:wrap="around" w:vAnchor="margin" w:hAnchor="page" w:x="-11213" w:y="36031"/>
        <w:widowControl w:val="0"/>
        <w:shd w:val="clear" w:color="auto" w:fill="auto"/>
        <w:bidi w:val="0"/>
        <w:spacing w:before="0" w:after="0" w:line="240" w:lineRule="auto"/>
        <w:ind w:left="0" w:right="0" w:firstLine="0"/>
        <w:jc w:val="both"/>
        <w:rPr>
          <w:sz w:val="30"/>
          <w:szCs w:val="30"/>
        </w:rPr>
      </w:pPr>
      <w:r>
        <w:rPr>
          <w:rFonts w:ascii="Times New Roman" w:hAnsi="Times New Roman" w:eastAsia="Times New Roman" w:cs="Times New Roman"/>
          <w:color w:val="000000"/>
          <w:spacing w:val="0"/>
          <w:w w:val="100"/>
          <w:position w:val="0"/>
          <w:sz w:val="30"/>
          <w:szCs w:val="30"/>
          <w:shd w:val="clear" w:color="auto" w:fill="FFFFFF"/>
          <w:lang w:val="zh-TW" w:eastAsia="zh-TW" w:bidi="zh-TW"/>
        </w:rPr>
        <w:t>1:1</w:t>
      </w:r>
    </w:p>
    <w:tbl>
      <w:tblPr>
        <w:tblStyle w:val="2"/>
        <w:tblW w:w="0" w:type="auto"/>
        <w:tblInd w:w="0" w:type="dxa"/>
        <w:tblLayout w:type="fixed"/>
        <w:tblCellMar>
          <w:top w:w="0" w:type="dxa"/>
          <w:left w:w="10" w:type="dxa"/>
          <w:bottom w:w="0" w:type="dxa"/>
          <w:right w:w="10" w:type="dxa"/>
        </w:tblCellMar>
      </w:tblPr>
      <w:tblGrid>
        <w:gridCol w:w="6765"/>
        <w:gridCol w:w="7365"/>
      </w:tblGrid>
      <w:tr>
        <w:tblPrEx>
          <w:tblCellMar>
            <w:top w:w="0" w:type="dxa"/>
            <w:left w:w="10" w:type="dxa"/>
            <w:bottom w:w="0" w:type="dxa"/>
            <w:right w:w="10" w:type="dxa"/>
          </w:tblCellMar>
        </w:tblPrEx>
        <w:trPr>
          <w:trHeight w:val="1305" w:hRule="exact"/>
        </w:trPr>
        <w:tc>
          <w:tcPr>
            <w:gridSpan w:val="2"/>
            <w:tcBorders>
              <w:top w:val="single" w:color="auto" w:sz="4" w:space="0"/>
              <w:left w:val="single" w:color="auto" w:sz="4" w:space="0"/>
              <w:right w:val="single" w:color="auto" w:sz="4" w:space="0"/>
            </w:tcBorders>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0"/>
              <w:jc w:val="center"/>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350" w:hRule="exact"/>
        </w:trPr>
        <w:tc>
          <w:tcPr>
            <w:tcBorders>
              <w:top w:val="single" w:color="auto" w:sz="4" w:space="0"/>
            </w:tcBorders>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520"/>
              <w:jc w:val="left"/>
            </w:pPr>
            <w:r>
              <w:rPr>
                <w:color w:val="000000"/>
                <w:spacing w:val="0"/>
                <w:w w:val="100"/>
                <w:position w:val="0"/>
                <w:sz w:val="50"/>
                <w:szCs w:val="50"/>
                <w:lang w:val="zh-TW" w:eastAsia="zh-TW" w:bidi="zh-TW"/>
              </w:rPr>
              <w:t>最大宽度</w:t>
            </w:r>
            <w:r>
              <w:rPr>
                <w:color w:val="000000"/>
                <w:spacing w:val="0"/>
                <w:w w:val="100"/>
                <w:position w:val="0"/>
                <w:lang w:val="en-US" w:eastAsia="en-US" w:bidi="en-US"/>
              </w:rPr>
              <w:t>Max.width</w:t>
            </w:r>
          </w:p>
        </w:tc>
        <w:tc>
          <w:tcPr>
            <w:tcBorders>
              <w:top w:val="single" w:color="auto" w:sz="4" w:space="0"/>
            </w:tcBorders>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 xml:space="preserve">2100mm </w:t>
            </w:r>
            <w:r>
              <w:rPr>
                <w:color w:val="000000"/>
                <w:spacing w:val="0"/>
                <w:w w:val="100"/>
                <w:position w:val="0"/>
                <w:sz w:val="50"/>
                <w:szCs w:val="50"/>
                <w:lang w:val="zh-TW" w:eastAsia="zh-TW" w:bidi="zh-TW"/>
              </w:rPr>
              <w:t>可调</w:t>
            </w:r>
            <w:r>
              <w:rPr>
                <w:color w:val="000000"/>
                <w:spacing w:val="0"/>
                <w:w w:val="100"/>
                <w:position w:val="0"/>
                <w:lang w:val="en-US" w:eastAsia="en-US" w:bidi="en-US"/>
              </w:rPr>
              <w:t>(Adjustable)</w:t>
            </w:r>
          </w:p>
        </w:tc>
      </w:tr>
      <w:tr>
        <w:tblPrEx>
          <w:tblCellMar>
            <w:top w:w="0" w:type="dxa"/>
            <w:left w:w="10" w:type="dxa"/>
            <w:bottom w:w="0" w:type="dxa"/>
            <w:right w:w="10" w:type="dxa"/>
          </w:tblCellMar>
        </w:tblPrEx>
        <w:trPr>
          <w:trHeight w:val="1350" w:hRule="exact"/>
        </w:trPr>
        <w:tc>
          <w:tcPr>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520"/>
              <w:jc w:val="left"/>
            </w:pPr>
            <w:r>
              <w:rPr>
                <w:color w:val="000000"/>
                <w:spacing w:val="0"/>
                <w:w w:val="100"/>
                <w:position w:val="0"/>
                <w:sz w:val="50"/>
                <w:szCs w:val="50"/>
                <w:lang w:val="zh-TW" w:eastAsia="zh-TW" w:bidi="zh-TW"/>
              </w:rPr>
              <w:t xml:space="preserve">床垫高度 </w:t>
            </w:r>
            <w:r>
              <w:rPr>
                <w:color w:val="000000"/>
                <w:spacing w:val="0"/>
                <w:w w:val="100"/>
                <w:position w:val="0"/>
                <w:lang w:val="en-US" w:eastAsia="en-US" w:bidi="en-US"/>
              </w:rPr>
              <w:t>Mattress height</w:t>
            </w:r>
          </w:p>
        </w:tc>
        <w:tc>
          <w:tcPr>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 xml:space="preserve">100-270mm </w:t>
            </w:r>
            <w:r>
              <w:rPr>
                <w:color w:val="000000"/>
                <w:spacing w:val="0"/>
                <w:w w:val="100"/>
                <w:position w:val="0"/>
                <w:sz w:val="50"/>
                <w:szCs w:val="50"/>
                <w:lang w:val="zh-TW" w:eastAsia="zh-TW" w:bidi="zh-TW"/>
              </w:rPr>
              <w:t>可调</w:t>
            </w:r>
            <w:r>
              <w:rPr>
                <w:color w:val="000000"/>
                <w:spacing w:val="0"/>
                <w:w w:val="100"/>
                <w:position w:val="0"/>
                <w:lang w:val="en-US" w:eastAsia="en-US" w:bidi="en-US"/>
              </w:rPr>
              <w:t>(Adjustable)</w:t>
            </w:r>
          </w:p>
        </w:tc>
      </w:tr>
      <w:tr>
        <w:tblPrEx>
          <w:tblCellMar>
            <w:top w:w="0" w:type="dxa"/>
            <w:left w:w="10" w:type="dxa"/>
            <w:bottom w:w="0" w:type="dxa"/>
            <w:right w:w="10" w:type="dxa"/>
          </w:tblCellMar>
        </w:tblPrEx>
        <w:trPr>
          <w:trHeight w:val="1335" w:hRule="exact"/>
        </w:trPr>
        <w:tc>
          <w:tcPr>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520"/>
              <w:jc w:val="left"/>
            </w:pPr>
            <w:r>
              <w:rPr>
                <w:color w:val="000000"/>
                <w:spacing w:val="0"/>
                <w:w w:val="100"/>
                <w:position w:val="0"/>
                <w:sz w:val="50"/>
                <w:szCs w:val="50"/>
                <w:lang w:val="zh-TW" w:eastAsia="zh-TW" w:bidi="zh-TW"/>
              </w:rPr>
              <w:t>装袋速度</w:t>
            </w:r>
            <w:r>
              <w:rPr>
                <w:color w:val="000000"/>
                <w:spacing w:val="0"/>
                <w:w w:val="100"/>
                <w:position w:val="0"/>
                <w:lang w:val="en-US" w:eastAsia="en-US" w:bidi="en-US"/>
              </w:rPr>
              <w:t>Filling speed</w:t>
            </w:r>
          </w:p>
        </w:tc>
        <w:tc>
          <w:tcPr>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22m/min</w:t>
            </w:r>
          </w:p>
        </w:tc>
      </w:tr>
      <w:tr>
        <w:tblPrEx>
          <w:tblCellMar>
            <w:top w:w="0" w:type="dxa"/>
            <w:left w:w="10" w:type="dxa"/>
            <w:bottom w:w="0" w:type="dxa"/>
            <w:right w:w="10" w:type="dxa"/>
          </w:tblCellMar>
        </w:tblPrEx>
        <w:trPr>
          <w:trHeight w:val="1335" w:hRule="exact"/>
        </w:trPr>
        <w:tc>
          <w:tcPr>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520"/>
              <w:jc w:val="left"/>
            </w:pPr>
            <w:r>
              <w:rPr>
                <w:color w:val="000000"/>
                <w:spacing w:val="0"/>
                <w:w w:val="100"/>
                <w:position w:val="0"/>
                <w:sz w:val="50"/>
                <w:szCs w:val="50"/>
                <w:lang w:val="zh-TW" w:eastAsia="zh-TW" w:bidi="zh-TW"/>
              </w:rPr>
              <w:t>电机功率</w:t>
            </w:r>
            <w:r>
              <w:rPr>
                <w:color w:val="000000"/>
                <w:spacing w:val="0"/>
                <w:w w:val="100"/>
                <w:position w:val="0"/>
                <w:lang w:val="en-US" w:eastAsia="en-US" w:bidi="en-US"/>
              </w:rPr>
              <w:t>Power</w:t>
            </w:r>
          </w:p>
        </w:tc>
        <w:tc>
          <w:tcPr>
            <w:shd w:val="clear" w:color="auto" w:fill="FFFFFF"/>
            <w:vAlign w:val="center"/>
          </w:tcPr>
          <w:p>
            <w:pPr>
              <w:pStyle w:val="9"/>
              <w:keepNext w:val="0"/>
              <w:keepLines w:val="0"/>
              <w:framePr w:w="14130" w:h="6675" w:wrap="around" w:vAnchor="margin" w:hAnchor="page" w:x="-17993" w:y="390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1.2KW</w:t>
            </w:r>
          </w:p>
        </w:tc>
      </w:tr>
    </w:tbl>
    <w:p>
      <w:pPr>
        <w:framePr w:w="14130" w:h="6675" w:wrap="around" w:vAnchor="margin" w:hAnchor="page" w:x="-17993" w:y="39001"/>
        <w:widowControl w:val="0"/>
        <w:spacing w:line="1" w:lineRule="exact"/>
      </w:pPr>
    </w:p>
    <w:p>
      <w:pPr>
        <w:pStyle w:val="5"/>
        <w:keepNext w:val="0"/>
        <w:keepLines w:val="0"/>
        <w:framePr w:w="13065" w:h="585" w:wrap="around" w:vAnchor="margin" w:hAnchor="page" w:x="-16898" w:y="35866"/>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本机主要用于套装床垫面袋。操作方便，生产效率高。</w:t>
      </w:r>
    </w:p>
    <w:p>
      <w:pPr>
        <w:pStyle w:val="5"/>
        <w:keepNext w:val="0"/>
        <w:keepLines w:val="0"/>
        <w:framePr w:w="14055" w:h="1440" w:wrap="around" w:vAnchor="margin" w:hAnchor="page" w:x="-18053" w:y="37051"/>
        <w:widowControl w:val="0"/>
        <w:shd w:val="clear" w:color="auto" w:fill="auto"/>
        <w:bidi w:val="0"/>
        <w:spacing w:before="0" w:after="0" w:line="735" w:lineRule="exact"/>
        <w:ind w:left="0" w:right="0" w:firstLine="1140"/>
        <w:jc w:val="both"/>
      </w:pPr>
      <w:r>
        <w:rPr>
          <w:color w:val="000000"/>
          <w:spacing w:val="0"/>
          <w:w w:val="100"/>
          <w:position w:val="0"/>
          <w:lang w:val="en-US" w:eastAsia="en-US" w:bidi="en-US"/>
        </w:rPr>
        <w:t>This machine is used for filling the cover of foam mattress. It is easy control.</w:t>
      </w:r>
    </w:p>
    <w:p>
      <w:pPr>
        <w:pStyle w:val="5"/>
        <w:keepNext w:val="0"/>
        <w:keepLines w:val="0"/>
        <w:framePr w:w="15105" w:h="585" w:wrap="around" w:vAnchor="margin" w:hAnchor="page" w:x="-1283" w:y="463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880" w:h="780" w:wrap="around" w:vAnchor="margin" w:hAnchor="page" w:x="19132" w:y="35551"/>
        <w:widowControl w:val="0"/>
        <w:shd w:val="clear" w:color="auto" w:fill="auto"/>
        <w:bidi w:val="0"/>
        <w:spacing w:before="0" w:after="0" w:line="240" w:lineRule="auto"/>
        <w:ind w:left="0" w:right="0" w:firstLine="0"/>
        <w:jc w:val="both"/>
        <w:rPr>
          <w:sz w:val="68"/>
          <w:szCs w:val="68"/>
        </w:rPr>
      </w:pPr>
      <w:r>
        <w:rPr>
          <w:color w:val="224095"/>
          <w:spacing w:val="0"/>
          <w:w w:val="100"/>
          <w:position w:val="0"/>
          <w:sz w:val="68"/>
          <w:szCs w:val="68"/>
          <w:lang w:val="zh-TW" w:eastAsia="zh-TW" w:bidi="zh-TW"/>
        </w:rPr>
        <w:t>手动圆模</w:t>
      </w:r>
    </w:p>
    <w:p>
      <w:pPr>
        <w:pStyle w:val="23"/>
        <w:keepNext w:val="0"/>
        <w:keepLines w:val="0"/>
        <w:framePr w:w="9315" w:h="645" w:wrap="around" w:vAnchor="margin" w:hAnchor="page" w:x="19147" w:y="36406"/>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Manual circular foaming moulding#</w:t>
      </w:r>
    </w:p>
    <w:p>
      <w:pPr>
        <w:pStyle w:val="9"/>
        <w:keepNext w:val="0"/>
        <w:keepLines w:val="0"/>
        <w:framePr w:w="7830" w:h="4380" w:wrap="around" w:vAnchor="margin" w:hAnchor="page" w:x="19147" w:y="38506"/>
        <w:widowControl w:val="0"/>
        <w:shd w:val="clear" w:color="auto" w:fill="auto"/>
        <w:bidi w:val="0"/>
        <w:spacing w:before="0" w:after="60" w:line="240" w:lineRule="auto"/>
        <w:ind w:left="0" w:right="0" w:firstLine="0"/>
        <w:jc w:val="left"/>
        <w:rPr>
          <w:sz w:val="54"/>
          <w:szCs w:val="54"/>
        </w:rPr>
      </w:pPr>
      <w:r>
        <w:rPr>
          <w:color w:val="224095"/>
          <w:spacing w:val="0"/>
          <w:w w:val="100"/>
          <w:position w:val="0"/>
          <w:sz w:val="54"/>
          <w:szCs w:val="54"/>
          <w:lang w:val="zh-TW" w:eastAsia="zh-TW" w:bidi="zh-TW"/>
        </w:rPr>
        <w:t>主要技术参数：</w:t>
      </w:r>
    </w:p>
    <w:p>
      <w:pPr>
        <w:pStyle w:val="9"/>
        <w:keepNext w:val="0"/>
        <w:keepLines w:val="0"/>
        <w:framePr w:w="7830" w:h="4380" w:wrap="around" w:vAnchor="margin" w:hAnchor="page" w:x="19147" w:y="38506"/>
        <w:widowControl w:val="0"/>
        <w:shd w:val="clear" w:color="auto" w:fill="auto"/>
        <w:bidi w:val="0"/>
        <w:spacing w:before="0" w:after="800" w:line="240" w:lineRule="auto"/>
        <w:ind w:left="0" w:right="0" w:firstLine="0"/>
        <w:jc w:val="left"/>
      </w:pPr>
      <w:r>
        <w:rPr>
          <w:color w:val="000000"/>
          <w:spacing w:val="0"/>
          <w:w w:val="100"/>
          <w:position w:val="0"/>
          <w:lang w:val="en-US" w:eastAsia="en-US" w:bidi="en-US"/>
        </w:rPr>
        <w:t>Main Technical Specification</w:t>
      </w:r>
    </w:p>
    <w:p>
      <w:pPr>
        <w:pStyle w:val="23"/>
        <w:keepNext w:val="0"/>
        <w:keepLines w:val="0"/>
        <w:framePr w:w="7830" w:h="4380" w:wrap="around" w:vAnchor="margin" w:hAnchor="page" w:x="19147" w:y="38506"/>
        <w:widowControl w:val="0"/>
        <w:shd w:val="clear" w:color="auto" w:fill="auto"/>
        <w:bidi w:val="0"/>
        <w:spacing w:before="0" w:after="840" w:line="240" w:lineRule="auto"/>
        <w:ind w:left="0" w:right="0" w:firstLine="0"/>
        <w:jc w:val="center"/>
        <w:rPr>
          <w:sz w:val="64"/>
          <w:szCs w:val="64"/>
        </w:rPr>
      </w:pPr>
      <w:r>
        <w:rPr>
          <w:rFonts w:ascii="宋体" w:hAnsi="宋体" w:eastAsia="宋体" w:cs="宋体"/>
          <w:color w:val="000000"/>
          <w:spacing w:val="0"/>
          <w:w w:val="100"/>
          <w:position w:val="0"/>
          <w:sz w:val="60"/>
          <w:szCs w:val="60"/>
          <w:lang w:val="zh-TW" w:eastAsia="zh-TW" w:bidi="zh-TW"/>
        </w:rPr>
        <w:t>发泡尺寸</w:t>
      </w:r>
      <w:r>
        <w:rPr>
          <w:rFonts w:ascii="Times New Roman" w:hAnsi="Times New Roman" w:eastAsia="Times New Roman" w:cs="Times New Roman"/>
          <w:color w:val="000000"/>
          <w:spacing w:val="0"/>
          <w:w w:val="100"/>
          <w:position w:val="0"/>
          <w:sz w:val="64"/>
          <w:szCs w:val="64"/>
          <w:lang w:val="en-US" w:eastAsia="en-US" w:bidi="en-US"/>
        </w:rPr>
        <w:t>Foaming size</w:t>
      </w:r>
    </w:p>
    <w:p>
      <w:pPr>
        <w:pStyle w:val="23"/>
        <w:keepNext w:val="0"/>
        <w:keepLines w:val="0"/>
        <w:framePr w:w="7830" w:h="4380" w:wrap="around" w:vAnchor="margin" w:hAnchor="page" w:x="19147" w:y="38506"/>
        <w:widowControl w:val="0"/>
        <w:shd w:val="clear" w:color="auto" w:fill="auto"/>
        <w:bidi w:val="0"/>
        <w:spacing w:before="0" w:after="800" w:line="240" w:lineRule="auto"/>
        <w:ind w:left="0" w:right="0" w:firstLine="0"/>
        <w:jc w:val="center"/>
        <w:rPr>
          <w:sz w:val="64"/>
          <w:szCs w:val="64"/>
        </w:rPr>
      </w:pPr>
      <w:r>
        <w:rPr>
          <w:rFonts w:ascii="宋体" w:hAnsi="宋体" w:eastAsia="宋体" w:cs="宋体"/>
          <w:color w:val="000000"/>
          <w:spacing w:val="0"/>
          <w:w w:val="100"/>
          <w:position w:val="0"/>
          <w:sz w:val="60"/>
          <w:szCs w:val="60"/>
          <w:lang w:val="zh-TW" w:eastAsia="zh-TW" w:bidi="zh-TW"/>
        </w:rPr>
        <w:t xml:space="preserve">巾 </w:t>
      </w:r>
      <w:r>
        <w:rPr>
          <w:rFonts w:ascii="Times New Roman" w:hAnsi="Times New Roman" w:eastAsia="Times New Roman" w:cs="Times New Roman"/>
          <w:color w:val="000000"/>
          <w:spacing w:val="0"/>
          <w:w w:val="100"/>
          <w:position w:val="0"/>
          <w:sz w:val="64"/>
          <w:szCs w:val="64"/>
          <w:lang w:val="en-US" w:eastAsia="en-US" w:bidi="en-US"/>
        </w:rPr>
        <w:t>1600xH1800MM</w:t>
      </w:r>
    </w:p>
    <w:p>
      <w:pPr>
        <w:pStyle w:val="9"/>
        <w:keepNext w:val="0"/>
        <w:keepLines w:val="0"/>
        <w:framePr w:w="23595" w:h="570" w:wrap="around" w:vAnchor="margin" w:hAnchor="page" w:x="-9773" w:y="471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9"/>
        <w:keepNext w:val="0"/>
        <w:keepLines w:val="0"/>
        <w:framePr w:w="23610" w:h="1365" w:wrap="around" w:vAnchor="margin" w:hAnchor="page" w:x="19282" w:y="4635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3610" w:h="1365" w:wrap="around" w:vAnchor="margin" w:hAnchor="page" w:x="19282"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-11769090</wp:posOffset>
            </wp:positionH>
            <wp:positionV relativeFrom="margin">
              <wp:posOffset>19050</wp:posOffset>
            </wp:positionV>
            <wp:extent cx="5629275" cy="1885950"/>
            <wp:effectExtent l="0" t="0" r="9525" b="0"/>
            <wp:wrapNone/>
            <wp:docPr id="201" name="Shape 201"/>
            <wp:cNvGraphicFramePr/>
            <a:graphic xmlns:a="http://schemas.openxmlformats.org/drawingml/2006/main">
              <a:graphicData uri="http://schemas.openxmlformats.org/drawingml/2006/picture">
                <pic:pic xmlns:pic="http://schemas.openxmlformats.org/drawingml/2006/picture">
                  <pic:nvPicPr>
                    <pic:cNvPr id="201" name="Shape 201"/>
                    <pic:cNvPicPr/>
                  </pic:nvPicPr>
                  <pic:blipFill>
                    <a:blip r:embed="rId117"/>
                    <a:stretch>
                      <a:fillRect/>
                    </a:stretch>
                  </pic:blipFill>
                  <pic:spPr>
                    <a:xfrm>
                      <a:off x="0" y="0"/>
                      <a:ext cx="56292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0</wp:posOffset>
            </wp:positionV>
            <wp:extent cx="6886575" cy="1905000"/>
            <wp:effectExtent l="0" t="0" r="9525" b="0"/>
            <wp:wrapNone/>
            <wp:docPr id="203" name="Shape 203"/>
            <wp:cNvGraphicFramePr/>
            <a:graphic xmlns:a="http://schemas.openxmlformats.org/drawingml/2006/main">
              <a:graphicData uri="http://schemas.openxmlformats.org/drawingml/2006/picture">
                <pic:pic xmlns:pic="http://schemas.openxmlformats.org/drawingml/2006/picture">
                  <pic:nvPicPr>
                    <pic:cNvPr id="203" name="Shape 203"/>
                    <pic:cNvPicPr/>
                  </pic:nvPicPr>
                  <pic:blipFill>
                    <a:blip r:embed="rId118"/>
                    <a:stretch>
                      <a:fillRect/>
                    </a:stretch>
                  </pic:blipFill>
                  <pic:spPr>
                    <a:xfrm>
                      <a:off x="0" y="0"/>
                      <a:ext cx="6886575"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-539115</wp:posOffset>
            </wp:positionH>
            <wp:positionV relativeFrom="margin">
              <wp:posOffset>5305425</wp:posOffset>
            </wp:positionV>
            <wp:extent cx="9305925" cy="7058025"/>
            <wp:effectExtent l="0" t="0" r="9525" b="9525"/>
            <wp:wrapNone/>
            <wp:docPr id="205" name="Shape 205"/>
            <wp:cNvGraphicFramePr/>
            <a:graphic xmlns:a="http://schemas.openxmlformats.org/drawingml/2006/main">
              <a:graphicData uri="http://schemas.openxmlformats.org/drawingml/2006/picture">
                <pic:pic xmlns:pic="http://schemas.openxmlformats.org/drawingml/2006/picture">
                  <pic:nvPicPr>
                    <pic:cNvPr id="205" name="Shape 205"/>
                    <pic:cNvPicPr/>
                  </pic:nvPicPr>
                  <pic:blipFill>
                    <a:blip r:embed="rId119"/>
                    <a:stretch>
                      <a:fillRect/>
                    </a:stretch>
                  </pic:blipFill>
                  <pic:spPr>
                    <a:xfrm>
                      <a:off x="0" y="0"/>
                      <a:ext cx="9305925" cy="7058025"/>
                    </a:xfrm>
                    <a:prstGeom prst="rect">
                      <a:avLst/>
                    </a:prstGeom>
                  </pic:spPr>
                </pic:pic>
              </a:graphicData>
            </a:graphic>
          </wp:anchor>
        </w:drawing>
      </w:r>
      <w:r>
        <w:drawing>
          <wp:anchor distT="0" distB="781050" distL="0" distR="0" simplePos="0" relativeHeight="62915584" behindDoc="1" locked="0" layoutInCell="1" allowOverlap="1">
            <wp:simplePos x="0" y="0"/>
            <wp:positionH relativeFrom="page">
              <wp:posOffset>20730210</wp:posOffset>
            </wp:positionH>
            <wp:positionV relativeFrom="margin">
              <wp:posOffset>2238375</wp:posOffset>
            </wp:positionV>
            <wp:extent cx="11668125" cy="8763000"/>
            <wp:effectExtent l="0" t="0" r="9525" b="0"/>
            <wp:wrapNone/>
            <wp:docPr id="207" name="Shape 207"/>
            <wp:cNvGraphicFramePr/>
            <a:graphic xmlns:a="http://schemas.openxmlformats.org/drawingml/2006/main">
              <a:graphicData uri="http://schemas.openxmlformats.org/drawingml/2006/picture">
                <pic:pic xmlns:pic="http://schemas.openxmlformats.org/drawingml/2006/picture">
                  <pic:nvPicPr>
                    <pic:cNvPr id="207" name="Shape 207"/>
                    <pic:cNvPicPr/>
                  </pic:nvPicPr>
                  <pic:blipFill>
                    <a:blip r:embed="rId120"/>
                    <a:stretch>
                      <a:fillRect/>
                    </a:stretch>
                  </pic:blipFill>
                  <pic:spPr>
                    <a:xfrm>
                      <a:off x="0" y="0"/>
                      <a:ext cx="11668125" cy="8763000"/>
                    </a:xfrm>
                    <a:prstGeom prst="rect">
                      <a:avLst/>
                    </a:prstGeom>
                  </pic:spPr>
                </pic:pic>
              </a:graphicData>
            </a:graphic>
          </wp:anchor>
        </w:drawing>
      </w:r>
      <w:r>
        <w:drawing>
          <wp:anchor distT="0" distB="0" distL="9239250" distR="0" simplePos="0" relativeHeight="62915584" behindDoc="1" locked="0" layoutInCell="1" allowOverlap="1">
            <wp:simplePos x="0" y="0"/>
            <wp:positionH relativeFrom="page">
              <wp:posOffset>-2225040</wp:posOffset>
            </wp:positionH>
            <wp:positionV relativeFrom="margin">
              <wp:posOffset>14230350</wp:posOffset>
            </wp:positionV>
            <wp:extent cx="11001375" cy="6696075"/>
            <wp:effectExtent l="0" t="0" r="9525" b="9525"/>
            <wp:wrapNone/>
            <wp:docPr id="209" name="Shape 209"/>
            <wp:cNvGraphicFramePr/>
            <a:graphic xmlns:a="http://schemas.openxmlformats.org/drawingml/2006/main">
              <a:graphicData uri="http://schemas.openxmlformats.org/drawingml/2006/picture">
                <pic:pic xmlns:pic="http://schemas.openxmlformats.org/drawingml/2006/picture">
                  <pic:nvPicPr>
                    <pic:cNvPr id="209" name="Shape 209"/>
                    <pic:cNvPicPr/>
                  </pic:nvPicPr>
                  <pic:blipFill>
                    <a:blip r:embed="rId121"/>
                    <a:stretch>
                      <a:fillRect/>
                    </a:stretch>
                  </pic:blipFill>
                  <pic:spPr>
                    <a:xfrm>
                      <a:off x="0" y="0"/>
                      <a:ext cx="11001375" cy="6696075"/>
                    </a:xfrm>
                    <a:prstGeom prst="rect">
                      <a:avLst/>
                    </a:prstGeom>
                  </pic:spPr>
                </pic:pic>
              </a:graphicData>
            </a:graphic>
          </wp:anchor>
        </w:drawing>
      </w:r>
      <w:r>
        <w:drawing>
          <wp:anchor distT="0" distB="352425" distL="0" distR="0" simplePos="0" relativeHeight="62915584" behindDoc="1" locked="0" layoutInCell="1" allowOverlap="1">
            <wp:simplePos x="0" y="0"/>
            <wp:positionH relativeFrom="page">
              <wp:posOffset>21654135</wp:posOffset>
            </wp:positionH>
            <wp:positionV relativeFrom="margin">
              <wp:posOffset>12563475</wp:posOffset>
            </wp:positionV>
            <wp:extent cx="10172700" cy="6172200"/>
            <wp:effectExtent l="0" t="0" r="0" b="0"/>
            <wp:wrapNone/>
            <wp:docPr id="211" name="Shape 211"/>
            <wp:cNvGraphicFramePr/>
            <a:graphic xmlns:a="http://schemas.openxmlformats.org/drawingml/2006/main">
              <a:graphicData uri="http://schemas.openxmlformats.org/drawingml/2006/picture">
                <pic:pic xmlns:pic="http://schemas.openxmlformats.org/drawingml/2006/picture">
                  <pic:nvPicPr>
                    <pic:cNvPr id="211" name="Shape 211"/>
                    <pic:cNvPicPr/>
                  </pic:nvPicPr>
                  <pic:blipFill>
                    <a:blip r:embed="rId122"/>
                    <a:stretch>
                      <a:fillRect/>
                    </a:stretch>
                  </pic:blipFill>
                  <pic:spPr>
                    <a:xfrm>
                      <a:off x="0" y="0"/>
                      <a:ext cx="10172700" cy="6172200"/>
                    </a:xfrm>
                    <a:prstGeom prst="rect">
                      <a:avLst/>
                    </a:prstGeom>
                  </pic:spPr>
                </pic:pic>
              </a:graphicData>
            </a:graphic>
          </wp:anchor>
        </w:drawing>
      </w:r>
      <w:r>
        <w:drawing>
          <wp:anchor distT="0" distB="781050" distL="9239250" distR="0" simplePos="0" relativeHeight="62915584" behindDoc="1" locked="0" layoutInCell="1" allowOverlap="1">
            <wp:simplePos x="0" y="0"/>
            <wp:positionH relativeFrom="page">
              <wp:posOffset>-2225040</wp:posOffset>
            </wp:positionH>
            <wp:positionV relativeFrom="margin">
              <wp:posOffset>22517100</wp:posOffset>
            </wp:positionV>
            <wp:extent cx="11001375" cy="6505575"/>
            <wp:effectExtent l="0" t="0" r="9525" b="9525"/>
            <wp:wrapNone/>
            <wp:docPr id="213" name="Shape 213"/>
            <wp:cNvGraphicFramePr/>
            <a:graphic xmlns:a="http://schemas.openxmlformats.org/drawingml/2006/main">
              <a:graphicData uri="http://schemas.openxmlformats.org/drawingml/2006/picture">
                <pic:pic xmlns:pic="http://schemas.openxmlformats.org/drawingml/2006/picture">
                  <pic:nvPicPr>
                    <pic:cNvPr id="213" name="Shape 213"/>
                    <pic:cNvPicPr/>
                  </pic:nvPicPr>
                  <pic:blipFill>
                    <a:blip r:embed="rId123"/>
                    <a:stretch>
                      <a:fillRect/>
                    </a:stretch>
                  </pic:blipFill>
                  <pic:spPr>
                    <a:xfrm>
                      <a:off x="0" y="0"/>
                      <a:ext cx="11001375" cy="65055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20682585</wp:posOffset>
            </wp:positionH>
            <wp:positionV relativeFrom="margin">
              <wp:posOffset>20364450</wp:posOffset>
            </wp:positionV>
            <wp:extent cx="11715750" cy="8658225"/>
            <wp:effectExtent l="0" t="0" r="0" b="9525"/>
            <wp:wrapNone/>
            <wp:docPr id="215" name="Shape 215"/>
            <wp:cNvGraphicFramePr/>
            <a:graphic xmlns:a="http://schemas.openxmlformats.org/drawingml/2006/main">
              <a:graphicData uri="http://schemas.openxmlformats.org/drawingml/2006/picture">
                <pic:pic xmlns:pic="http://schemas.openxmlformats.org/drawingml/2006/picture">
                  <pic:nvPicPr>
                    <pic:cNvPr id="215" name="Shape 215"/>
                    <pic:cNvPicPr/>
                  </pic:nvPicPr>
                  <pic:blipFill>
                    <a:blip r:embed="rId124"/>
                    <a:stretch>
                      <a:fillRect/>
                    </a:stretch>
                  </pic:blipFill>
                  <pic:spPr>
                    <a:xfrm>
                      <a:off x="0" y="0"/>
                      <a:ext cx="11715750" cy="86582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erReference r:id="rId11" w:type="default"/>
          <w:footnotePr>
            <w:numFmt w:val="decimal"/>
          </w:footnotePr>
          <w:pgSz w:w="31680" w:h="31680" w:orient="landscape"/>
          <w:pgMar w:top="0" w:right="0" w:bottom="705" w:left="0" w:header="0" w:footer="3" w:gutter="0"/>
          <w:cols w:space="720" w:num="1"/>
          <w:rtlGutter w:val="0"/>
          <w:docGrid w:linePitch="360" w:charSpace="0"/>
        </w:sectPr>
      </w:pPr>
    </w:p>
    <w:p>
      <w:pPr>
        <w:pStyle w:val="29"/>
        <w:keepNext/>
        <w:keepLines/>
        <w:framePr w:w="17280" w:h="1830" w:wrap="around" w:vAnchor="margin" w:hAnchor="page" w:x="-3383" w:y="616"/>
        <w:widowControl w:val="0"/>
        <w:shd w:val="clear" w:color="auto" w:fill="auto"/>
        <w:bidi w:val="0"/>
        <w:spacing w:before="0" w:after="0" w:line="240" w:lineRule="auto"/>
        <w:ind w:left="0" w:right="0" w:firstLine="0"/>
        <w:jc w:val="left"/>
      </w:pPr>
      <w:bookmarkStart w:id="251" w:name="bookmark251"/>
      <w:bookmarkStart w:id="252" w:name="bookmark252"/>
      <w:bookmarkStart w:id="253" w:name="bookmark253"/>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251"/>
      <w:bookmarkEnd w:id="252"/>
      <w:bookmarkEnd w:id="253"/>
    </w:p>
    <w:p>
      <w:pPr>
        <w:pStyle w:val="9"/>
        <w:keepNext w:val="0"/>
        <w:keepLines w:val="0"/>
        <w:framePr w:w="19920" w:h="1425" w:wrap="around" w:vAnchor="margin" w:hAnchor="page" w:x="19087" w:y="69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3"/>
        <w:keepNext/>
        <w:keepLines/>
        <w:framePr w:w="14175" w:h="1350" w:wrap="around" w:vAnchor="margin" w:hAnchor="page" w:x="-17963" w:y="3406"/>
        <w:widowControl w:val="0"/>
        <w:shd w:val="clear" w:color="auto" w:fill="auto"/>
        <w:bidi w:val="0"/>
        <w:spacing w:before="0" w:after="0" w:line="240" w:lineRule="auto"/>
        <w:ind w:left="0" w:right="0" w:firstLine="0"/>
        <w:jc w:val="both"/>
      </w:pPr>
      <w:bookmarkStart w:id="254" w:name="bookmark256"/>
      <w:bookmarkStart w:id="255" w:name="bookmark255"/>
      <w:bookmarkStart w:id="256" w:name="bookmark254"/>
      <w:r>
        <w:rPr>
          <w:rFonts w:ascii="Times New Roman" w:hAnsi="Times New Roman" w:eastAsia="Times New Roman" w:cs="Times New Roman"/>
          <w:spacing w:val="0"/>
          <w:w w:val="100"/>
          <w:position w:val="0"/>
          <w:lang w:val="en-US" w:eastAsia="en-US" w:bidi="en-US"/>
        </w:rPr>
        <w:t>ULLG-1</w:t>
      </w:r>
      <w:r>
        <w:rPr>
          <w:rFonts w:ascii="Times New Roman" w:hAnsi="Times New Roman" w:eastAsia="Times New Roman" w:cs="Times New Roman"/>
          <w:spacing w:val="0"/>
          <w:w w:val="100"/>
          <w:position w:val="0"/>
          <w:lang w:val="zh-TW" w:eastAsia="zh-TW" w:bidi="zh-TW"/>
        </w:rPr>
        <w:t>650/2150/2350</w:t>
      </w:r>
      <w:bookmarkEnd w:id="254"/>
      <w:bookmarkEnd w:id="255"/>
      <w:bookmarkEnd w:id="256"/>
    </w:p>
    <w:p>
      <w:pPr>
        <w:pStyle w:val="13"/>
        <w:keepNext/>
        <w:keepLines/>
        <w:framePr w:w="6060" w:h="1350" w:wrap="around" w:vAnchor="margin" w:hAnchor="page" w:x="19177" w:y="3421"/>
        <w:widowControl w:val="0"/>
        <w:shd w:val="clear" w:color="auto" w:fill="auto"/>
        <w:bidi w:val="0"/>
        <w:spacing w:before="0" w:after="0" w:line="240" w:lineRule="auto"/>
        <w:ind w:left="0" w:right="0" w:firstLine="0"/>
        <w:jc w:val="both"/>
      </w:pPr>
      <w:bookmarkStart w:id="257" w:name="bookmark257"/>
      <w:bookmarkStart w:id="258" w:name="bookmark258"/>
      <w:bookmarkStart w:id="259" w:name="bookmark259"/>
      <w:r>
        <w:rPr>
          <w:rFonts w:ascii="Times New Roman" w:hAnsi="Times New Roman" w:eastAsia="Times New Roman" w:cs="Times New Roman"/>
          <w:spacing w:val="0"/>
          <w:w w:val="100"/>
          <w:position w:val="0"/>
          <w:lang w:val="en-US" w:eastAsia="en-US" w:bidi="en-US"/>
        </w:rPr>
        <w:t>ULFS-30A</w:t>
      </w:r>
      <w:bookmarkEnd w:id="257"/>
      <w:bookmarkEnd w:id="258"/>
      <w:bookmarkEnd w:id="259"/>
    </w:p>
    <w:p>
      <w:pPr>
        <w:pStyle w:val="11"/>
        <w:keepNext/>
        <w:keepLines/>
        <w:framePr w:w="18570" w:h="1020" w:wrap="around" w:vAnchor="margin" w:hAnchor="page" w:x="-18083" w:y="4846"/>
        <w:widowControl w:val="0"/>
        <w:shd w:val="clear" w:color="auto" w:fill="auto"/>
        <w:bidi w:val="0"/>
        <w:spacing w:before="0" w:after="0" w:line="240" w:lineRule="auto"/>
        <w:ind w:left="0" w:right="0" w:firstLine="0"/>
        <w:jc w:val="both"/>
      </w:pPr>
      <w:bookmarkStart w:id="260" w:name="bookmark260"/>
      <w:bookmarkStart w:id="261" w:name="bookmark262"/>
      <w:bookmarkStart w:id="262" w:name="bookmark261"/>
      <w:r>
        <w:rPr>
          <w:rFonts w:ascii="宋体" w:hAnsi="宋体" w:eastAsia="宋体" w:cs="宋体"/>
          <w:spacing w:val="0"/>
          <w:w w:val="100"/>
          <w:position w:val="0"/>
          <w:sz w:val="86"/>
          <w:szCs w:val="86"/>
          <w:lang w:val="zh-TW" w:eastAsia="zh-TW" w:bidi="zh-TW"/>
        </w:rPr>
        <w:t xml:space="preserve">海绵轨道平切机 </w:t>
      </w:r>
      <w:r>
        <w:rPr>
          <w:rFonts w:ascii="Times New Roman" w:hAnsi="Times New Roman" w:eastAsia="Times New Roman" w:cs="Times New Roman"/>
          <w:spacing w:val="0"/>
          <w:w w:val="100"/>
          <w:position w:val="0"/>
          <w:lang w:val="en-US" w:eastAsia="en-US" w:bidi="en-US"/>
        </w:rPr>
        <w:t>Long Sheet Foam Cutting Machine</w:t>
      </w:r>
      <w:bookmarkEnd w:id="260"/>
      <w:bookmarkEnd w:id="261"/>
      <w:bookmarkEnd w:id="262"/>
    </w:p>
    <w:p>
      <w:pPr>
        <w:pStyle w:val="21"/>
        <w:keepNext/>
        <w:keepLines/>
        <w:framePr w:w="4860" w:h="990" w:wrap="around" w:vAnchor="margin" w:hAnchor="page" w:x="19117" w:y="4831"/>
        <w:widowControl w:val="0"/>
        <w:shd w:val="clear" w:color="auto" w:fill="auto"/>
        <w:bidi w:val="0"/>
        <w:spacing w:before="0" w:after="0" w:line="240" w:lineRule="auto"/>
        <w:ind w:left="-20" w:right="0" w:firstLine="0"/>
        <w:jc w:val="center"/>
      </w:pPr>
      <w:bookmarkStart w:id="263" w:name="bookmark265"/>
      <w:bookmarkStart w:id="264" w:name="bookmark264"/>
      <w:bookmarkStart w:id="265" w:name="bookmark263"/>
      <w:r>
        <w:rPr>
          <w:spacing w:val="0"/>
          <w:w w:val="100"/>
          <w:position w:val="0"/>
          <w:lang w:val="zh-TW" w:eastAsia="zh-TW" w:bidi="zh-TW"/>
        </w:rPr>
        <w:t>海绵粉碎机</w:t>
      </w:r>
      <w:bookmarkEnd w:id="263"/>
      <w:bookmarkEnd w:id="264"/>
      <w:bookmarkEnd w:id="265"/>
    </w:p>
    <w:p>
      <w:pPr>
        <w:pStyle w:val="9"/>
        <w:keepNext w:val="0"/>
        <w:keepLines w:val="0"/>
        <w:framePr w:w="330" w:h="240" w:wrap="around" w:vAnchor="margin" w:hAnchor="page" w:x="19552" w:y="5311"/>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color w:val="000000"/>
          <w:spacing w:val="0"/>
          <w:w w:val="100"/>
          <w:position w:val="0"/>
          <w:sz w:val="20"/>
          <w:szCs w:val="20"/>
          <w:shd w:val="clear" w:color="auto" w:fill="FFFFFF"/>
          <w:lang w:val="en-US" w:eastAsia="en-US" w:bidi="en-US"/>
        </w:rPr>
        <w:t>KT</w:t>
      </w:r>
    </w:p>
    <w:p>
      <w:pPr>
        <w:pStyle w:val="11"/>
        <w:keepNext/>
        <w:keepLines/>
        <w:framePr w:w="8130" w:h="870" w:wrap="around" w:vAnchor="margin" w:hAnchor="page" w:x="19192" w:y="5881"/>
        <w:widowControl w:val="0"/>
        <w:shd w:val="clear" w:color="auto" w:fill="auto"/>
        <w:bidi w:val="0"/>
        <w:spacing w:before="0" w:after="0" w:line="240" w:lineRule="auto"/>
        <w:ind w:left="0" w:right="0" w:firstLine="0"/>
        <w:jc w:val="left"/>
      </w:pPr>
      <w:bookmarkStart w:id="266" w:name="bookmark267"/>
      <w:bookmarkStart w:id="267" w:name="bookmark268"/>
      <w:bookmarkStart w:id="268" w:name="bookmark266"/>
      <w:r>
        <w:rPr>
          <w:rFonts w:ascii="Times New Roman" w:hAnsi="Times New Roman" w:eastAsia="Times New Roman" w:cs="Times New Roman"/>
          <w:spacing w:val="0"/>
          <w:w w:val="100"/>
          <w:position w:val="0"/>
          <w:lang w:val="en-US" w:eastAsia="en-US" w:bidi="en-US"/>
        </w:rPr>
        <w:t>Foam Crushing Machine</w:t>
      </w:r>
      <w:bookmarkEnd w:id="266"/>
      <w:bookmarkEnd w:id="267"/>
      <w:bookmarkEnd w:id="268"/>
    </w:p>
    <w:p>
      <w:pPr>
        <w:pStyle w:val="5"/>
        <w:keepNext w:val="0"/>
        <w:keepLines w:val="0"/>
        <w:framePr w:w="7995" w:h="1245" w:wrap="around" w:vAnchor="margin" w:hAnchor="page" w:x="5512" w:y="10396"/>
        <w:widowControl w:val="0"/>
        <w:shd w:val="clear" w:color="auto" w:fill="auto"/>
        <w:bidi w:val="0"/>
        <w:spacing w:before="0" w:after="40" w:line="240" w:lineRule="auto"/>
        <w:ind w:left="0" w:right="0" w:firstLine="0"/>
        <w:jc w:val="left"/>
        <w:rPr>
          <w:sz w:val="50"/>
          <w:szCs w:val="50"/>
        </w:rPr>
      </w:pPr>
      <w:r>
        <w:rPr>
          <w:rFonts w:ascii="Times New Roman" w:hAnsi="Times New Roman" w:eastAsia="Times New Roman" w:cs="Times New Roman"/>
          <w:b/>
          <w:bCs/>
          <w:color w:val="000000"/>
          <w:spacing w:val="0"/>
          <w:w w:val="100"/>
          <w:position w:val="0"/>
          <w:sz w:val="60"/>
          <w:szCs w:val="60"/>
          <w:lang w:val="en-US" w:eastAsia="en-US" w:bidi="en-US"/>
        </w:rPr>
        <w:t>15KG8</w:t>
      </w:r>
      <w:r>
        <w:rPr>
          <w:b/>
          <w:bCs/>
          <w:color w:val="000000"/>
          <w:spacing w:val="0"/>
          <w:w w:val="100"/>
          <w:position w:val="0"/>
          <w:sz w:val="50"/>
          <w:szCs w:val="50"/>
          <w:lang w:val="zh-TW" w:eastAsia="zh-TW" w:bidi="zh-TW"/>
        </w:rPr>
        <w:t>米高强度钢轨一次加工成型</w:t>
      </w:r>
    </w:p>
    <w:p>
      <w:pPr>
        <w:pStyle w:val="5"/>
        <w:keepNext w:val="0"/>
        <w:keepLines w:val="0"/>
        <w:framePr w:w="7995" w:h="1245" w:wrap="around" w:vAnchor="margin" w:hAnchor="page" w:x="5512" w:y="10396"/>
        <w:widowControl w:val="0"/>
        <w:shd w:val="clear" w:color="auto" w:fill="auto"/>
        <w:bidi w:val="0"/>
        <w:spacing w:before="0" w:after="0" w:line="240" w:lineRule="auto"/>
        <w:ind w:left="0" w:right="0" w:firstLine="0"/>
        <w:jc w:val="center"/>
        <w:rPr>
          <w:sz w:val="42"/>
          <w:szCs w:val="42"/>
        </w:rPr>
      </w:pPr>
      <w:r>
        <w:rPr>
          <w:rFonts w:ascii="Times New Roman" w:hAnsi="Times New Roman" w:eastAsia="Times New Roman" w:cs="Times New Roman"/>
          <w:b/>
          <w:bCs/>
          <w:color w:val="000000"/>
          <w:spacing w:val="0"/>
          <w:w w:val="100"/>
          <w:position w:val="0"/>
          <w:sz w:val="42"/>
          <w:szCs w:val="42"/>
          <w:lang w:val="en-US" w:eastAsia="en-US" w:bidi="en-US"/>
        </w:rPr>
        <w:t>15KG Smeterrail process in one-time</w:t>
      </w:r>
    </w:p>
    <w:p>
      <w:pPr>
        <w:pStyle w:val="9"/>
        <w:keepNext w:val="0"/>
        <w:keepLines w:val="0"/>
        <w:framePr w:w="7155" w:h="4995" w:wrap="around" w:vAnchor="margin" w:hAnchor="page" w:x="19147" w:y="7741"/>
        <w:widowControl w:val="0"/>
        <w:shd w:val="clear" w:color="auto" w:fill="auto"/>
        <w:bidi w:val="0"/>
        <w:spacing w:before="0" w:after="0" w:line="994" w:lineRule="exact"/>
        <w:ind w:left="0" w:right="0" w:firstLine="1300"/>
        <w:jc w:val="both"/>
        <w:rPr>
          <w:sz w:val="50"/>
          <w:szCs w:val="50"/>
        </w:rPr>
      </w:pPr>
      <w:r>
        <w:rPr>
          <w:color w:val="000000"/>
          <w:spacing w:val="0"/>
          <w:w w:val="100"/>
          <w:position w:val="0"/>
          <w:sz w:val="50"/>
          <w:szCs w:val="50"/>
          <w:lang w:val="zh-TW" w:eastAsia="zh-TW" w:bidi="zh-TW"/>
        </w:rPr>
        <w:t>本机主要用于海绵边角料 等粉碎后再回收利用，与再生搅 拌机配套做成再生海绵，本机 功率强大，出风力强，生产效 率极高。</w:t>
      </w:r>
    </w:p>
    <w:p>
      <w:pPr>
        <w:pStyle w:val="5"/>
        <w:keepNext w:val="0"/>
        <w:keepLines w:val="0"/>
        <w:framePr w:w="4230" w:h="585" w:wrap="around" w:vAnchor="margin" w:hAnchor="page" w:x="6952" w:y="25021"/>
        <w:widowControl w:val="0"/>
        <w:shd w:val="clear" w:color="auto" w:fill="auto"/>
        <w:bidi w:val="0"/>
        <w:spacing w:before="0" w:after="0" w:line="240" w:lineRule="auto"/>
        <w:ind w:left="-20" w:right="0" w:firstLine="0"/>
        <w:jc w:val="center"/>
        <w:rPr>
          <w:sz w:val="50"/>
          <w:szCs w:val="50"/>
        </w:rPr>
      </w:pPr>
      <w:r>
        <w:rPr>
          <w:b/>
          <w:bCs/>
          <w:color w:val="000000"/>
          <w:spacing w:val="0"/>
          <w:w w:val="100"/>
          <w:position w:val="0"/>
          <w:sz w:val="50"/>
          <w:szCs w:val="50"/>
          <w:lang w:val="zh-TW" w:eastAsia="zh-TW" w:bidi="zh-TW"/>
        </w:rPr>
        <w:t>重型自动收料装置</w:t>
      </w:r>
    </w:p>
    <w:p>
      <w:pPr>
        <w:pStyle w:val="9"/>
        <w:keepNext w:val="0"/>
        <w:keepLines w:val="0"/>
        <w:framePr w:w="7050" w:h="5805" w:wrap="around" w:vAnchor="margin" w:hAnchor="page" w:x="19162" w:y="13876"/>
        <w:widowControl w:val="0"/>
        <w:shd w:val="clear" w:color="auto" w:fill="auto"/>
        <w:bidi w:val="0"/>
        <w:spacing w:before="0" w:after="0" w:line="449" w:lineRule="auto"/>
        <w:ind w:left="0" w:right="0" w:firstLine="104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This machine used for chipping edge &amp; comer foam blocks and also reclaiming is utilized, with re-bonding machine to come into bonded foam. The chipping system is using special bullet type of crushing teeth which ensure perfect even foam crushed flocks.</w:t>
      </w:r>
    </w:p>
    <w:p>
      <w:pPr>
        <w:pStyle w:val="9"/>
        <w:keepNext w:val="0"/>
        <w:keepLines w:val="0"/>
        <w:framePr w:w="6075" w:h="1500" w:wrap="around" w:vAnchor="margin" w:hAnchor="page" w:x="-15008" w:y="24886"/>
        <w:widowControl w:val="0"/>
        <w:shd w:val="clear" w:color="auto" w:fill="auto"/>
        <w:bidi w:val="0"/>
        <w:spacing w:before="0" w:after="0" w:line="705" w:lineRule="exact"/>
        <w:ind w:left="0" w:right="0" w:firstLine="0"/>
        <w:jc w:val="center"/>
        <w:rPr>
          <w:sz w:val="50"/>
          <w:szCs w:val="50"/>
        </w:rPr>
      </w:pPr>
      <w:r>
        <w:rPr>
          <w:b/>
          <w:bCs/>
          <w:color w:val="000000"/>
          <w:spacing w:val="0"/>
          <w:w w:val="100"/>
          <w:position w:val="0"/>
          <w:sz w:val="50"/>
          <w:szCs w:val="50"/>
          <w:shd w:val="clear" w:color="auto" w:fill="FFFFFF"/>
          <w:lang w:val="zh-TW" w:eastAsia="zh-TW" w:bidi="zh-TW"/>
        </w:rPr>
        <w:t>双驱动装置</w:t>
      </w:r>
    </w:p>
    <w:p>
      <w:pPr>
        <w:pStyle w:val="23"/>
        <w:keepNext w:val="0"/>
        <w:keepLines w:val="0"/>
        <w:framePr w:w="6075" w:h="1500" w:wrap="around" w:vAnchor="margin" w:hAnchor="page" w:x="-15008" w:y="24886"/>
        <w:widowControl w:val="0"/>
        <w:shd w:val="clear" w:color="auto" w:fill="auto"/>
        <w:bidi w:val="0"/>
        <w:spacing w:before="0" w:after="0" w:line="705" w:lineRule="exact"/>
        <w:ind w:left="0" w:right="0" w:firstLine="0"/>
        <w:jc w:val="center"/>
      </w:pPr>
      <w:r>
        <w:rPr>
          <w:rFonts w:ascii="Times New Roman" w:hAnsi="Times New Roman" w:eastAsia="Times New Roman" w:cs="Times New Roman"/>
          <w:b/>
          <w:bCs/>
          <w:color w:val="000000"/>
          <w:spacing w:val="0"/>
          <w:w w:val="100"/>
          <w:position w:val="0"/>
          <w:lang w:val="en-US" w:eastAsia="en-US" w:bidi="en-US"/>
        </w:rPr>
        <w:t>Double Driving Devices</w:t>
      </w:r>
    </w:p>
    <w:p>
      <w:pPr>
        <w:pStyle w:val="9"/>
        <w:keepNext w:val="0"/>
        <w:keepLines w:val="0"/>
        <w:framePr w:w="7140" w:h="1485" w:wrap="around" w:vAnchor="margin" w:hAnchor="page" w:x="-3578" w:y="24886"/>
        <w:widowControl w:val="0"/>
        <w:shd w:val="clear" w:color="auto" w:fill="auto"/>
        <w:bidi w:val="0"/>
        <w:spacing w:before="0" w:after="0" w:line="705" w:lineRule="exact"/>
        <w:ind w:left="0" w:right="0" w:firstLine="0"/>
        <w:jc w:val="center"/>
        <w:rPr>
          <w:sz w:val="50"/>
          <w:szCs w:val="50"/>
        </w:rPr>
      </w:pPr>
      <w:r>
        <w:rPr>
          <w:b/>
          <w:bCs/>
          <w:color w:val="000000"/>
          <w:spacing w:val="0"/>
          <w:w w:val="100"/>
          <w:position w:val="0"/>
          <w:sz w:val="50"/>
          <w:szCs w:val="50"/>
          <w:shd w:val="clear" w:color="auto" w:fill="FFFFFF"/>
          <w:lang w:val="zh-TW" w:eastAsia="zh-TW" w:bidi="zh-TW"/>
        </w:rPr>
        <w:t>轻型自动收料装置</w:t>
      </w:r>
    </w:p>
    <w:p>
      <w:pPr>
        <w:pStyle w:val="23"/>
        <w:keepNext w:val="0"/>
        <w:keepLines w:val="0"/>
        <w:framePr w:w="7140" w:h="1485" w:wrap="around" w:vAnchor="margin" w:hAnchor="page" w:x="-3578" w:y="24886"/>
        <w:widowControl w:val="0"/>
        <w:shd w:val="clear" w:color="auto" w:fill="auto"/>
        <w:bidi w:val="0"/>
        <w:spacing w:before="0" w:after="0" w:line="705" w:lineRule="exact"/>
        <w:ind w:left="0" w:right="0" w:firstLine="0"/>
        <w:jc w:val="center"/>
      </w:pPr>
      <w:r>
        <w:rPr>
          <w:rFonts w:ascii="Times New Roman" w:hAnsi="Times New Roman" w:eastAsia="Times New Roman" w:cs="Times New Roman"/>
          <w:b/>
          <w:bCs/>
          <w:color w:val="000000"/>
          <w:spacing w:val="0"/>
          <w:w w:val="100"/>
          <w:position w:val="0"/>
          <w:lang w:val="en-US" w:eastAsia="en-US" w:bidi="en-US"/>
        </w:rPr>
        <w:t>Simple Automatic Receiver</w:t>
      </w:r>
    </w:p>
    <w:p>
      <w:pPr>
        <w:pStyle w:val="23"/>
        <w:keepNext w:val="0"/>
        <w:keepLines w:val="0"/>
        <w:framePr w:w="7080" w:h="720" w:wrap="around" w:vAnchor="margin" w:hAnchor="page" w:x="5542" w:y="25666"/>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Strong Automatic Receiver</w:t>
      </w:r>
    </w:p>
    <w:p>
      <w:pPr>
        <w:pStyle w:val="23"/>
        <w:keepNext w:val="0"/>
        <w:keepLines w:val="0"/>
        <w:framePr w:w="7065" w:h="765" w:wrap="around" w:vAnchor="margin" w:hAnchor="page" w:x="-18068" w:y="26791"/>
        <w:widowControl w:val="0"/>
        <w:shd w:val="clear" w:color="auto" w:fill="auto"/>
        <w:bidi w:val="0"/>
        <w:spacing w:before="0" w:after="0" w:line="240" w:lineRule="auto"/>
        <w:ind w:left="0" w:right="0" w:firstLine="0"/>
        <w:jc w:val="left"/>
        <w:rPr>
          <w:sz w:val="64"/>
          <w:szCs w:val="64"/>
        </w:rPr>
      </w:pPr>
      <w:r>
        <w:rPr>
          <w:rFonts w:ascii="宋体" w:hAnsi="宋体" w:eastAsia="宋体" w:cs="宋体"/>
          <w:color w:val="224095"/>
          <w:spacing w:val="0"/>
          <w:w w:val="100"/>
          <w:position w:val="0"/>
          <w:sz w:val="60"/>
          <w:szCs w:val="60"/>
          <w:lang w:val="zh-TW" w:eastAsia="zh-TW" w:bidi="zh-TW"/>
        </w:rPr>
        <w:t>主要用途：</w:t>
      </w:r>
      <w:r>
        <w:rPr>
          <w:rFonts w:ascii="Times New Roman" w:hAnsi="Times New Roman" w:eastAsia="Times New Roman" w:cs="Times New Roman"/>
          <w:color w:val="000000"/>
          <w:spacing w:val="0"/>
          <w:w w:val="100"/>
          <w:position w:val="0"/>
          <w:sz w:val="64"/>
          <w:szCs w:val="64"/>
          <w:lang w:val="en-US" w:eastAsia="en-US" w:bidi="en-US"/>
        </w:rPr>
        <w:t>Main Usage</w:t>
      </w:r>
    </w:p>
    <w:p>
      <w:pPr>
        <w:pStyle w:val="9"/>
        <w:keepNext w:val="0"/>
        <w:keepLines w:val="0"/>
        <w:framePr w:w="30615" w:h="750" w:wrap="around" w:vAnchor="margin" w:hAnchor="page" w:x="-16913" w:y="28006"/>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本机主要用于连续方泡海绵</w:t>
      </w:r>
      <w:r>
        <w:rPr>
          <w:rFonts w:ascii="Times New Roman" w:hAnsi="Times New Roman" w:eastAsia="Times New Roman" w:cs="Times New Roman"/>
          <w:color w:val="000000"/>
          <w:spacing w:val="0"/>
          <w:w w:val="100"/>
          <w:position w:val="0"/>
          <w:sz w:val="64"/>
          <w:szCs w:val="64"/>
          <w:lang w:val="en-US" w:eastAsia="en-US" w:bidi="en-US"/>
        </w:rPr>
        <w:t>（50</w:t>
      </w:r>
      <w:r>
        <w:rPr>
          <w:color w:val="000000"/>
          <w:spacing w:val="0"/>
          <w:w w:val="100"/>
          <w:position w:val="0"/>
          <w:sz w:val="60"/>
          <w:szCs w:val="60"/>
          <w:lang w:val="zh-TW" w:eastAsia="zh-TW" w:bidi="zh-TW"/>
        </w:rPr>
        <w:t>米）的无限长切片工作，本机占地面积小，操作方便，生产效率高，是连续发泡生</w:t>
      </w:r>
    </w:p>
    <w:p>
      <w:pPr>
        <w:pStyle w:val="9"/>
        <w:keepNext w:val="0"/>
        <w:keepLines w:val="0"/>
        <w:framePr w:w="31470" w:h="720" w:wrap="around" w:vAnchor="margin" w:hAnchor="page" w:x="-18038" w:y="29206"/>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产厂家的必须配套设备（本机可选配自动收料装置，效率更高。）本机可以选配钢支架固定式平台，能够有效的增加</w:t>
      </w:r>
    </w:p>
    <w:p>
      <w:pPr>
        <w:pStyle w:val="9"/>
        <w:keepNext w:val="0"/>
        <w:keepLines w:val="0"/>
        <w:framePr w:w="18000" w:h="705" w:wrap="around" w:vAnchor="margin" w:hAnchor="page" w:x="-18038" w:y="30361"/>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海绵与平台的摩擦力，大力改良切割的质量,提高海绵的利用率。</w:t>
      </w:r>
    </w:p>
    <w:tbl>
      <w:tblPr>
        <w:tblStyle w:val="2"/>
        <w:tblW w:w="0" w:type="auto"/>
        <w:tblInd w:w="0" w:type="dxa"/>
        <w:tblLayout w:type="fixed"/>
        <w:tblCellMar>
          <w:top w:w="0" w:type="dxa"/>
          <w:left w:w="10" w:type="dxa"/>
          <w:bottom w:w="0" w:type="dxa"/>
          <w:right w:w="10" w:type="dxa"/>
        </w:tblCellMar>
      </w:tblPr>
      <w:tblGrid>
        <w:gridCol w:w="10035"/>
        <w:gridCol w:w="5655"/>
        <w:gridCol w:w="5355"/>
        <w:gridCol w:w="5355"/>
        <w:gridCol w:w="5415"/>
      </w:tblGrid>
      <w:tr>
        <w:tblPrEx>
          <w:tblCellMar>
            <w:top w:w="0" w:type="dxa"/>
            <w:left w:w="10" w:type="dxa"/>
            <w:bottom w:w="0" w:type="dxa"/>
            <w:right w:w="10" w:type="dxa"/>
          </w:tblCellMar>
        </w:tblPrEx>
        <w:trPr>
          <w:trHeight w:val="1545" w:hRule="exact"/>
        </w:trPr>
        <w:tc>
          <w:tcPr>
            <w:vMerge w:val="restart"/>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336" w:lineRule="auto"/>
              <w:ind w:left="0" w:right="0" w:firstLine="840"/>
              <w:jc w:val="both"/>
              <w:rPr>
                <w:sz w:val="64"/>
                <w:szCs w:val="64"/>
              </w:rPr>
            </w:pPr>
            <w:r>
              <w:rPr>
                <w:rFonts w:ascii="Times New Roman" w:hAnsi="Times New Roman" w:eastAsia="Times New Roman" w:cs="Times New Roman"/>
                <w:color w:val="000000"/>
                <w:spacing w:val="0"/>
                <w:w w:val="100"/>
                <w:position w:val="0"/>
                <w:sz w:val="64"/>
                <w:szCs w:val="64"/>
                <w:lang w:val="en-US" w:eastAsia="en-US" w:bidi="en-US"/>
              </w:rPr>
              <w:t>This machine is mostly used to 50m foam blocks slicing, with small footprint, simple operation and high production efficiency. It</w:t>
            </w:r>
          </w:p>
        </w:tc>
        <w:tc>
          <w:tcPr>
            <w:tcBorders>
              <w:top w:val="single" w:color="auto" w:sz="4" w:space="0"/>
              <w:left w:val="single" w:color="auto" w:sz="4" w:space="0"/>
            </w:tcBorders>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300"/>
              <w:jc w:val="left"/>
              <w:rPr>
                <w:sz w:val="40"/>
                <w:szCs w:val="40"/>
              </w:rPr>
            </w:pPr>
            <w:r>
              <w:rPr>
                <w:color w:val="000000"/>
                <w:spacing w:val="0"/>
                <w:w w:val="100"/>
                <w:position w:val="0"/>
                <w:sz w:val="50"/>
                <w:szCs w:val="50"/>
                <w:lang w:val="zh-TW" w:eastAsia="zh-TW" w:bidi="zh-TW"/>
              </w:rPr>
              <w:t>型号</w:t>
            </w:r>
            <w:r>
              <w:rPr>
                <w:rFonts w:ascii="Times New Roman" w:hAnsi="Times New Roman" w:eastAsia="Times New Roman" w:cs="Times New Roman"/>
                <w:color w:val="000000"/>
                <w:spacing w:val="0"/>
                <w:w w:val="100"/>
                <w:position w:val="0"/>
                <w:sz w:val="40"/>
                <w:szCs w:val="4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ULLG-1650</w:t>
            </w:r>
          </w:p>
        </w:tc>
        <w:tc>
          <w:tcPr>
            <w:tcBorders>
              <w:top w:val="single" w:color="auto" w:sz="4" w:space="0"/>
              <w:left w:val="single" w:color="auto" w:sz="4" w:space="0"/>
            </w:tcBorders>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ULLG-2150</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ULLG-2350</w:t>
            </w:r>
          </w:p>
        </w:tc>
      </w:tr>
      <w:tr>
        <w:tblPrEx>
          <w:tblCellMar>
            <w:top w:w="0" w:type="dxa"/>
            <w:left w:w="10" w:type="dxa"/>
            <w:bottom w:w="0" w:type="dxa"/>
            <w:right w:w="10" w:type="dxa"/>
          </w:tblCellMar>
        </w:tblPrEx>
        <w:trPr>
          <w:trHeight w:val="1590" w:hRule="exact"/>
        </w:trPr>
        <w:tc>
          <w:tcPr>
            <w:vMerge w:val="continue"/>
            <w:shd w:val="clear" w:color="auto" w:fill="FFFFFF"/>
            <w:vAlign w:val="center"/>
          </w:tcPr>
          <w:p>
            <w:pPr>
              <w:framePr w:w="31815" w:h="14145" w:hSpace="30" w:vSpace="2025" w:wrap="around" w:vAnchor="margin" w:hAnchor="page" w:x="-18023" w:y="31531"/>
            </w:pPr>
          </w:p>
        </w:tc>
        <w:tc>
          <w:tcPr>
            <w:tcBorders>
              <w:top w:val="single" w:color="auto" w:sz="4" w:space="0"/>
            </w:tcBorders>
            <w:shd w:val="clear" w:color="auto" w:fill="FFFFFF"/>
            <w:vAlign w:val="top"/>
          </w:tcPr>
          <w:p>
            <w:pPr>
              <w:pStyle w:val="9"/>
              <w:keepNext w:val="0"/>
              <w:keepLines w:val="0"/>
              <w:framePr w:w="31815" w:h="14145" w:hSpace="30" w:vSpace="2025" w:wrap="around" w:vAnchor="margin" w:hAnchor="page" w:x="-18023" w:y="31531"/>
              <w:widowControl w:val="0"/>
              <w:shd w:val="clear" w:color="auto" w:fill="auto"/>
              <w:bidi w:val="0"/>
              <w:spacing w:before="240" w:after="60" w:line="240" w:lineRule="auto"/>
              <w:ind w:left="0" w:right="0" w:firstLine="300"/>
              <w:jc w:val="left"/>
              <w:rPr>
                <w:sz w:val="50"/>
                <w:szCs w:val="50"/>
              </w:rPr>
            </w:pPr>
            <w:r>
              <w:rPr>
                <w:color w:val="000000"/>
                <w:spacing w:val="0"/>
                <w:w w:val="100"/>
                <w:position w:val="0"/>
                <w:sz w:val="50"/>
                <w:szCs w:val="50"/>
                <w:lang w:val="zh-TW" w:eastAsia="zh-TW" w:bidi="zh-TW"/>
              </w:rPr>
              <w:t>可切海绵宽度</w:t>
            </w:r>
          </w:p>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3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foam width</w:t>
            </w:r>
          </w:p>
        </w:tc>
        <w:tc>
          <w:tcPr>
            <w:tcBorders>
              <w:top w:val="single" w:color="auto" w:sz="4" w:space="0"/>
            </w:tcBorders>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W1650mm</w:t>
            </w:r>
          </w:p>
        </w:tc>
        <w:tc>
          <w:tcPr>
            <w:tcBorders>
              <w:top w:val="single" w:color="auto" w:sz="4" w:space="0"/>
            </w:tcBorders>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w:t>
            </w:r>
          </w:p>
        </w:tc>
        <w:tc>
          <w:tcPr>
            <w:tcBorders>
              <w:top w:val="single" w:color="auto" w:sz="4" w:space="0"/>
            </w:tcBorders>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W2350mm</w:t>
            </w:r>
          </w:p>
        </w:tc>
      </w:tr>
      <w:tr>
        <w:tblPrEx>
          <w:tblCellMar>
            <w:top w:w="0" w:type="dxa"/>
            <w:left w:w="10" w:type="dxa"/>
            <w:bottom w:w="0" w:type="dxa"/>
            <w:right w:w="10" w:type="dxa"/>
          </w:tblCellMar>
        </w:tblPrEx>
        <w:trPr>
          <w:trHeight w:val="1590" w:hRule="exact"/>
        </w:trPr>
        <w:tc>
          <w:tcPr>
            <w:vMerge w:val="continue"/>
            <w:shd w:val="clear" w:color="auto" w:fill="FFFFFF"/>
            <w:vAlign w:val="center"/>
          </w:tcPr>
          <w:p>
            <w:pPr>
              <w:framePr w:w="31815" w:h="14145" w:hSpace="30" w:vSpace="2025" w:wrap="around" w:vAnchor="margin" w:hAnchor="page" w:x="-18023" w:y="31531"/>
            </w:pPr>
          </w:p>
        </w:tc>
        <w:tc>
          <w:tcPr>
            <w:shd w:val="clear" w:color="auto" w:fill="FFFFFF"/>
            <w:vAlign w:val="top"/>
          </w:tcPr>
          <w:p>
            <w:pPr>
              <w:pStyle w:val="9"/>
              <w:keepNext w:val="0"/>
              <w:keepLines w:val="0"/>
              <w:framePr w:w="31815" w:h="14145" w:hSpace="30" w:vSpace="2025" w:wrap="around" w:vAnchor="margin" w:hAnchor="page" w:x="-18023" w:y="31531"/>
              <w:widowControl w:val="0"/>
              <w:shd w:val="clear" w:color="auto" w:fill="auto"/>
              <w:bidi w:val="0"/>
              <w:spacing w:before="200" w:after="60" w:line="240" w:lineRule="auto"/>
              <w:ind w:left="0" w:right="0" w:firstLine="300"/>
              <w:jc w:val="left"/>
              <w:rPr>
                <w:sz w:val="50"/>
                <w:szCs w:val="50"/>
              </w:rPr>
            </w:pPr>
            <w:r>
              <w:rPr>
                <w:color w:val="000000"/>
                <w:spacing w:val="0"/>
                <w:w w:val="100"/>
                <w:position w:val="0"/>
                <w:sz w:val="50"/>
                <w:szCs w:val="50"/>
                <w:lang w:val="zh-TW" w:eastAsia="zh-TW" w:bidi="zh-TW"/>
              </w:rPr>
              <w:t>可切海绵高度</w:t>
            </w:r>
          </w:p>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3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foam height</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H1250mm</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H1250mm</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H1250mm</w:t>
            </w:r>
          </w:p>
        </w:tc>
      </w:tr>
      <w:tr>
        <w:tblPrEx>
          <w:tblCellMar>
            <w:top w:w="0" w:type="dxa"/>
            <w:left w:w="10" w:type="dxa"/>
            <w:bottom w:w="0" w:type="dxa"/>
            <w:right w:w="10" w:type="dxa"/>
          </w:tblCellMar>
        </w:tblPrEx>
        <w:trPr>
          <w:trHeight w:val="1575" w:hRule="exact"/>
        </w:trPr>
        <w:tc>
          <w:tcPr>
            <w:vMerge w:val="restart"/>
            <w:shd w:val="clear" w:color="auto" w:fill="FFFFFF"/>
            <w:vAlign w:val="top"/>
          </w:tcPr>
          <w:p>
            <w:pPr>
              <w:pStyle w:val="9"/>
              <w:keepNext w:val="0"/>
              <w:keepLines w:val="0"/>
              <w:framePr w:w="31815" w:h="14145" w:hSpace="30" w:vSpace="2025" w:wrap="around" w:vAnchor="margin" w:hAnchor="page" w:x="-18023" w:y="31531"/>
              <w:widowControl w:val="0"/>
              <w:shd w:val="clear" w:color="auto" w:fill="auto"/>
              <w:bidi w:val="0"/>
              <w:spacing w:before="0" w:after="0" w:line="336" w:lineRule="auto"/>
              <w:ind w:left="0" w:right="0" w:firstLine="0"/>
              <w:jc w:val="left"/>
              <w:rPr>
                <w:sz w:val="64"/>
                <w:szCs w:val="64"/>
              </w:rPr>
            </w:pPr>
            <w:r>
              <w:rPr>
                <w:rFonts w:ascii="Times New Roman" w:hAnsi="Times New Roman" w:eastAsia="Times New Roman" w:cs="Times New Roman"/>
                <w:color w:val="000000"/>
                <w:spacing w:val="0"/>
                <w:w w:val="100"/>
                <w:position w:val="0"/>
                <w:sz w:val="64"/>
                <w:szCs w:val="64"/>
                <w:lang w:val="en-US" w:eastAsia="en-US" w:bidi="en-US"/>
              </w:rPr>
              <w:t>is the necessary equipment for continuous foaming manufacturers. (automatic feeding device is optional,</w:t>
            </w:r>
          </w:p>
        </w:tc>
        <w:tc>
          <w:tcPr>
            <w:shd w:val="clear" w:color="auto" w:fill="FFFFFF"/>
            <w:vAlign w:val="top"/>
          </w:tcPr>
          <w:p>
            <w:pPr>
              <w:pStyle w:val="9"/>
              <w:keepNext w:val="0"/>
              <w:keepLines w:val="0"/>
              <w:framePr w:w="31815" w:h="14145" w:hSpace="30" w:vSpace="2025" w:wrap="around" w:vAnchor="margin" w:hAnchor="page" w:x="-18023" w:y="31531"/>
              <w:widowControl w:val="0"/>
              <w:shd w:val="clear" w:color="auto" w:fill="auto"/>
              <w:bidi w:val="0"/>
              <w:spacing w:before="180" w:after="120" w:line="240" w:lineRule="auto"/>
              <w:ind w:left="0" w:right="0" w:firstLine="300"/>
              <w:jc w:val="left"/>
              <w:rPr>
                <w:sz w:val="50"/>
                <w:szCs w:val="50"/>
              </w:rPr>
            </w:pPr>
            <w:r>
              <w:rPr>
                <w:color w:val="000000"/>
                <w:spacing w:val="0"/>
                <w:w w:val="100"/>
                <w:position w:val="0"/>
                <w:sz w:val="50"/>
                <w:szCs w:val="50"/>
                <w:lang w:val="zh-TW" w:eastAsia="zh-TW" w:bidi="zh-TW"/>
              </w:rPr>
              <w:t>切片厚度</w:t>
            </w:r>
          </w:p>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3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thickness</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2~60mm</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2~60mm</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2~60mm</w:t>
            </w:r>
          </w:p>
        </w:tc>
      </w:tr>
      <w:tr>
        <w:tblPrEx>
          <w:tblCellMar>
            <w:top w:w="0" w:type="dxa"/>
            <w:left w:w="10" w:type="dxa"/>
            <w:bottom w:w="0" w:type="dxa"/>
            <w:right w:w="10" w:type="dxa"/>
          </w:tblCellMar>
        </w:tblPrEx>
        <w:trPr>
          <w:trHeight w:val="1575" w:hRule="exact"/>
        </w:trPr>
        <w:tc>
          <w:tcPr>
            <w:vMerge w:val="continue"/>
            <w:shd w:val="clear" w:color="auto" w:fill="FFFFFF"/>
            <w:vAlign w:val="top"/>
          </w:tcPr>
          <w:p>
            <w:pPr>
              <w:framePr w:w="31815" w:h="14145" w:hSpace="30" w:vSpace="2025" w:wrap="around" w:vAnchor="margin" w:hAnchor="page" w:x="-18023" w:y="31531"/>
            </w:pPr>
          </w:p>
        </w:tc>
        <w:tc>
          <w:tcPr>
            <w:shd w:val="clear" w:color="auto" w:fill="FFFFFF"/>
            <w:vAlign w:val="bottom"/>
          </w:tcPr>
          <w:p>
            <w:pPr>
              <w:pStyle w:val="9"/>
              <w:keepNext w:val="0"/>
              <w:keepLines w:val="0"/>
              <w:framePr w:w="31815" w:h="14145" w:hSpace="30" w:vSpace="2025" w:wrap="around" w:vAnchor="margin" w:hAnchor="page" w:x="-18023" w:y="31531"/>
              <w:widowControl w:val="0"/>
              <w:shd w:val="clear" w:color="auto" w:fill="auto"/>
              <w:bidi w:val="0"/>
              <w:spacing w:before="0" w:after="0" w:line="600" w:lineRule="exact"/>
              <w:ind w:left="300" w:right="0" w:firstLine="0"/>
              <w:jc w:val="left"/>
              <w:rPr>
                <w:sz w:val="40"/>
                <w:szCs w:val="40"/>
              </w:rPr>
            </w:pPr>
            <w:r>
              <w:rPr>
                <w:color w:val="000000"/>
                <w:spacing w:val="0"/>
                <w:w w:val="100"/>
                <w:position w:val="0"/>
                <w:sz w:val="50"/>
                <w:szCs w:val="50"/>
                <w:lang w:val="zh-TW" w:eastAsia="zh-TW" w:bidi="zh-TW"/>
              </w:rPr>
              <w:t xml:space="preserve">行走速度 </w:t>
            </w:r>
            <w:r>
              <w:rPr>
                <w:rFonts w:ascii="Times New Roman" w:hAnsi="Times New Roman" w:eastAsia="Times New Roman" w:cs="Times New Roman"/>
                <w:color w:val="000000"/>
                <w:spacing w:val="0"/>
                <w:w w:val="100"/>
                <w:position w:val="0"/>
                <w:sz w:val="40"/>
                <w:szCs w:val="40"/>
                <w:lang w:val="en-US" w:eastAsia="en-US" w:bidi="en-US"/>
              </w:rPr>
              <w:t>Treading speed</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0~90m/min</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0~90m/min</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0~90m/min</w:t>
            </w:r>
          </w:p>
        </w:tc>
      </w:tr>
      <w:tr>
        <w:tblPrEx>
          <w:tblCellMar>
            <w:top w:w="0" w:type="dxa"/>
            <w:left w:w="10" w:type="dxa"/>
            <w:bottom w:w="0" w:type="dxa"/>
            <w:right w:w="10" w:type="dxa"/>
          </w:tblCellMar>
        </w:tblPrEx>
        <w:trPr>
          <w:trHeight w:val="1575" w:hRule="exact"/>
        </w:trPr>
        <w:tc>
          <w:tcPr>
            <w:shd w:val="clear" w:color="auto" w:fill="FFFFFF"/>
            <w:vAlign w:val="bottom"/>
          </w:tcPr>
          <w:p>
            <w:pPr>
              <w:pStyle w:val="9"/>
              <w:keepNext w:val="0"/>
              <w:keepLines w:val="0"/>
              <w:framePr w:w="31815" w:h="14145" w:hSpace="30" w:vSpace="2025" w:wrap="around" w:vAnchor="margin" w:hAnchor="page" w:x="-18023" w:y="31531"/>
              <w:widowControl w:val="0"/>
              <w:shd w:val="clear" w:color="auto" w:fill="auto"/>
              <w:bidi w:val="0"/>
              <w:spacing w:before="0" w:after="0" w:line="334" w:lineRule="auto"/>
              <w:ind w:left="0" w:right="0" w:firstLine="0"/>
              <w:jc w:val="left"/>
              <w:rPr>
                <w:sz w:val="64"/>
                <w:szCs w:val="64"/>
              </w:rPr>
            </w:pPr>
            <w:r>
              <w:rPr>
                <w:rFonts w:ascii="Times New Roman" w:hAnsi="Times New Roman" w:eastAsia="Times New Roman" w:cs="Times New Roman"/>
                <w:color w:val="000000"/>
                <w:spacing w:val="0"/>
                <w:w w:val="100"/>
                <w:position w:val="0"/>
                <w:sz w:val="64"/>
                <w:szCs w:val="64"/>
                <w:lang w:val="en-US" w:eastAsia="en-US" w:bidi="en-US"/>
              </w:rPr>
              <w:t>higher efficiency). Fixed steel platform is optional, which can</w:t>
            </w:r>
          </w:p>
        </w:tc>
        <w:tc>
          <w:tcPr>
            <w:shd w:val="clear" w:color="auto" w:fill="FFFFFF"/>
            <w:vAlign w:val="bottom"/>
          </w:tcPr>
          <w:p>
            <w:pPr>
              <w:pStyle w:val="9"/>
              <w:keepNext w:val="0"/>
              <w:keepLines w:val="0"/>
              <w:framePr w:w="31815" w:h="14145" w:hSpace="30" w:vSpace="2025" w:wrap="around" w:vAnchor="margin" w:hAnchor="page" w:x="-18023" w:y="31531"/>
              <w:widowControl w:val="0"/>
              <w:shd w:val="clear" w:color="auto" w:fill="auto"/>
              <w:bidi w:val="0"/>
              <w:spacing w:before="0" w:after="240" w:line="240" w:lineRule="auto"/>
              <w:ind w:left="0" w:right="0" w:firstLine="300"/>
              <w:jc w:val="left"/>
              <w:rPr>
                <w:sz w:val="50"/>
                <w:szCs w:val="50"/>
              </w:rPr>
            </w:pPr>
            <w:r>
              <w:rPr>
                <w:color w:val="000000"/>
                <w:spacing w:val="0"/>
                <w:w w:val="100"/>
                <w:position w:val="0"/>
                <w:sz w:val="50"/>
                <w:szCs w:val="50"/>
                <w:lang w:val="zh-TW" w:eastAsia="zh-TW" w:bidi="zh-TW"/>
              </w:rPr>
              <w:t>刀带长度</w:t>
            </w:r>
          </w:p>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3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Blade length</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L7400mm</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L8400mm</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L8800mm</w:t>
            </w:r>
          </w:p>
        </w:tc>
      </w:tr>
      <w:tr>
        <w:tblPrEx>
          <w:tblCellMar>
            <w:top w:w="0" w:type="dxa"/>
            <w:left w:w="10" w:type="dxa"/>
            <w:bottom w:w="0" w:type="dxa"/>
            <w:right w:w="10" w:type="dxa"/>
          </w:tblCellMar>
        </w:tblPrEx>
        <w:trPr>
          <w:trHeight w:val="1575" w:hRule="exact"/>
        </w:trPr>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000000"/>
                <w:spacing w:val="0"/>
                <w:w w:val="100"/>
                <w:position w:val="0"/>
                <w:sz w:val="64"/>
                <w:szCs w:val="64"/>
                <w:lang w:val="en-US" w:eastAsia="en-US" w:bidi="en-US"/>
              </w:rPr>
              <w:t>effectively increase the friction</w:t>
            </w:r>
          </w:p>
        </w:tc>
        <w:tc>
          <w:tcPr>
            <w:shd w:val="clear" w:color="auto" w:fill="FFFFFF"/>
            <w:vAlign w:val="top"/>
          </w:tcPr>
          <w:p>
            <w:pPr>
              <w:pStyle w:val="9"/>
              <w:keepNext w:val="0"/>
              <w:keepLines w:val="0"/>
              <w:framePr w:w="31815" w:h="14145" w:hSpace="30" w:vSpace="2025" w:wrap="around" w:vAnchor="margin" w:hAnchor="page" w:x="-18023" w:y="31531"/>
              <w:widowControl w:val="0"/>
              <w:shd w:val="clear" w:color="auto" w:fill="auto"/>
              <w:bidi w:val="0"/>
              <w:spacing w:before="140" w:after="0" w:line="600" w:lineRule="exact"/>
              <w:ind w:left="300" w:right="0" w:firstLine="0"/>
              <w:jc w:val="left"/>
              <w:rPr>
                <w:sz w:val="40"/>
                <w:szCs w:val="40"/>
              </w:rPr>
            </w:pPr>
            <w:r>
              <w:rPr>
                <w:color w:val="000000"/>
                <w:spacing w:val="0"/>
                <w:w w:val="100"/>
                <w:position w:val="0"/>
                <w:sz w:val="50"/>
                <w:szCs w:val="50"/>
                <w:lang w:val="zh-TW" w:eastAsia="zh-TW" w:bidi="zh-TW"/>
              </w:rPr>
              <w:t xml:space="preserve">总功率 </w:t>
            </w: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8.92KW</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10.42KW</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10.42KW</w:t>
            </w:r>
          </w:p>
        </w:tc>
      </w:tr>
      <w:tr>
        <w:tblPrEx>
          <w:tblCellMar>
            <w:top w:w="0" w:type="dxa"/>
            <w:left w:w="10" w:type="dxa"/>
            <w:bottom w:w="0" w:type="dxa"/>
            <w:right w:w="10" w:type="dxa"/>
          </w:tblCellMar>
        </w:tblPrEx>
        <w:trPr>
          <w:trHeight w:val="1575" w:hRule="exact"/>
        </w:trPr>
        <w:tc>
          <w:tcPr>
            <w:shd w:val="clear" w:color="auto" w:fill="FFFFFF"/>
            <w:vAlign w:val="top"/>
          </w:tcPr>
          <w:p>
            <w:pPr>
              <w:pStyle w:val="9"/>
              <w:keepNext w:val="0"/>
              <w:keepLines w:val="0"/>
              <w:framePr w:w="31815" w:h="14145" w:hSpace="30" w:vSpace="2025" w:wrap="around" w:vAnchor="margin" w:hAnchor="page" w:x="-18023" w:y="31531"/>
              <w:widowControl w:val="0"/>
              <w:shd w:val="clear" w:color="auto" w:fill="auto"/>
              <w:bidi w:val="0"/>
              <w:spacing w:before="0" w:after="0" w:line="338" w:lineRule="auto"/>
              <w:ind w:left="0" w:right="0" w:firstLine="0"/>
              <w:jc w:val="left"/>
              <w:rPr>
                <w:sz w:val="64"/>
                <w:szCs w:val="64"/>
              </w:rPr>
            </w:pPr>
            <w:r>
              <w:rPr>
                <w:rFonts w:ascii="Times New Roman" w:hAnsi="Times New Roman" w:eastAsia="Times New Roman" w:cs="Times New Roman"/>
                <w:color w:val="000000"/>
                <w:spacing w:val="0"/>
                <w:w w:val="100"/>
                <w:position w:val="0"/>
                <w:sz w:val="64"/>
                <w:szCs w:val="64"/>
                <w:lang w:val="en-US" w:eastAsia="en-US" w:bidi="en-US"/>
              </w:rPr>
              <w:t>between foam and the platform, improving the cutting effect and</w:t>
            </w:r>
          </w:p>
        </w:tc>
        <w:tc>
          <w:tcPr>
            <w:shd w:val="clear" w:color="auto" w:fill="FFFFFF"/>
            <w:vAlign w:val="bottom"/>
          </w:tcPr>
          <w:p>
            <w:pPr>
              <w:pStyle w:val="9"/>
              <w:keepNext w:val="0"/>
              <w:keepLines w:val="0"/>
              <w:framePr w:w="31815" w:h="14145" w:hSpace="30" w:vSpace="2025" w:wrap="around" w:vAnchor="margin" w:hAnchor="page" w:x="-18023" w:y="31531"/>
              <w:widowControl w:val="0"/>
              <w:shd w:val="clear" w:color="auto" w:fill="auto"/>
              <w:bidi w:val="0"/>
              <w:spacing w:before="0" w:after="160" w:line="240" w:lineRule="auto"/>
              <w:ind w:left="0" w:right="0" w:firstLine="300"/>
              <w:jc w:val="left"/>
              <w:rPr>
                <w:sz w:val="50"/>
                <w:szCs w:val="50"/>
              </w:rPr>
            </w:pPr>
            <w:r>
              <w:rPr>
                <w:color w:val="000000"/>
                <w:spacing w:val="0"/>
                <w:w w:val="100"/>
                <w:position w:val="0"/>
                <w:sz w:val="50"/>
                <w:szCs w:val="50"/>
                <w:lang w:val="zh-TW" w:eastAsia="zh-TW" w:bidi="zh-TW"/>
              </w:rPr>
              <w:t>主机重量</w:t>
            </w:r>
          </w:p>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3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Mainframe weight</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1500Kg</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1800Kg</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2000Kg</w:t>
            </w:r>
          </w:p>
        </w:tc>
      </w:tr>
      <w:tr>
        <w:tblPrEx>
          <w:tblCellMar>
            <w:top w:w="0" w:type="dxa"/>
            <w:left w:w="10" w:type="dxa"/>
            <w:bottom w:w="0" w:type="dxa"/>
            <w:right w:w="10" w:type="dxa"/>
          </w:tblCellMar>
        </w:tblPrEx>
        <w:trPr>
          <w:trHeight w:val="1545" w:hRule="exact"/>
        </w:trPr>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000000"/>
                <w:spacing w:val="0"/>
                <w:w w:val="100"/>
                <w:position w:val="0"/>
                <w:sz w:val="64"/>
                <w:szCs w:val="64"/>
                <w:lang w:val="en-US" w:eastAsia="en-US" w:bidi="en-US"/>
              </w:rPr>
              <w:t>utilization rate.</w:t>
            </w:r>
          </w:p>
        </w:tc>
        <w:tc>
          <w:tcPr>
            <w:shd w:val="clear" w:color="auto" w:fill="FFFFFF"/>
            <w:vAlign w:val="bottom"/>
          </w:tcPr>
          <w:p>
            <w:pPr>
              <w:pStyle w:val="9"/>
              <w:keepNext w:val="0"/>
              <w:keepLines w:val="0"/>
              <w:framePr w:w="31815" w:h="14145" w:hSpace="30" w:vSpace="2025" w:wrap="around" w:vAnchor="margin" w:hAnchor="page" w:x="-18023" w:y="31531"/>
              <w:widowControl w:val="0"/>
              <w:shd w:val="clear" w:color="auto" w:fill="auto"/>
              <w:bidi w:val="0"/>
              <w:spacing w:before="0" w:after="120" w:line="240" w:lineRule="auto"/>
              <w:ind w:left="0" w:right="0" w:firstLine="300"/>
              <w:jc w:val="left"/>
              <w:rPr>
                <w:sz w:val="50"/>
                <w:szCs w:val="50"/>
              </w:rPr>
            </w:pPr>
            <w:r>
              <w:rPr>
                <w:color w:val="000000"/>
                <w:spacing w:val="0"/>
                <w:w w:val="100"/>
                <w:position w:val="0"/>
                <w:sz w:val="50"/>
                <w:szCs w:val="50"/>
                <w:lang w:val="zh-TW" w:eastAsia="zh-TW" w:bidi="zh-TW"/>
              </w:rPr>
              <w:t>机器外形尺寸</w:t>
            </w:r>
          </w:p>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3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L3550xW2640xH2350mm</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L4050xW2640xH2350mm</w:t>
            </w:r>
          </w:p>
        </w:tc>
        <w:tc>
          <w:tcPr>
            <w:shd w:val="clear" w:color="auto" w:fill="FFFFFF"/>
            <w:vAlign w:val="center"/>
          </w:tcPr>
          <w:p>
            <w:pPr>
              <w:pStyle w:val="9"/>
              <w:keepNext w:val="0"/>
              <w:keepLines w:val="0"/>
              <w:framePr w:w="31815" w:h="14145" w:hSpace="30" w:vSpace="2025" w:wrap="around" w:vAnchor="margin" w:hAnchor="page" w:x="-18023" w:y="3153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L4350 x W2640 x H2350mm</w:t>
            </w:r>
          </w:p>
        </w:tc>
      </w:tr>
    </w:tbl>
    <w:p>
      <w:pPr>
        <w:framePr w:w="31815" w:h="14145" w:hSpace="30" w:vSpace="2025" w:wrap="around" w:vAnchor="margin" w:hAnchor="page" w:x="-18023" w:y="31531"/>
        <w:widowControl w:val="0"/>
        <w:spacing w:line="1" w:lineRule="exact"/>
      </w:pPr>
    </w:p>
    <w:p>
      <w:pPr>
        <w:pStyle w:val="27"/>
        <w:keepNext w:val="0"/>
        <w:keepLines w:val="0"/>
        <w:framePr w:w="23595" w:h="1350" w:wrap="around" w:vAnchor="margin" w:hAnchor="page" w:x="-9773" w:y="46351"/>
        <w:widowControl w:val="0"/>
        <w:shd w:val="clear" w:color="auto" w:fill="auto"/>
        <w:bidi w:val="0"/>
        <w:spacing w:before="0" w:after="200" w:line="240" w:lineRule="auto"/>
        <w:ind w:left="0" w:right="0" w:firstLine="0"/>
        <w:jc w:val="righ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595" w:h="1350" w:wrap="around" w:vAnchor="margin" w:hAnchor="page" w:x="-9773" w:y="46351"/>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Remark: The above data is only for reference, all the parameter is subjected to the sold production.</w:t>
      </w:r>
    </w:p>
    <w:p>
      <w:pPr>
        <w:pStyle w:val="5"/>
        <w:keepNext w:val="0"/>
        <w:keepLines w:val="0"/>
        <w:framePr w:w="525" w:h="180" w:wrap="around" w:vAnchor="margin" w:hAnchor="page" w:x="48652" w:y="34111"/>
        <w:widowControl w:val="0"/>
        <w:shd w:val="clear" w:color="auto" w:fill="auto"/>
        <w:bidi w:val="0"/>
        <w:spacing w:before="0" w:after="0" w:line="240" w:lineRule="auto"/>
        <w:ind w:left="0" w:right="0" w:firstLine="0"/>
        <w:jc w:val="both"/>
        <w:rPr>
          <w:sz w:val="15"/>
          <w:szCs w:val="15"/>
        </w:rPr>
      </w:pPr>
      <w:r>
        <w:rPr>
          <w:rFonts w:ascii="Times New Roman" w:hAnsi="Times New Roman" w:eastAsia="Times New Roman" w:cs="Times New Roman"/>
          <w:b/>
          <w:bCs/>
          <w:color w:val="95A3B2"/>
          <w:spacing w:val="0"/>
          <w:w w:val="100"/>
          <w:position w:val="0"/>
          <w:sz w:val="15"/>
          <w:szCs w:val="15"/>
          <w:lang w:val="en-US" w:eastAsia="en-US" w:bidi="en-US"/>
        </w:rPr>
        <w:t>hiu &lt;</w:t>
      </w:r>
    </w:p>
    <w:p>
      <w:pPr>
        <w:pStyle w:val="5"/>
        <w:keepNext w:val="0"/>
        <w:keepLines w:val="0"/>
        <w:framePr w:w="6525" w:h="1800" w:wrap="around" w:vAnchor="margin" w:hAnchor="page" w:x="44362" w:y="32791"/>
        <w:widowControl w:val="0"/>
        <w:shd w:val="clear" w:color="auto" w:fill="auto"/>
        <w:tabs>
          <w:tab w:val="left" w:leader="underscore" w:pos="3615"/>
          <w:tab w:val="left" w:leader="underscore" w:pos="4335"/>
        </w:tabs>
        <w:bidi w:val="0"/>
        <w:spacing w:before="0" w:after="0" w:line="240" w:lineRule="auto"/>
        <w:ind w:left="0" w:right="0" w:firstLine="0"/>
        <w:jc w:val="center"/>
        <w:rPr>
          <w:sz w:val="102"/>
          <w:szCs w:val="102"/>
        </w:rPr>
      </w:pPr>
      <w:r>
        <w:rPr>
          <w:i/>
          <w:iCs/>
          <w:color w:val="DDD5E4"/>
          <w:spacing w:val="0"/>
          <w:w w:val="100"/>
          <w:position w:val="0"/>
          <w:sz w:val="42"/>
          <w:szCs w:val="42"/>
          <w:lang w:val="zh-TW" w:eastAsia="zh-TW" w:bidi="zh-TW"/>
        </w:rPr>
        <w:t>叩</w:t>
      </w:r>
      <w:r>
        <w:rPr>
          <w:i/>
          <w:iCs/>
          <w:color w:val="DDD5E4"/>
          <w:spacing w:val="0"/>
          <w:w w:val="100"/>
          <w:position w:val="0"/>
          <w:sz w:val="42"/>
          <w:szCs w:val="42"/>
          <w:lang w:val="en-US" w:eastAsia="en-US" w:bidi="en-US"/>
        </w:rPr>
        <w:t>,</w:t>
      </w:r>
      <w:r>
        <w:rPr>
          <w:i/>
          <w:iCs/>
          <w:color w:val="DDD5E4"/>
          <w:spacing w:val="0"/>
          <w:w w:val="100"/>
          <w:position w:val="0"/>
          <w:sz w:val="42"/>
          <w:szCs w:val="42"/>
          <w:u w:val="single"/>
          <w:lang w:val="zh-CN" w:eastAsia="zh-CN" w:bidi="zh-CN"/>
        </w:rPr>
        <w:t>「</w:t>
      </w:r>
      <w:r>
        <w:rPr>
          <w:color w:val="DDD5E4"/>
          <w:spacing w:val="0"/>
          <w:w w:val="100"/>
          <w:position w:val="0"/>
          <w:sz w:val="102"/>
          <w:szCs w:val="102"/>
          <w:u w:val="single"/>
          <w:lang w:val="zh-CN" w:eastAsia="zh-CN" w:bidi="zh-CN"/>
        </w:rPr>
        <w:t xml:space="preserve"> </w:t>
      </w:r>
      <w:r>
        <w:rPr>
          <w:color w:val="DDD5E4"/>
          <w:spacing w:val="0"/>
          <w:w w:val="100"/>
          <w:position w:val="0"/>
          <w:sz w:val="102"/>
          <w:szCs w:val="102"/>
          <w:u w:val="single"/>
          <w:lang w:val="en-US" w:eastAsia="en-US" w:bidi="en-US"/>
        </w:rPr>
        <w:tab/>
      </w:r>
      <w:r>
        <w:rPr>
          <w:color w:val="DDD5E4"/>
          <w:spacing w:val="0"/>
          <w:w w:val="100"/>
          <w:position w:val="0"/>
          <w:sz w:val="102"/>
          <w:szCs w:val="102"/>
          <w:u w:val="single"/>
          <w:lang w:val="zh-TW" w:eastAsia="zh-TW" w:bidi="zh-TW"/>
        </w:rPr>
        <w:tab/>
      </w:r>
      <w:r>
        <w:rPr>
          <w:color w:val="DDD5E4"/>
          <w:spacing w:val="0"/>
          <w:w w:val="100"/>
          <w:position w:val="0"/>
          <w:sz w:val="102"/>
          <w:szCs w:val="102"/>
          <w:u w:val="single"/>
          <w:lang w:val="en-US" w:eastAsia="en-US" w:bidi="en-US"/>
        </w:rPr>
        <w:t>—</w:t>
      </w:r>
      <w:r>
        <w:rPr>
          <w:color w:val="DDD5E4"/>
          <w:spacing w:val="0"/>
          <w:w w:val="100"/>
          <w:position w:val="0"/>
          <w:sz w:val="102"/>
          <w:szCs w:val="102"/>
          <w:lang w:val="zh-CN" w:eastAsia="zh-CN" w:bidi="zh-CN"/>
        </w:rPr>
        <w:t>，</w:t>
      </w:r>
      <w:r>
        <w:rPr>
          <w:color w:val="DDD5E4"/>
          <w:spacing w:val="0"/>
          <w:w w:val="100"/>
          <w:position w:val="0"/>
          <w:sz w:val="102"/>
          <w:szCs w:val="102"/>
          <w:lang w:val="en-US" w:eastAsia="en-US" w:bidi="en-US"/>
        </w:rPr>
        <w:t>j</w:t>
      </w:r>
    </w:p>
    <w:p>
      <w:pPr>
        <w:pStyle w:val="5"/>
        <w:keepNext w:val="0"/>
        <w:keepLines w:val="0"/>
        <w:framePr w:w="6525" w:h="1800" w:wrap="around" w:vAnchor="margin" w:hAnchor="page" w:x="44362" w:y="32791"/>
        <w:widowControl w:val="0"/>
        <w:shd w:val="clear" w:color="auto" w:fill="auto"/>
        <w:tabs>
          <w:tab w:val="left" w:pos="6315"/>
        </w:tabs>
        <w:bidi w:val="0"/>
        <w:spacing w:before="0" w:after="0" w:line="240" w:lineRule="auto"/>
        <w:ind w:left="0" w:right="0" w:firstLine="0"/>
        <w:jc w:val="center"/>
        <w:rPr>
          <w:sz w:val="34"/>
          <w:szCs w:val="34"/>
        </w:rPr>
      </w:pPr>
      <w:r>
        <w:rPr>
          <w:i/>
          <w:iCs/>
          <w:color w:val="000000"/>
          <w:spacing w:val="0"/>
          <w:w w:val="100"/>
          <w:position w:val="0"/>
          <w:sz w:val="42"/>
          <w:szCs w:val="42"/>
          <w:shd w:val="clear" w:color="auto" w:fill="FFFFFF"/>
          <w:lang w:val="zh-CN" w:eastAsia="zh-CN" w:bidi="zh-CN"/>
        </w:rPr>
        <w:t>一</w:t>
      </w:r>
      <w:r>
        <w:rPr>
          <w:i/>
          <w:iCs/>
          <w:color w:val="95A3B2"/>
          <w:spacing w:val="0"/>
          <w:w w:val="100"/>
          <w:position w:val="0"/>
          <w:sz w:val="42"/>
          <w:szCs w:val="42"/>
          <w:lang w:val="zh-CN" w:eastAsia="zh-CN" w:bidi="zh-CN"/>
        </w:rPr>
        <w:t>"〃痴</w:t>
      </w:r>
      <w:r>
        <w:rPr>
          <w:i/>
          <w:iCs/>
          <w:color w:val="807167"/>
          <w:spacing w:val="0"/>
          <w:w w:val="100"/>
          <w:position w:val="0"/>
          <w:sz w:val="42"/>
          <w:szCs w:val="42"/>
          <w:lang w:val="zh-TW" w:eastAsia="zh-TW" w:bidi="zh-TW"/>
        </w:rPr>
        <w:t>郦</w:t>
      </w:r>
      <w:r>
        <w:rPr>
          <w:rFonts w:ascii="Times New Roman" w:hAnsi="Times New Roman" w:eastAsia="Times New Roman" w:cs="Times New Roman"/>
          <w:i/>
          <w:iCs/>
          <w:color w:val="95A3B2"/>
          <w:spacing w:val="0"/>
          <w:w w:val="100"/>
          <w:position w:val="0"/>
          <w:sz w:val="80"/>
          <w:szCs w:val="80"/>
          <w:lang w:val="en-US" w:eastAsia="en-US" w:bidi="en-US"/>
        </w:rPr>
        <w:t>Wiy</w:t>
      </w:r>
      <w:r>
        <w:rPr>
          <w:i/>
          <w:iCs/>
          <w:color w:val="95A3B2"/>
          <w:spacing w:val="0"/>
          <w:w w:val="100"/>
          <w:position w:val="0"/>
          <w:sz w:val="82"/>
          <w:szCs w:val="82"/>
          <w:lang w:val="en-US" w:eastAsia="en-US" w:bidi="en-US"/>
        </w:rPr>
        <w:t>：</w:t>
      </w:r>
      <w:r>
        <w:rPr>
          <w:i/>
          <w:iCs/>
          <w:color w:val="95A3B2"/>
          <w:spacing w:val="0"/>
          <w:w w:val="100"/>
          <w:position w:val="0"/>
          <w:sz w:val="42"/>
          <w:szCs w:val="42"/>
          <w:lang w:val="zh-TW" w:eastAsia="zh-TW" w:bidi="zh-TW"/>
        </w:rPr>
        <w:t>二,</w:t>
      </w:r>
      <w:r>
        <w:rPr>
          <w:color w:val="95A3B2"/>
          <w:spacing w:val="0"/>
          <w:w w:val="100"/>
          <w:position w:val="0"/>
          <w:sz w:val="34"/>
          <w:szCs w:val="34"/>
          <w:lang w:val="zh-CN" w:eastAsia="zh-CN" w:bidi="zh-CN"/>
        </w:rPr>
        <w:t>、</w:t>
      </w:r>
      <w:r>
        <w:rPr>
          <w:color w:val="95A3B2"/>
          <w:spacing w:val="0"/>
          <w:w w:val="100"/>
          <w:position w:val="0"/>
          <w:sz w:val="34"/>
          <w:szCs w:val="34"/>
          <w:lang w:val="zh-CN" w:eastAsia="zh-CN" w:bidi="zh-CN"/>
        </w:rPr>
        <w:tab/>
      </w:r>
      <w:r>
        <w:rPr>
          <w:color w:val="000000"/>
          <w:spacing w:val="0"/>
          <w:w w:val="100"/>
          <w:position w:val="0"/>
          <w:sz w:val="34"/>
          <w:szCs w:val="34"/>
          <w:shd w:val="clear" w:color="auto" w:fill="FFFFFF"/>
          <w:vertAlign w:val="superscript"/>
          <w:lang w:val="en-US" w:eastAsia="en-US" w:bidi="en-US"/>
        </w:rPr>
        <w:t>1</w:t>
      </w:r>
    </w:p>
    <w:p>
      <w:pPr>
        <w:pStyle w:val="13"/>
        <w:keepNext/>
        <w:keepLines/>
        <w:framePr w:w="8850" w:h="3240" w:wrap="around" w:vAnchor="margin" w:hAnchor="page" w:x="19102" w:y="21406"/>
        <w:widowControl w:val="0"/>
        <w:shd w:val="clear" w:color="auto" w:fill="auto"/>
        <w:bidi w:val="0"/>
        <w:spacing w:before="0" w:after="100" w:line="240" w:lineRule="auto"/>
        <w:ind w:left="0" w:right="0" w:firstLine="0"/>
        <w:jc w:val="left"/>
      </w:pPr>
      <w:bookmarkStart w:id="269" w:name="bookmark269"/>
      <w:bookmarkStart w:id="270" w:name="bookmark271"/>
      <w:bookmarkStart w:id="271" w:name="bookmark270"/>
      <w:r>
        <w:rPr>
          <w:rFonts w:ascii="Times New Roman" w:hAnsi="Times New Roman" w:eastAsia="Times New Roman" w:cs="Times New Roman"/>
          <w:spacing w:val="0"/>
          <w:w w:val="100"/>
          <w:position w:val="0"/>
          <w:lang w:val="en-US" w:eastAsia="en-US" w:bidi="en-US"/>
        </w:rPr>
        <w:t>ULFS-30B</w:t>
      </w:r>
      <w:bookmarkEnd w:id="269"/>
      <w:bookmarkEnd w:id="270"/>
      <w:bookmarkEnd w:id="271"/>
    </w:p>
    <w:p>
      <w:pPr>
        <w:pStyle w:val="21"/>
        <w:keepNext/>
        <w:keepLines/>
        <w:framePr w:w="8850" w:h="3240" w:wrap="around" w:vAnchor="margin" w:hAnchor="page" w:x="19102" w:y="21406"/>
        <w:widowControl w:val="0"/>
        <w:shd w:val="clear" w:color="auto" w:fill="auto"/>
        <w:bidi w:val="0"/>
        <w:spacing w:before="0" w:after="0" w:line="780" w:lineRule="exact"/>
        <w:ind w:left="0" w:right="0" w:firstLine="0"/>
        <w:jc w:val="left"/>
      </w:pPr>
      <w:bookmarkStart w:id="272" w:name="bookmark272"/>
      <w:bookmarkStart w:id="273" w:name="bookmark273"/>
      <w:bookmarkStart w:id="274" w:name="bookmark274"/>
      <w:r>
        <w:rPr>
          <w:color w:val="000000"/>
          <w:spacing w:val="0"/>
          <w:w w:val="100"/>
          <w:position w:val="0"/>
          <w:shd w:val="clear" w:color="auto" w:fill="FFFFFF"/>
          <w:lang w:val="zh-TW" w:eastAsia="zh-TW" w:bidi="zh-TW"/>
        </w:rPr>
        <w:t>海绵粉碎机(带输送带)</w:t>
      </w:r>
      <w:bookmarkEnd w:id="272"/>
      <w:bookmarkEnd w:id="273"/>
      <w:bookmarkEnd w:id="274"/>
    </w:p>
    <w:p>
      <w:pPr>
        <w:pStyle w:val="11"/>
        <w:keepNext/>
        <w:keepLines/>
        <w:framePr w:w="8850" w:h="3240" w:wrap="around" w:vAnchor="margin" w:hAnchor="page" w:x="19102" w:y="21406"/>
        <w:widowControl w:val="0"/>
        <w:shd w:val="clear" w:color="auto" w:fill="auto"/>
        <w:bidi w:val="0"/>
        <w:spacing w:before="0" w:after="0" w:line="780" w:lineRule="exact"/>
        <w:ind w:left="0" w:right="0" w:firstLine="0"/>
        <w:jc w:val="left"/>
      </w:pPr>
      <w:bookmarkStart w:id="275" w:name="bookmark276"/>
      <w:bookmarkStart w:id="276" w:name="bookmark275"/>
      <w:bookmarkStart w:id="277" w:name="bookmark277"/>
      <w:r>
        <w:rPr>
          <w:rFonts w:ascii="Times New Roman" w:hAnsi="Times New Roman" w:eastAsia="Times New Roman" w:cs="Times New Roman"/>
          <w:spacing w:val="0"/>
          <w:w w:val="100"/>
          <w:position w:val="0"/>
          <w:lang w:val="en-US" w:eastAsia="en-US" w:bidi="en-US"/>
        </w:rPr>
        <w:t>Foam Crushing Machine</w:t>
      </w:r>
      <w:bookmarkEnd w:id="275"/>
      <w:bookmarkEnd w:id="276"/>
      <w:bookmarkEnd w:id="277"/>
    </w:p>
    <w:tbl>
      <w:tblPr>
        <w:tblStyle w:val="2"/>
        <w:tblW w:w="0" w:type="auto"/>
        <w:tblInd w:w="0" w:type="dxa"/>
        <w:tblLayout w:type="fixed"/>
        <w:tblCellMar>
          <w:top w:w="0" w:type="dxa"/>
          <w:left w:w="10" w:type="dxa"/>
          <w:bottom w:w="0" w:type="dxa"/>
          <w:right w:w="10" w:type="dxa"/>
        </w:tblCellMar>
      </w:tblPr>
      <w:tblGrid>
        <w:gridCol w:w="4335"/>
        <w:gridCol w:w="7365"/>
        <w:gridCol w:w="10200"/>
        <w:gridCol w:w="9825"/>
      </w:tblGrid>
      <w:tr>
        <w:tblPrEx>
          <w:tblCellMar>
            <w:top w:w="0" w:type="dxa"/>
            <w:left w:w="10" w:type="dxa"/>
            <w:bottom w:w="0" w:type="dxa"/>
            <w:right w:w="10" w:type="dxa"/>
          </w:tblCellMar>
        </w:tblPrEx>
        <w:trPr>
          <w:trHeight w:val="990" w:hRule="exact"/>
        </w:trPr>
        <w:tc>
          <w:tcPr>
            <w:tcBorders>
              <w:top w:val="single" w:color="auto" w:sz="4" w:space="0"/>
              <w:left w:val="single" w:color="auto" w:sz="4" w:space="0"/>
            </w:tcBorders>
            <w:shd w:val="clear" w:color="auto" w:fill="FFFFFF"/>
            <w:vAlign w:val="bottom"/>
          </w:tcPr>
          <w:p>
            <w:pPr>
              <w:pStyle w:val="9"/>
              <w:keepNext w:val="0"/>
              <w:keepLines w:val="0"/>
              <w:framePr w:w="31725" w:h="9120" w:vSpace="2070" w:wrap="around" w:vAnchor="margin" w:hAnchor="page" w:x="19237" w:y="36526"/>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bottom"/>
          </w:tcPr>
          <w:p>
            <w:pPr>
              <w:pStyle w:val="9"/>
              <w:keepNext w:val="0"/>
              <w:keepLines w:val="0"/>
              <w:framePr w:w="31725" w:h="9120" w:vSpace="2070" w:wrap="around" w:vAnchor="margin" w:hAnchor="page" w:x="19237" w:y="36526"/>
              <w:widowControl w:val="0"/>
              <w:shd w:val="clear" w:color="auto" w:fill="auto"/>
              <w:bidi w:val="0"/>
              <w:spacing w:before="0" w:after="0" w:line="240" w:lineRule="auto"/>
              <w:ind w:left="0" w:right="0" w:firstLine="28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bottom"/>
          </w:tcPr>
          <w:p>
            <w:pPr>
              <w:pStyle w:val="9"/>
              <w:keepNext w:val="0"/>
              <w:keepLines w:val="0"/>
              <w:framePr w:w="31725" w:h="9120" w:vSpace="2070" w:wrap="around" w:vAnchor="margin" w:hAnchor="page" w:x="19237" w:y="3652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ULFS-30A</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framePr w:w="31725" w:h="9120" w:vSpace="2070" w:wrap="around" w:vAnchor="margin" w:hAnchor="page" w:x="19237" w:y="36526"/>
              <w:widowControl w:val="0"/>
              <w:shd w:val="clear" w:color="auto" w:fill="auto"/>
              <w:tabs>
                <w:tab w:val="left" w:pos="3480"/>
              </w:tabs>
              <w:bidi w:val="0"/>
              <w:spacing w:before="0" w:after="0" w:line="240" w:lineRule="auto"/>
              <w:ind w:left="0" w:right="0" w:firstLine="0"/>
              <w:jc w:val="left"/>
              <w:rPr>
                <w:sz w:val="60"/>
                <w:szCs w:val="60"/>
              </w:rPr>
            </w:pPr>
            <w:r>
              <w:rPr>
                <w:rFonts w:ascii="Times New Roman" w:hAnsi="Times New Roman" w:eastAsia="Times New Roman" w:cs="Times New Roman"/>
                <w:color w:val="8AC786"/>
                <w:spacing w:val="0"/>
                <w:w w:val="100"/>
                <w:position w:val="0"/>
                <w:sz w:val="60"/>
                <w:szCs w:val="60"/>
                <w:lang w:val="en-US" w:eastAsia="en-US" w:bidi="en-US"/>
              </w:rPr>
              <w:t>■</w:t>
            </w:r>
            <w:r>
              <w:rPr>
                <w:rFonts w:ascii="Times New Roman" w:hAnsi="Times New Roman" w:eastAsia="Times New Roman" w:cs="Times New Roman"/>
                <w:color w:val="8AC786"/>
                <w:spacing w:val="0"/>
                <w:w w:val="100"/>
                <w:position w:val="0"/>
                <w:sz w:val="60"/>
                <w:szCs w:val="60"/>
                <w:lang w:val="en-US" w:eastAsia="en-US" w:bidi="en-US"/>
              </w:rPr>
              <w:tab/>
            </w:r>
            <w:r>
              <w:rPr>
                <w:rFonts w:ascii="Times New Roman" w:hAnsi="Times New Roman" w:eastAsia="Times New Roman" w:cs="Times New Roman"/>
                <w:color w:val="000000"/>
                <w:spacing w:val="0"/>
                <w:w w:val="100"/>
                <w:position w:val="0"/>
                <w:sz w:val="60"/>
                <w:szCs w:val="60"/>
                <w:lang w:val="en-US" w:eastAsia="en-US" w:bidi="en-US"/>
              </w:rPr>
              <w:t>ULFS-30B</w:t>
            </w:r>
          </w:p>
        </w:tc>
      </w:tr>
      <w:tr>
        <w:tblPrEx>
          <w:tblCellMar>
            <w:top w:w="0" w:type="dxa"/>
            <w:left w:w="10" w:type="dxa"/>
            <w:bottom w:w="0" w:type="dxa"/>
            <w:right w:w="10" w:type="dxa"/>
          </w:tblCellMar>
        </w:tblPrEx>
        <w:trPr>
          <w:trHeight w:val="1050" w:hRule="exact"/>
        </w:trPr>
        <w:tc>
          <w:tcPr>
            <w:tcBorders>
              <w:top w:val="single" w:color="auto" w:sz="4" w:space="0"/>
            </w:tcBorders>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60" w:after="0" w:line="240" w:lineRule="auto"/>
              <w:ind w:left="0" w:right="0" w:firstLine="560"/>
              <w:jc w:val="left"/>
              <w:rPr>
                <w:sz w:val="50"/>
                <w:szCs w:val="50"/>
              </w:rPr>
            </w:pPr>
            <w:r>
              <w:rPr>
                <w:color w:val="000000"/>
                <w:spacing w:val="0"/>
                <w:w w:val="100"/>
                <w:position w:val="0"/>
                <w:sz w:val="50"/>
                <w:szCs w:val="50"/>
                <w:lang w:val="zh-TW" w:eastAsia="zh-TW" w:bidi="zh-TW"/>
              </w:rPr>
              <w:t>破碎速度</w:t>
            </w:r>
          </w:p>
        </w:tc>
        <w:tc>
          <w:tcPr>
            <w:tcBorders>
              <w:top w:val="single" w:color="auto" w:sz="4" w:space="0"/>
            </w:tcBorders>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00" w:after="0" w:line="240" w:lineRule="auto"/>
              <w:ind w:left="0" w:right="0" w:firstLine="280"/>
              <w:jc w:val="left"/>
            </w:pPr>
            <w:r>
              <w:rPr>
                <w:color w:val="000000"/>
                <w:spacing w:val="0"/>
                <w:w w:val="100"/>
                <w:position w:val="0"/>
                <w:lang w:val="en-US" w:eastAsia="en-US" w:bidi="en-US"/>
              </w:rPr>
              <w:t>Breaking speed</w:t>
            </w:r>
          </w:p>
        </w:tc>
        <w:tc>
          <w:tcPr>
            <w:tcBorders>
              <w:top w:val="single" w:color="auto" w:sz="4" w:space="0"/>
            </w:tcBorders>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100~550Kg/h</w:t>
            </w:r>
          </w:p>
        </w:tc>
        <w:tc>
          <w:tcPr>
            <w:tcBorders>
              <w:top w:val="single" w:color="auto" w:sz="4" w:space="0"/>
            </w:tcBorders>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100~550Kg/h</w:t>
            </w:r>
          </w:p>
        </w:tc>
      </w:tr>
      <w:tr>
        <w:tblPrEx>
          <w:tblCellMar>
            <w:top w:w="0" w:type="dxa"/>
            <w:left w:w="10" w:type="dxa"/>
            <w:bottom w:w="0" w:type="dxa"/>
            <w:right w:w="10" w:type="dxa"/>
          </w:tblCellMar>
        </w:tblPrEx>
        <w:trPr>
          <w:trHeight w:val="1020" w:hRule="exact"/>
        </w:trPr>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20" w:after="0" w:line="240" w:lineRule="auto"/>
              <w:ind w:left="0" w:right="0" w:firstLine="560"/>
              <w:jc w:val="left"/>
              <w:rPr>
                <w:sz w:val="50"/>
                <w:szCs w:val="50"/>
              </w:rPr>
            </w:pPr>
            <w:r>
              <w:rPr>
                <w:color w:val="000000"/>
                <w:spacing w:val="0"/>
                <w:w w:val="100"/>
                <w:position w:val="0"/>
                <w:sz w:val="50"/>
                <w:szCs w:val="50"/>
                <w:lang w:val="zh-TW" w:eastAsia="zh-TW" w:bidi="zh-TW"/>
              </w:rPr>
              <w:t>破碎最小粒度</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80" w:after="0" w:line="240" w:lineRule="auto"/>
              <w:ind w:left="0" w:right="0" w:firstLine="280"/>
              <w:jc w:val="left"/>
            </w:pPr>
            <w:r>
              <w:rPr>
                <w:color w:val="000000"/>
                <w:spacing w:val="0"/>
                <w:w w:val="100"/>
                <w:position w:val="0"/>
                <w:lang w:val="en-US" w:eastAsia="en-US" w:bidi="en-US"/>
              </w:rPr>
              <w:t>Breaking particulate min</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3mm-25mm</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3mm~25mm</w:t>
            </w:r>
          </w:p>
        </w:tc>
      </w:tr>
      <w:tr>
        <w:tblPrEx>
          <w:tblCellMar>
            <w:top w:w="0" w:type="dxa"/>
            <w:left w:w="10" w:type="dxa"/>
            <w:bottom w:w="0" w:type="dxa"/>
            <w:right w:w="10" w:type="dxa"/>
          </w:tblCellMar>
        </w:tblPrEx>
        <w:trPr>
          <w:trHeight w:val="1020" w:hRule="exact"/>
        </w:trPr>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20" w:after="0" w:line="240" w:lineRule="auto"/>
              <w:ind w:left="0" w:right="0" w:firstLine="560"/>
              <w:jc w:val="left"/>
              <w:rPr>
                <w:sz w:val="50"/>
                <w:szCs w:val="50"/>
              </w:rPr>
            </w:pPr>
            <w:r>
              <w:rPr>
                <w:color w:val="000000"/>
                <w:spacing w:val="0"/>
                <w:w w:val="100"/>
                <w:position w:val="0"/>
                <w:sz w:val="50"/>
                <w:szCs w:val="50"/>
                <w:lang w:val="zh-TW" w:eastAsia="zh-TW" w:bidi="zh-TW"/>
              </w:rPr>
              <w:t>总功率</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80" w:after="0" w:line="240" w:lineRule="auto"/>
              <w:ind w:left="0" w:right="0" w:firstLine="280"/>
              <w:jc w:val="left"/>
            </w:pPr>
            <w:r>
              <w:rPr>
                <w:color w:val="000000"/>
                <w:spacing w:val="0"/>
                <w:w w:val="100"/>
                <w:position w:val="0"/>
                <w:lang w:val="en-US" w:eastAsia="en-US" w:bidi="en-US"/>
              </w:rPr>
              <w:t>Total power</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35.5Kw</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37 Kw</w:t>
            </w:r>
          </w:p>
        </w:tc>
      </w:tr>
      <w:tr>
        <w:tblPrEx>
          <w:tblCellMar>
            <w:top w:w="0" w:type="dxa"/>
            <w:left w:w="10" w:type="dxa"/>
            <w:bottom w:w="0" w:type="dxa"/>
            <w:right w:w="10" w:type="dxa"/>
          </w:tblCellMar>
        </w:tblPrEx>
        <w:trPr>
          <w:trHeight w:val="1005" w:hRule="exact"/>
        </w:trPr>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40" w:after="0" w:line="240" w:lineRule="auto"/>
              <w:ind w:left="0" w:right="0" w:firstLine="56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80" w:after="0" w:line="240" w:lineRule="auto"/>
              <w:ind w:left="0" w:right="0" w:firstLine="28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8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2200Kg</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8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2500Kg</w:t>
            </w:r>
          </w:p>
        </w:tc>
      </w:tr>
      <w:tr>
        <w:tblPrEx>
          <w:tblCellMar>
            <w:top w:w="0" w:type="dxa"/>
            <w:left w:w="10" w:type="dxa"/>
            <w:bottom w:w="0" w:type="dxa"/>
            <w:right w:w="10" w:type="dxa"/>
          </w:tblCellMar>
        </w:tblPrEx>
        <w:trPr>
          <w:trHeight w:val="1035" w:hRule="exact"/>
        </w:trPr>
        <w:tc>
          <w:tcPr>
            <w:shd w:val="clear" w:color="auto" w:fill="FFFFFF"/>
            <w:vAlign w:val="bottom"/>
          </w:tcPr>
          <w:p>
            <w:pPr>
              <w:pStyle w:val="9"/>
              <w:keepNext w:val="0"/>
              <w:keepLines w:val="0"/>
              <w:framePr w:w="31725" w:h="9120" w:vSpace="2070" w:wrap="around" w:vAnchor="margin" w:hAnchor="page" w:x="19237" w:y="36526"/>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筛网</w:t>
            </w:r>
          </w:p>
        </w:tc>
        <w:tc>
          <w:tcPr>
            <w:shd w:val="clear" w:color="auto" w:fill="FFFFFF"/>
            <w:vAlign w:val="bottom"/>
          </w:tcPr>
          <w:p>
            <w:pPr>
              <w:pStyle w:val="9"/>
              <w:keepNext w:val="0"/>
              <w:keepLines w:val="0"/>
              <w:framePr w:w="31725" w:h="9120" w:vSpace="2070" w:wrap="around" w:vAnchor="margin" w:hAnchor="page" w:x="19237" w:y="36526"/>
              <w:widowControl w:val="0"/>
              <w:shd w:val="clear" w:color="auto" w:fill="auto"/>
              <w:bidi w:val="0"/>
              <w:spacing w:before="0" w:after="0" w:line="240" w:lineRule="auto"/>
              <w:ind w:left="0" w:right="0" w:firstLine="280"/>
              <w:jc w:val="left"/>
            </w:pPr>
            <w:r>
              <w:rPr>
                <w:color w:val="000000"/>
                <w:spacing w:val="0"/>
                <w:w w:val="100"/>
                <w:position w:val="0"/>
                <w:lang w:val="en-US" w:eastAsia="en-US" w:bidi="en-US"/>
              </w:rPr>
              <w:t>Screen(8mm, 18mm, 30mm)</w:t>
            </w:r>
          </w:p>
        </w:tc>
        <w:tc>
          <w:tcPr>
            <w:shd w:val="clear" w:color="auto" w:fill="FFFFFF"/>
            <w:vAlign w:val="bottom"/>
          </w:tcPr>
          <w:p>
            <w:pPr>
              <w:pStyle w:val="9"/>
              <w:keepNext w:val="0"/>
              <w:keepLines w:val="0"/>
              <w:framePr w:w="31725" w:h="9120" w:vSpace="2070" w:wrap="around" w:vAnchor="margin" w:hAnchor="page" w:x="19237" w:y="3652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3PCS</w:t>
            </w:r>
          </w:p>
        </w:tc>
        <w:tc>
          <w:tcPr>
            <w:shd w:val="clear" w:color="auto" w:fill="FFFFFF"/>
            <w:vAlign w:val="bottom"/>
          </w:tcPr>
          <w:p>
            <w:pPr>
              <w:pStyle w:val="9"/>
              <w:keepNext w:val="0"/>
              <w:keepLines w:val="0"/>
              <w:framePr w:w="31725" w:h="9120" w:vSpace="2070" w:wrap="around" w:vAnchor="margin" w:hAnchor="page" w:x="19237" w:y="3652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3PCS</w:t>
            </w:r>
          </w:p>
        </w:tc>
      </w:tr>
      <w:tr>
        <w:tblPrEx>
          <w:tblCellMar>
            <w:top w:w="0" w:type="dxa"/>
            <w:left w:w="10" w:type="dxa"/>
            <w:bottom w:w="0" w:type="dxa"/>
            <w:right w:w="10" w:type="dxa"/>
          </w:tblCellMar>
        </w:tblPrEx>
        <w:trPr>
          <w:trHeight w:val="1020" w:hRule="exact"/>
        </w:trPr>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20" w:after="0" w:line="240" w:lineRule="auto"/>
              <w:ind w:left="0" w:right="0" w:firstLine="560"/>
              <w:jc w:val="left"/>
              <w:rPr>
                <w:sz w:val="50"/>
                <w:szCs w:val="50"/>
              </w:rPr>
            </w:pPr>
            <w:r>
              <w:rPr>
                <w:color w:val="000000"/>
                <w:spacing w:val="0"/>
                <w:w w:val="100"/>
                <w:position w:val="0"/>
                <w:sz w:val="50"/>
                <w:szCs w:val="50"/>
                <w:lang w:val="zh-TW" w:eastAsia="zh-TW" w:bidi="zh-TW"/>
              </w:rPr>
              <w:t>风机</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20" w:after="0" w:line="240" w:lineRule="auto"/>
              <w:ind w:left="0" w:right="0" w:firstLine="280"/>
              <w:jc w:val="left"/>
            </w:pPr>
            <w:r>
              <w:rPr>
                <w:color w:val="000000"/>
                <w:spacing w:val="0"/>
                <w:w w:val="100"/>
                <w:position w:val="0"/>
                <w:lang w:val="en-US" w:eastAsia="en-US" w:bidi="en-US"/>
              </w:rPr>
              <w:t>Fan machine</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5.5Kw</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5.5Kw</w:t>
            </w:r>
          </w:p>
        </w:tc>
      </w:tr>
      <w:tr>
        <w:tblPrEx>
          <w:tblCellMar>
            <w:top w:w="0" w:type="dxa"/>
            <w:left w:w="10" w:type="dxa"/>
            <w:bottom w:w="0" w:type="dxa"/>
            <w:right w:w="10" w:type="dxa"/>
          </w:tblCellMar>
        </w:tblPrEx>
        <w:trPr>
          <w:trHeight w:val="1005" w:hRule="exact"/>
        </w:trPr>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40" w:after="0" w:line="240" w:lineRule="auto"/>
              <w:ind w:left="0" w:right="0" w:firstLine="56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220" w:after="0" w:line="240" w:lineRule="auto"/>
              <w:ind w:left="0" w:right="0" w:firstLine="280"/>
              <w:jc w:val="left"/>
            </w:pPr>
            <w:r>
              <w:rPr>
                <w:color w:val="000000"/>
                <w:spacing w:val="0"/>
                <w:w w:val="100"/>
                <w:position w:val="0"/>
                <w:lang w:val="en-US" w:eastAsia="en-US" w:bidi="en-US"/>
              </w:rPr>
              <w:t>Machine external size</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4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L3500xW2150xH1900mm</w:t>
            </w:r>
          </w:p>
        </w:tc>
        <w:tc>
          <w:tcPr>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4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L4000 x W2150 x H1900mm</w:t>
            </w:r>
          </w:p>
        </w:tc>
      </w:tr>
      <w:tr>
        <w:tblPrEx>
          <w:tblCellMar>
            <w:top w:w="0" w:type="dxa"/>
            <w:left w:w="10" w:type="dxa"/>
            <w:bottom w:w="0" w:type="dxa"/>
            <w:right w:w="10" w:type="dxa"/>
          </w:tblCellMar>
        </w:tblPrEx>
        <w:trPr>
          <w:trHeight w:val="975" w:hRule="exact"/>
        </w:trPr>
        <w:tc>
          <w:tcPr>
            <w:gridSpan w:val="4"/>
            <w:shd w:val="clear" w:color="auto" w:fill="FFFFFF"/>
            <w:vAlign w:val="top"/>
          </w:tcPr>
          <w:p>
            <w:pPr>
              <w:pStyle w:val="9"/>
              <w:keepNext w:val="0"/>
              <w:keepLines w:val="0"/>
              <w:framePr w:w="31725" w:h="9120" w:vSpace="2070" w:wrap="around" w:vAnchor="margin" w:hAnchor="page" w:x="19237" w:y="36526"/>
              <w:widowControl w:val="0"/>
              <w:shd w:val="clear" w:color="auto" w:fill="auto"/>
              <w:bidi w:val="0"/>
              <w:spacing w:before="160" w:after="0" w:line="240" w:lineRule="auto"/>
              <w:ind w:left="0" w:right="0" w:firstLine="280"/>
              <w:jc w:val="left"/>
              <w:rPr>
                <w:sz w:val="40"/>
                <w:szCs w:val="40"/>
              </w:rPr>
            </w:pPr>
            <w:r>
              <w:rPr>
                <w:color w:val="000000"/>
                <w:spacing w:val="0"/>
                <w:w w:val="100"/>
                <w:position w:val="0"/>
                <w:sz w:val="42"/>
                <w:szCs w:val="42"/>
                <w:lang w:val="zh-TW" w:eastAsia="zh-TW" w:bidi="zh-TW"/>
              </w:rPr>
              <w:t>注：该设备专用 于破碎海绵)严禁带铁钉和布条。</w:t>
            </w:r>
            <w:r>
              <w:rPr>
                <w:rFonts w:ascii="Times New Roman" w:hAnsi="Times New Roman" w:eastAsia="Times New Roman" w:cs="Times New Roman"/>
                <w:color w:val="000000"/>
                <w:spacing w:val="0"/>
                <w:w w:val="100"/>
                <w:position w:val="0"/>
                <w:sz w:val="40"/>
                <w:szCs w:val="40"/>
                <w:lang w:val="en-US" w:eastAsia="en-US" w:bidi="en-US"/>
              </w:rPr>
              <w:t>Remark: This machine only crush foam, can not crush nail and shred.</w:t>
            </w:r>
          </w:p>
        </w:tc>
      </w:tr>
    </w:tbl>
    <w:p>
      <w:pPr>
        <w:framePr w:w="31725" w:h="9120" w:vSpace="2070" w:wrap="around" w:vAnchor="margin" w:hAnchor="page" w:x="19237" w:y="36526"/>
        <w:widowControl w:val="0"/>
        <w:spacing w:line="1" w:lineRule="exact"/>
      </w:pPr>
    </w:p>
    <w:p>
      <w:pPr>
        <w:pStyle w:val="27"/>
        <w:keepNext w:val="0"/>
        <w:keepLines w:val="0"/>
        <w:framePr w:w="23610" w:h="1365" w:wrap="around" w:vAnchor="margin" w:hAnchor="page" w:x="19282" w:y="4635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65" w:wrap="around" w:vAnchor="margin" w:hAnchor="page" w:x="19282"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-11778615</wp:posOffset>
            </wp:positionH>
            <wp:positionV relativeFrom="margin">
              <wp:posOffset>19050</wp:posOffset>
            </wp:positionV>
            <wp:extent cx="5638800" cy="1885950"/>
            <wp:effectExtent l="0" t="0" r="0" b="0"/>
            <wp:wrapNone/>
            <wp:docPr id="219" name="Shape 219"/>
            <wp:cNvGraphicFramePr/>
            <a:graphic xmlns:a="http://schemas.openxmlformats.org/drawingml/2006/main">
              <a:graphicData uri="http://schemas.openxmlformats.org/drawingml/2006/picture">
                <pic:pic xmlns:pic="http://schemas.openxmlformats.org/drawingml/2006/picture">
                  <pic:nvPicPr>
                    <pic:cNvPr id="219" name="Shape 219"/>
                    <pic:cNvPicPr/>
                  </pic:nvPicPr>
                  <pic:blipFill>
                    <a:blip r:embed="rId125"/>
                    <a:stretch>
                      <a:fillRect/>
                    </a:stretch>
                  </pic:blipFill>
                  <pic:spPr>
                    <a:xfrm>
                      <a:off x="0" y="0"/>
                      <a:ext cx="5638800"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0</wp:posOffset>
            </wp:positionV>
            <wp:extent cx="6886575" cy="1905000"/>
            <wp:effectExtent l="0" t="0" r="9525" b="0"/>
            <wp:wrapNone/>
            <wp:docPr id="221" name="Shape 221"/>
            <wp:cNvGraphicFramePr/>
            <a:graphic xmlns:a="http://schemas.openxmlformats.org/drawingml/2006/main">
              <a:graphicData uri="http://schemas.openxmlformats.org/drawingml/2006/picture">
                <pic:pic xmlns:pic="http://schemas.openxmlformats.org/drawingml/2006/picture">
                  <pic:nvPicPr>
                    <pic:cNvPr id="221" name="Shape 221"/>
                    <pic:cNvPicPr/>
                  </pic:nvPicPr>
                  <pic:blipFill>
                    <a:blip r:embed="rId118"/>
                    <a:stretch>
                      <a:fillRect/>
                    </a:stretch>
                  </pic:blipFill>
                  <pic:spPr>
                    <a:xfrm>
                      <a:off x="0" y="0"/>
                      <a:ext cx="6886575"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-11445240</wp:posOffset>
            </wp:positionH>
            <wp:positionV relativeFrom="margin">
              <wp:posOffset>3933825</wp:posOffset>
            </wp:positionV>
            <wp:extent cx="14649450" cy="895350"/>
            <wp:effectExtent l="0" t="0" r="0" b="0"/>
            <wp:wrapNone/>
            <wp:docPr id="223" name="Shape 223"/>
            <wp:cNvGraphicFramePr/>
            <a:graphic xmlns:a="http://schemas.openxmlformats.org/drawingml/2006/main">
              <a:graphicData uri="http://schemas.openxmlformats.org/drawingml/2006/picture">
                <pic:pic xmlns:pic="http://schemas.openxmlformats.org/drawingml/2006/picture">
                  <pic:nvPicPr>
                    <pic:cNvPr id="223" name="Shape 223"/>
                    <pic:cNvPicPr/>
                  </pic:nvPicPr>
                  <pic:blipFill>
                    <a:blip r:embed="rId126"/>
                    <a:stretch>
                      <a:fillRect/>
                    </a:stretch>
                  </pic:blipFill>
                  <pic:spPr>
                    <a:xfrm>
                      <a:off x="0" y="0"/>
                      <a:ext cx="14649450" cy="8953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3328035</wp:posOffset>
            </wp:positionH>
            <wp:positionV relativeFrom="margin">
              <wp:posOffset>3914775</wp:posOffset>
            </wp:positionV>
            <wp:extent cx="5448300" cy="2657475"/>
            <wp:effectExtent l="0" t="0" r="0" b="9525"/>
            <wp:wrapNone/>
            <wp:docPr id="225" name="Shape 225"/>
            <wp:cNvGraphicFramePr/>
            <a:graphic xmlns:a="http://schemas.openxmlformats.org/drawingml/2006/main">
              <a:graphicData uri="http://schemas.openxmlformats.org/drawingml/2006/picture">
                <pic:pic xmlns:pic="http://schemas.openxmlformats.org/drawingml/2006/picture">
                  <pic:nvPicPr>
                    <pic:cNvPr id="225" name="Shape 225"/>
                    <pic:cNvPicPr/>
                  </pic:nvPicPr>
                  <pic:blipFill>
                    <a:blip r:embed="rId127"/>
                    <a:stretch>
                      <a:fillRect/>
                    </a:stretch>
                  </pic:blipFill>
                  <pic:spPr>
                    <a:xfrm>
                      <a:off x="0" y="0"/>
                      <a:ext cx="5448300" cy="2657475"/>
                    </a:xfrm>
                    <a:prstGeom prst="rect">
                      <a:avLst/>
                    </a:prstGeom>
                  </pic:spPr>
                </pic:pic>
              </a:graphicData>
            </a:graphic>
          </wp:anchor>
        </w:drawing>
      </w:r>
      <w:r>
        <w:drawing>
          <wp:anchor distT="0" distB="0" distL="0" distR="104775" simplePos="0" relativeHeight="62915584" behindDoc="1" locked="0" layoutInCell="1" allowOverlap="1">
            <wp:simplePos x="0" y="0"/>
            <wp:positionH relativeFrom="page">
              <wp:posOffset>-11445240</wp:posOffset>
            </wp:positionH>
            <wp:positionV relativeFrom="margin">
              <wp:posOffset>4829175</wp:posOffset>
            </wp:positionV>
            <wp:extent cx="19916775" cy="6924675"/>
            <wp:effectExtent l="0" t="0" r="9525" b="9525"/>
            <wp:wrapNone/>
            <wp:docPr id="227" name="Shape 227"/>
            <wp:cNvGraphicFramePr/>
            <a:graphic xmlns:a="http://schemas.openxmlformats.org/drawingml/2006/main">
              <a:graphicData uri="http://schemas.openxmlformats.org/drawingml/2006/picture">
                <pic:pic xmlns:pic="http://schemas.openxmlformats.org/drawingml/2006/picture">
                  <pic:nvPicPr>
                    <pic:cNvPr id="227" name="Shape 227"/>
                    <pic:cNvPicPr/>
                  </pic:nvPicPr>
                  <pic:blipFill>
                    <a:blip r:embed="rId128"/>
                    <a:stretch>
                      <a:fillRect/>
                    </a:stretch>
                  </pic:blipFill>
                  <pic:spPr>
                    <a:xfrm>
                      <a:off x="0" y="0"/>
                      <a:ext cx="19916775" cy="69246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3328035</wp:posOffset>
            </wp:positionH>
            <wp:positionV relativeFrom="margin">
              <wp:posOffset>7467600</wp:posOffset>
            </wp:positionV>
            <wp:extent cx="5429250" cy="3486150"/>
            <wp:effectExtent l="0" t="0" r="0" b="0"/>
            <wp:wrapNone/>
            <wp:docPr id="229" name="Shape 229"/>
            <wp:cNvGraphicFramePr/>
            <a:graphic xmlns:a="http://schemas.openxmlformats.org/drawingml/2006/main">
              <a:graphicData uri="http://schemas.openxmlformats.org/drawingml/2006/picture">
                <pic:pic xmlns:pic="http://schemas.openxmlformats.org/drawingml/2006/picture">
                  <pic:nvPicPr>
                    <pic:cNvPr id="229" name="Shape 229"/>
                    <pic:cNvPicPr/>
                  </pic:nvPicPr>
                  <pic:blipFill>
                    <a:blip r:embed="rId129"/>
                    <a:stretch>
                      <a:fillRect/>
                    </a:stretch>
                  </pic:blipFill>
                  <pic:spPr>
                    <a:xfrm>
                      <a:off x="0" y="0"/>
                      <a:ext cx="5429250" cy="34861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-11445240</wp:posOffset>
            </wp:positionH>
            <wp:positionV relativeFrom="margin">
              <wp:posOffset>12001500</wp:posOffset>
            </wp:positionV>
            <wp:extent cx="8362950" cy="3648075"/>
            <wp:effectExtent l="0" t="0" r="0" b="9525"/>
            <wp:wrapNone/>
            <wp:docPr id="231" name="Shape 231"/>
            <wp:cNvGraphicFramePr/>
            <a:graphic xmlns:a="http://schemas.openxmlformats.org/drawingml/2006/main">
              <a:graphicData uri="http://schemas.openxmlformats.org/drawingml/2006/picture">
                <pic:pic xmlns:pic="http://schemas.openxmlformats.org/drawingml/2006/picture">
                  <pic:nvPicPr>
                    <pic:cNvPr id="231" name="Shape 231"/>
                    <pic:cNvPicPr/>
                  </pic:nvPicPr>
                  <pic:blipFill>
                    <a:blip r:embed="rId130"/>
                    <a:stretch>
                      <a:fillRect/>
                    </a:stretch>
                  </pic:blipFill>
                  <pic:spPr>
                    <a:xfrm>
                      <a:off x="0" y="0"/>
                      <a:ext cx="8362950" cy="36480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-2787015</wp:posOffset>
            </wp:positionH>
            <wp:positionV relativeFrom="margin">
              <wp:posOffset>12001500</wp:posOffset>
            </wp:positionV>
            <wp:extent cx="5334000" cy="3648075"/>
            <wp:effectExtent l="0" t="0" r="0" b="9525"/>
            <wp:wrapNone/>
            <wp:docPr id="233" name="Shape 233"/>
            <wp:cNvGraphicFramePr/>
            <a:graphic xmlns:a="http://schemas.openxmlformats.org/drawingml/2006/main">
              <a:graphicData uri="http://schemas.openxmlformats.org/drawingml/2006/picture">
                <pic:pic xmlns:pic="http://schemas.openxmlformats.org/drawingml/2006/picture">
                  <pic:nvPicPr>
                    <pic:cNvPr id="233" name="Shape 233"/>
                    <pic:cNvPicPr/>
                  </pic:nvPicPr>
                  <pic:blipFill>
                    <a:blip r:embed="rId131"/>
                    <a:stretch>
                      <a:fillRect/>
                    </a:stretch>
                  </pic:blipFill>
                  <pic:spPr>
                    <a:xfrm>
                      <a:off x="0" y="0"/>
                      <a:ext cx="5334000" cy="3648075"/>
                    </a:xfrm>
                    <a:prstGeom prst="rect">
                      <a:avLst/>
                    </a:prstGeom>
                  </pic:spPr>
                </pic:pic>
              </a:graphicData>
            </a:graphic>
          </wp:anchor>
        </w:drawing>
      </w:r>
      <w:r>
        <w:drawing>
          <wp:anchor distT="0" distB="619125" distL="0" distR="0" simplePos="0" relativeHeight="62915584" behindDoc="1" locked="0" layoutInCell="1" allowOverlap="1">
            <wp:simplePos x="0" y="0"/>
            <wp:positionH relativeFrom="page">
              <wp:posOffset>2832735</wp:posOffset>
            </wp:positionH>
            <wp:positionV relativeFrom="margin">
              <wp:posOffset>12001500</wp:posOffset>
            </wp:positionV>
            <wp:extent cx="5943600" cy="3638550"/>
            <wp:effectExtent l="0" t="0" r="0" b="0"/>
            <wp:wrapNone/>
            <wp:docPr id="235" name="Shape 235"/>
            <wp:cNvGraphicFramePr/>
            <a:graphic xmlns:a="http://schemas.openxmlformats.org/drawingml/2006/main">
              <a:graphicData uri="http://schemas.openxmlformats.org/drawingml/2006/picture">
                <pic:pic xmlns:pic="http://schemas.openxmlformats.org/drawingml/2006/picture">
                  <pic:nvPicPr>
                    <pic:cNvPr id="235" name="Shape 235"/>
                    <pic:cNvPicPr/>
                  </pic:nvPicPr>
                  <pic:blipFill>
                    <a:blip r:embed="rId132"/>
                    <a:stretch>
                      <a:fillRect/>
                    </a:stretch>
                  </pic:blipFill>
                  <pic:spPr>
                    <a:xfrm>
                      <a:off x="0" y="0"/>
                      <a:ext cx="5943600" cy="36385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17348835</wp:posOffset>
            </wp:positionH>
            <wp:positionV relativeFrom="margin">
              <wp:posOffset>2295525</wp:posOffset>
            </wp:positionV>
            <wp:extent cx="15039975" cy="10086975"/>
            <wp:effectExtent l="0" t="0" r="9525" b="9525"/>
            <wp:wrapNone/>
            <wp:docPr id="237" name="Shape 237"/>
            <wp:cNvGraphicFramePr/>
            <a:graphic xmlns:a="http://schemas.openxmlformats.org/drawingml/2006/main">
              <a:graphicData uri="http://schemas.openxmlformats.org/drawingml/2006/picture">
                <pic:pic xmlns:pic="http://schemas.openxmlformats.org/drawingml/2006/picture">
                  <pic:nvPicPr>
                    <pic:cNvPr id="237" name="Shape 237"/>
                    <pic:cNvPicPr/>
                  </pic:nvPicPr>
                  <pic:blipFill>
                    <a:blip r:embed="rId133"/>
                    <a:stretch>
                      <a:fillRect/>
                    </a:stretch>
                  </pic:blipFill>
                  <pic:spPr>
                    <a:xfrm>
                      <a:off x="0" y="0"/>
                      <a:ext cx="15039975" cy="10086975"/>
                    </a:xfrm>
                    <a:prstGeom prst="rect">
                      <a:avLst/>
                    </a:prstGeom>
                  </pic:spPr>
                </pic:pic>
              </a:graphicData>
            </a:graphic>
          </wp:anchor>
        </w:drawing>
      </w:r>
      <w:r>
        <w:drawing>
          <wp:anchor distT="0" distB="0" distL="0" distR="152400" simplePos="0" relativeHeight="62915584" behindDoc="1" locked="0" layoutInCell="1" allowOverlap="1">
            <wp:simplePos x="0" y="0"/>
            <wp:positionH relativeFrom="page">
              <wp:posOffset>12329160</wp:posOffset>
            </wp:positionH>
            <wp:positionV relativeFrom="margin">
              <wp:posOffset>12506325</wp:posOffset>
            </wp:positionV>
            <wp:extent cx="19831050" cy="10525125"/>
            <wp:effectExtent l="0" t="0" r="0" b="9525"/>
            <wp:wrapNone/>
            <wp:docPr id="239" name="Shape 239"/>
            <wp:cNvGraphicFramePr/>
            <a:graphic xmlns:a="http://schemas.openxmlformats.org/drawingml/2006/main">
              <a:graphicData uri="http://schemas.openxmlformats.org/drawingml/2006/picture">
                <pic:pic xmlns:pic="http://schemas.openxmlformats.org/drawingml/2006/picture">
                  <pic:nvPicPr>
                    <pic:cNvPr id="239" name="Shape 239"/>
                    <pic:cNvPicPr/>
                  </pic:nvPicPr>
                  <pic:blipFill>
                    <a:blip r:embed="rId134"/>
                    <a:stretch>
                      <a:fillRect/>
                    </a:stretch>
                  </pic:blipFill>
                  <pic:spPr>
                    <a:xfrm>
                      <a:off x="0" y="0"/>
                      <a:ext cx="19831050" cy="105251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erReference r:id="rId12" w:type="default"/>
          <w:footnotePr>
            <w:numFmt w:val="decimal"/>
          </w:footnotePr>
          <w:pgSz w:w="31680" w:h="31680" w:orient="landscape"/>
          <w:pgMar w:top="0" w:right="0" w:bottom="675" w:left="0" w:header="0" w:footer="3" w:gutter="0"/>
          <w:cols w:space="720" w:num="1"/>
          <w:rtlGutter w:val="0"/>
          <w:docGrid w:linePitch="360" w:charSpace="0"/>
        </w:sectPr>
      </w:pPr>
    </w:p>
    <w:p>
      <w:pPr>
        <w:pStyle w:val="19"/>
        <w:keepNext/>
        <w:keepLines/>
        <w:framePr w:w="17280" w:h="1560" w:wrap="around" w:vAnchor="margin" w:hAnchor="page" w:x="-3383" w:y="856"/>
        <w:widowControl w:val="0"/>
        <w:shd w:val="clear" w:color="auto" w:fill="auto"/>
        <w:bidi w:val="0"/>
        <w:spacing w:before="0" w:after="0" w:line="240" w:lineRule="auto"/>
        <w:ind w:left="0" w:right="0" w:firstLine="0"/>
        <w:jc w:val="left"/>
        <w:rPr>
          <w:sz w:val="124"/>
          <w:szCs w:val="124"/>
        </w:rPr>
      </w:pPr>
      <w:bookmarkStart w:id="278" w:name="bookmark280"/>
      <w:bookmarkStart w:id="279" w:name="bookmark278"/>
      <w:bookmarkStart w:id="280" w:name="bookmark279"/>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278"/>
      <w:bookmarkEnd w:id="279"/>
      <w:bookmarkEnd w:id="280"/>
    </w:p>
    <w:p>
      <w:pPr>
        <w:pStyle w:val="9"/>
        <w:keepNext w:val="0"/>
        <w:keepLines w:val="0"/>
        <w:framePr w:w="19920" w:h="1425" w:wrap="around" w:vAnchor="margin" w:hAnchor="page" w:x="19087" w:y="856"/>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3"/>
        <w:keepNext/>
        <w:keepLines/>
        <w:framePr w:w="8205" w:h="3420" w:wrap="around" w:vAnchor="margin" w:hAnchor="page" w:x="-18098" w:y="3361"/>
        <w:widowControl w:val="0"/>
        <w:shd w:val="clear" w:color="auto" w:fill="auto"/>
        <w:bidi w:val="0"/>
        <w:spacing w:before="0" w:after="260" w:line="240" w:lineRule="auto"/>
        <w:ind w:left="0" w:right="0" w:firstLine="0"/>
        <w:jc w:val="left"/>
      </w:pPr>
      <w:bookmarkStart w:id="281" w:name="bookmark281"/>
      <w:bookmarkStart w:id="282" w:name="bookmark282"/>
      <w:bookmarkStart w:id="283" w:name="bookmark283"/>
      <w:r>
        <w:rPr>
          <w:rFonts w:ascii="Times New Roman" w:hAnsi="Times New Roman" w:eastAsia="Times New Roman" w:cs="Times New Roman"/>
          <w:spacing w:val="0"/>
          <w:w w:val="100"/>
          <w:position w:val="0"/>
          <w:lang w:val="en-US" w:eastAsia="en-US" w:bidi="en-US"/>
        </w:rPr>
        <w:t>ULFS-11</w:t>
      </w:r>
      <w:bookmarkEnd w:id="281"/>
      <w:bookmarkEnd w:id="282"/>
      <w:bookmarkEnd w:id="283"/>
    </w:p>
    <w:p>
      <w:pPr>
        <w:pStyle w:val="21"/>
        <w:keepNext/>
        <w:keepLines/>
        <w:framePr w:w="8205" w:h="3420" w:wrap="around" w:vAnchor="margin" w:hAnchor="page" w:x="-18098" w:y="3361"/>
        <w:widowControl w:val="0"/>
        <w:shd w:val="clear" w:color="auto" w:fill="auto"/>
        <w:bidi w:val="0"/>
        <w:spacing w:before="0" w:after="0" w:line="240" w:lineRule="auto"/>
        <w:ind w:left="0" w:right="0" w:firstLine="0"/>
        <w:jc w:val="left"/>
      </w:pPr>
      <w:bookmarkStart w:id="284" w:name="bookmark285"/>
      <w:bookmarkStart w:id="285" w:name="bookmark284"/>
      <w:bookmarkStart w:id="286" w:name="bookmark286"/>
      <w:r>
        <w:rPr>
          <w:spacing w:val="0"/>
          <w:w w:val="100"/>
          <w:position w:val="0"/>
          <w:lang w:val="zh-TW" w:eastAsia="zh-TW" w:bidi="zh-TW"/>
        </w:rPr>
        <w:t>海绵粉碎机</w:t>
      </w:r>
      <w:bookmarkEnd w:id="284"/>
      <w:bookmarkEnd w:id="285"/>
      <w:bookmarkEnd w:id="286"/>
    </w:p>
    <w:p>
      <w:pPr>
        <w:pStyle w:val="11"/>
        <w:keepNext/>
        <w:keepLines/>
        <w:framePr w:w="8205" w:h="3420" w:wrap="around" w:vAnchor="margin" w:hAnchor="page" w:x="-18098" w:y="3361"/>
        <w:widowControl w:val="0"/>
        <w:shd w:val="clear" w:color="auto" w:fill="auto"/>
        <w:bidi w:val="0"/>
        <w:spacing w:before="0" w:after="140" w:line="230" w:lineRule="auto"/>
        <w:ind w:left="0" w:right="0" w:firstLine="0"/>
        <w:jc w:val="left"/>
      </w:pPr>
      <w:bookmarkStart w:id="287" w:name="bookmark288"/>
      <w:bookmarkStart w:id="288" w:name="bookmark287"/>
      <w:bookmarkStart w:id="289" w:name="bookmark289"/>
      <w:r>
        <w:rPr>
          <w:rFonts w:ascii="Times New Roman" w:hAnsi="Times New Roman" w:eastAsia="Times New Roman" w:cs="Times New Roman"/>
          <w:spacing w:val="0"/>
          <w:w w:val="100"/>
          <w:position w:val="0"/>
          <w:lang w:val="en-US" w:eastAsia="en-US" w:bidi="en-US"/>
        </w:rPr>
        <w:t>Foam Crushing Machine</w:t>
      </w:r>
      <w:bookmarkEnd w:id="287"/>
      <w:bookmarkEnd w:id="288"/>
      <w:bookmarkEnd w:id="289"/>
    </w:p>
    <w:p>
      <w:pPr>
        <w:pStyle w:val="9"/>
        <w:keepNext w:val="0"/>
        <w:keepLines w:val="0"/>
        <w:framePr w:w="12600" w:h="27675" w:wrap="around" w:vAnchor="margin" w:hAnchor="page" w:x="-18083" w:y="7771"/>
        <w:widowControl w:val="0"/>
        <w:shd w:val="clear" w:color="auto" w:fill="auto"/>
        <w:bidi w:val="0"/>
        <w:spacing w:before="0" w:after="1100" w:line="1265" w:lineRule="exact"/>
        <w:ind w:left="0" w:right="0" w:firstLine="1380"/>
        <w:jc w:val="both"/>
        <w:rPr>
          <w:sz w:val="60"/>
          <w:szCs w:val="60"/>
        </w:rPr>
      </w:pPr>
      <w:r>
        <w:rPr>
          <w:color w:val="000000"/>
          <w:spacing w:val="0"/>
          <w:w w:val="100"/>
          <w:position w:val="0"/>
          <w:sz w:val="60"/>
          <w:szCs w:val="60"/>
          <w:lang w:val="zh-TW" w:eastAsia="zh-TW" w:bidi="zh-TW"/>
        </w:rPr>
        <w:t>本机主要用于将海绵边角料，废料 破碎成粒状，以作枕头、沙发、玩具充 填及再生海绵等用，该机结构紧凑，生 产率高。</w:t>
      </w:r>
    </w:p>
    <w:p>
      <w:pPr>
        <w:pStyle w:val="23"/>
        <w:keepNext w:val="0"/>
        <w:keepLines w:val="0"/>
        <w:framePr w:w="12600" w:h="27675" w:wrap="around" w:vAnchor="margin" w:hAnchor="page" w:x="-18083" w:y="7771"/>
        <w:widowControl w:val="0"/>
        <w:shd w:val="clear" w:color="auto" w:fill="auto"/>
        <w:bidi w:val="0"/>
        <w:spacing w:before="0" w:after="1060" w:line="326" w:lineRule="auto"/>
        <w:ind w:left="0" w:right="0" w:firstLine="880"/>
        <w:jc w:val="both"/>
      </w:pPr>
      <w:r>
        <w:rPr>
          <w:rFonts w:ascii="Times New Roman" w:hAnsi="Times New Roman" w:eastAsia="Times New Roman" w:cs="Times New Roman"/>
          <w:color w:val="000000"/>
          <w:spacing w:val="0"/>
          <w:w w:val="100"/>
          <w:position w:val="0"/>
          <w:lang w:val="en-US" w:eastAsia="en-US" w:bidi="en-US"/>
        </w:rPr>
        <w:t>This machine is mainly used to crush the corners and scraps of foams into granules for pillow, sofa, toy filling and regenerated foams, etc. The structure is compact and the productivity is high.</w:t>
      </w:r>
    </w:p>
    <w:p>
      <w:pPr>
        <w:pStyle w:val="13"/>
        <w:keepNext/>
        <w:keepLines/>
        <w:framePr w:w="12600" w:h="27675" w:wrap="around" w:vAnchor="margin" w:hAnchor="page" w:x="-18083" w:y="7771"/>
        <w:widowControl w:val="0"/>
        <w:shd w:val="clear" w:color="auto" w:fill="auto"/>
        <w:bidi w:val="0"/>
        <w:spacing w:before="0" w:after="120" w:line="1215" w:lineRule="exact"/>
        <w:ind w:left="0" w:right="0" w:firstLine="0"/>
        <w:jc w:val="both"/>
      </w:pPr>
      <w:bookmarkStart w:id="290" w:name="bookmark291"/>
      <w:bookmarkStart w:id="291" w:name="bookmark290"/>
      <w:bookmarkStart w:id="292" w:name="bookmark292"/>
      <w:r>
        <w:rPr>
          <w:rFonts w:ascii="Times New Roman" w:hAnsi="Times New Roman" w:eastAsia="Times New Roman" w:cs="Times New Roman"/>
          <w:color w:val="000000"/>
          <w:spacing w:val="0"/>
          <w:w w:val="100"/>
          <w:position w:val="0"/>
          <w:shd w:val="clear" w:color="auto" w:fill="FFFFFF"/>
          <w:lang w:val="en-US" w:eastAsia="en-US" w:bidi="en-US"/>
        </w:rPr>
        <w:t>ULFS-22</w:t>
      </w:r>
      <w:bookmarkEnd w:id="290"/>
      <w:bookmarkEnd w:id="291"/>
      <w:bookmarkEnd w:id="292"/>
    </w:p>
    <w:p>
      <w:pPr>
        <w:pStyle w:val="21"/>
        <w:keepNext/>
        <w:keepLines/>
        <w:framePr w:w="12600" w:h="27675" w:wrap="around" w:vAnchor="margin" w:hAnchor="page" w:x="-18083" w:y="7771"/>
        <w:widowControl w:val="0"/>
        <w:shd w:val="clear" w:color="auto" w:fill="auto"/>
        <w:bidi w:val="0"/>
        <w:spacing w:before="0" w:after="0" w:line="1215" w:lineRule="exact"/>
        <w:ind w:left="0" w:right="0" w:firstLine="0"/>
        <w:jc w:val="both"/>
      </w:pPr>
      <w:bookmarkStart w:id="293" w:name="bookmark293"/>
      <w:bookmarkStart w:id="294" w:name="bookmark294"/>
      <w:bookmarkStart w:id="295" w:name="bookmark295"/>
      <w:r>
        <w:rPr>
          <w:spacing w:val="0"/>
          <w:w w:val="100"/>
          <w:position w:val="0"/>
          <w:lang w:val="zh-TW" w:eastAsia="zh-TW" w:bidi="zh-TW"/>
        </w:rPr>
        <w:t>海绵粉碎机</w:t>
      </w:r>
      <w:bookmarkEnd w:id="293"/>
      <w:bookmarkEnd w:id="294"/>
      <w:bookmarkEnd w:id="295"/>
    </w:p>
    <w:p>
      <w:pPr>
        <w:pStyle w:val="11"/>
        <w:keepNext/>
        <w:keepLines/>
        <w:framePr w:w="12600" w:h="27675" w:wrap="around" w:vAnchor="margin" w:hAnchor="page" w:x="-18083" w:y="7771"/>
        <w:widowControl w:val="0"/>
        <w:shd w:val="clear" w:color="auto" w:fill="auto"/>
        <w:bidi w:val="0"/>
        <w:spacing w:before="0" w:after="640" w:line="230" w:lineRule="auto"/>
        <w:ind w:left="0" w:right="0" w:firstLine="0"/>
        <w:jc w:val="both"/>
      </w:pPr>
      <w:bookmarkStart w:id="296" w:name="bookmark298"/>
      <w:bookmarkStart w:id="297" w:name="bookmark296"/>
      <w:bookmarkStart w:id="298" w:name="bookmark297"/>
      <w:r>
        <w:rPr>
          <w:rFonts w:ascii="Times New Roman" w:hAnsi="Times New Roman" w:eastAsia="Times New Roman" w:cs="Times New Roman"/>
          <w:spacing w:val="0"/>
          <w:w w:val="100"/>
          <w:position w:val="0"/>
          <w:lang w:val="en-US" w:eastAsia="en-US" w:bidi="en-US"/>
        </w:rPr>
        <w:t>Foam Crushing Machine</w:t>
      </w:r>
      <w:bookmarkEnd w:id="296"/>
      <w:bookmarkEnd w:id="297"/>
      <w:bookmarkEnd w:id="298"/>
    </w:p>
    <w:p>
      <w:pPr>
        <w:pStyle w:val="9"/>
        <w:keepNext w:val="0"/>
        <w:keepLines w:val="0"/>
        <w:framePr w:w="12600" w:h="27675" w:wrap="around" w:vAnchor="margin" w:hAnchor="page" w:x="-18083" w:y="7771"/>
        <w:widowControl w:val="0"/>
        <w:shd w:val="clear" w:color="auto" w:fill="auto"/>
        <w:bidi w:val="0"/>
        <w:spacing w:before="0" w:after="1100" w:line="1355" w:lineRule="exact"/>
        <w:ind w:left="0" w:right="0" w:firstLine="1660"/>
        <w:jc w:val="both"/>
        <w:rPr>
          <w:sz w:val="60"/>
          <w:szCs w:val="60"/>
        </w:rPr>
      </w:pPr>
      <w:r>
        <w:rPr>
          <w:color w:val="000000"/>
          <w:spacing w:val="0"/>
          <w:w w:val="100"/>
          <w:position w:val="0"/>
          <w:sz w:val="60"/>
          <w:szCs w:val="60"/>
          <w:lang w:val="zh-TW" w:eastAsia="zh-TW" w:bidi="zh-TW"/>
        </w:rPr>
        <w:t>本机主要用于海绵边角料等粉碎后 再回收利用,与再生搅拌机配套做成再生 海绵，本机功率强大，出风力强，生产效 率极高。</w:t>
      </w:r>
    </w:p>
    <w:p>
      <w:pPr>
        <w:pStyle w:val="23"/>
        <w:keepNext w:val="0"/>
        <w:keepLines w:val="0"/>
        <w:framePr w:w="12600" w:h="27675" w:wrap="around" w:vAnchor="margin" w:hAnchor="page" w:x="-18083" w:y="7771"/>
        <w:widowControl w:val="0"/>
        <w:shd w:val="clear" w:color="auto" w:fill="auto"/>
        <w:bidi w:val="0"/>
        <w:spacing w:before="0" w:after="840" w:line="329" w:lineRule="auto"/>
        <w:ind w:left="0" w:right="0" w:firstLine="1380"/>
        <w:jc w:val="left"/>
      </w:pPr>
      <w:r>
        <w:rPr>
          <w:rFonts w:ascii="Times New Roman" w:hAnsi="Times New Roman" w:eastAsia="Times New Roman" w:cs="Times New Roman"/>
          <w:color w:val="000000"/>
          <w:spacing w:val="0"/>
          <w:w w:val="100"/>
          <w:position w:val="0"/>
          <w:lang w:val="en-US" w:eastAsia="en-US" w:bidi="en-US"/>
        </w:rPr>
        <w:t>This machine is mainly used to crush the corners and scraps of foams for recycling, matching with regeneration mixer to make regenerated foam. The machine has strong power, strong wind output and high production efficiency.</w:t>
      </w:r>
    </w:p>
    <w:p>
      <w:pPr>
        <w:pStyle w:val="13"/>
        <w:keepNext/>
        <w:keepLines/>
        <w:framePr w:w="15660" w:h="1350" w:wrap="around" w:vAnchor="margin" w:hAnchor="page" w:x="19102" w:y="4141"/>
        <w:widowControl w:val="0"/>
        <w:shd w:val="clear" w:color="auto" w:fill="auto"/>
        <w:bidi w:val="0"/>
        <w:spacing w:before="0" w:after="0" w:line="240" w:lineRule="auto"/>
        <w:ind w:left="0" w:right="0" w:firstLine="0"/>
        <w:jc w:val="both"/>
      </w:pPr>
      <w:bookmarkStart w:id="299" w:name="bookmark299"/>
      <w:bookmarkStart w:id="300" w:name="bookmark300"/>
      <w:bookmarkStart w:id="301" w:name="bookmark301"/>
      <w:r>
        <w:rPr>
          <w:rFonts w:ascii="Times New Roman" w:hAnsi="Times New Roman" w:eastAsia="Times New Roman" w:cs="Times New Roman"/>
          <w:spacing w:val="0"/>
          <w:w w:val="100"/>
          <w:position w:val="0"/>
          <w:lang w:val="en-US" w:eastAsia="en-US" w:bidi="en-US"/>
        </w:rPr>
        <w:t>U LLG-O-1650/2150/2350</w:t>
      </w:r>
      <w:bookmarkEnd w:id="299"/>
      <w:bookmarkEnd w:id="300"/>
      <w:bookmarkEnd w:id="301"/>
    </w:p>
    <w:p>
      <w:pPr>
        <w:pStyle w:val="11"/>
        <w:keepNext/>
        <w:keepLines/>
        <w:framePr w:w="7950" w:h="975" w:wrap="around" w:vAnchor="margin" w:hAnchor="page" w:x="35287" w:y="3826"/>
        <w:widowControl w:val="0"/>
        <w:shd w:val="clear" w:color="auto" w:fill="auto"/>
        <w:bidi w:val="0"/>
        <w:spacing w:before="0" w:after="0" w:line="240" w:lineRule="auto"/>
        <w:ind w:left="-20" w:right="0" w:firstLine="0"/>
        <w:jc w:val="center"/>
      </w:pPr>
      <w:bookmarkStart w:id="302" w:name="bookmark304"/>
      <w:bookmarkStart w:id="303" w:name="bookmark302"/>
      <w:bookmarkStart w:id="304" w:name="bookmark303"/>
      <w:r>
        <w:rPr>
          <w:rFonts w:ascii="宋体" w:hAnsi="宋体" w:eastAsia="宋体" w:cs="宋体"/>
          <w:spacing w:val="0"/>
          <w:w w:val="100"/>
          <w:position w:val="0"/>
          <w:lang w:val="zh-TW" w:eastAsia="zh-TW" w:bidi="zh-TW"/>
        </w:rPr>
        <w:t>强力海绵路轨平切机</w:t>
      </w:r>
      <w:r>
        <w:rPr>
          <w:rFonts w:ascii="宋体" w:hAnsi="宋体" w:eastAsia="宋体" w:cs="宋体"/>
          <w:color w:val="E91B24"/>
          <w:spacing w:val="0"/>
          <w:w w:val="100"/>
          <w:position w:val="0"/>
          <w:lang w:val="zh-TW" w:eastAsia="zh-TW" w:bidi="zh-TW"/>
        </w:rPr>
        <w:t>巨</w:t>
      </w:r>
      <w:bookmarkEnd w:id="302"/>
      <w:bookmarkEnd w:id="303"/>
      <w:bookmarkEnd w:id="304"/>
    </w:p>
    <w:p>
      <w:pPr>
        <w:pStyle w:val="9"/>
        <w:keepNext w:val="0"/>
        <w:keepLines w:val="0"/>
        <w:framePr w:w="1995" w:h="675" w:wrap="around" w:vAnchor="margin" w:hAnchor="page" w:x="43567" w:y="3841"/>
        <w:widowControl w:val="0"/>
        <w:shd w:val="clear" w:color="auto" w:fill="auto"/>
        <w:bidi w:val="0"/>
        <w:spacing w:before="0" w:after="0" w:line="240" w:lineRule="auto"/>
        <w:ind w:left="-20" w:right="0" w:firstLine="0"/>
        <w:jc w:val="center"/>
        <w:rPr>
          <w:sz w:val="80"/>
          <w:szCs w:val="80"/>
        </w:rPr>
      </w:pPr>
      <w:r>
        <w:rPr>
          <w:rFonts w:ascii="Times New Roman" w:hAnsi="Times New Roman" w:eastAsia="Times New Roman" w:cs="Times New Roman"/>
          <w:b/>
          <w:bCs/>
          <w:color w:val="000000"/>
          <w:spacing w:val="0"/>
          <w:w w:val="100"/>
          <w:position w:val="0"/>
          <w:sz w:val="80"/>
          <w:szCs w:val="80"/>
          <w:shd w:val="clear" w:color="auto" w:fill="FFFFFF"/>
          <w:lang w:val="en-US" w:eastAsia="en-US" w:bidi="en-US"/>
        </w:rPr>
        <w:t>NEW</w:t>
      </w:r>
    </w:p>
    <w:p>
      <w:pPr>
        <w:pStyle w:val="23"/>
        <w:keepNext w:val="0"/>
        <w:keepLines w:val="0"/>
        <w:framePr w:w="14085" w:h="780" w:wrap="around" w:vAnchor="margin" w:hAnchor="page" w:x="35347" w:y="4876"/>
        <w:widowControl w:val="0"/>
        <w:shd w:val="clear" w:color="auto" w:fill="auto"/>
        <w:bidi w:val="0"/>
        <w:spacing w:before="0" w:after="0" w:line="240" w:lineRule="auto"/>
        <w:ind w:left="0" w:right="0" w:firstLine="0"/>
        <w:jc w:val="both"/>
        <w:rPr>
          <w:sz w:val="66"/>
          <w:szCs w:val="66"/>
        </w:rPr>
      </w:pPr>
      <w:r>
        <w:rPr>
          <w:rFonts w:ascii="Times New Roman" w:hAnsi="Times New Roman" w:eastAsia="Times New Roman" w:cs="Times New Roman"/>
          <w:b/>
          <w:bCs/>
          <w:color w:val="224095"/>
          <w:spacing w:val="0"/>
          <w:w w:val="100"/>
          <w:position w:val="0"/>
          <w:sz w:val="66"/>
          <w:szCs w:val="66"/>
          <w:lang w:val="en-US" w:eastAsia="en-US" w:bidi="en-US"/>
        </w:rPr>
        <w:t>High Density Foam Long Sheet Cutting Machine</w:t>
      </w:r>
    </w:p>
    <w:p>
      <w:pPr>
        <w:pStyle w:val="5"/>
        <w:keepNext w:val="0"/>
        <w:keepLines w:val="0"/>
        <w:framePr w:w="5295" w:h="600" w:wrap="around" w:vAnchor="margin" w:hAnchor="page" w:x="22297" w:y="25801"/>
        <w:widowControl w:val="0"/>
        <w:shd w:val="clear" w:color="auto" w:fill="auto"/>
        <w:bidi w:val="0"/>
        <w:spacing w:before="0" w:after="0" w:line="240" w:lineRule="auto"/>
        <w:ind w:left="-20" w:right="0" w:firstLine="0"/>
        <w:jc w:val="center"/>
        <w:rPr>
          <w:sz w:val="50"/>
          <w:szCs w:val="50"/>
        </w:rPr>
      </w:pPr>
      <w:r>
        <w:rPr>
          <w:b/>
          <w:bCs/>
          <w:color w:val="000000"/>
          <w:spacing w:val="0"/>
          <w:w w:val="100"/>
          <w:position w:val="0"/>
          <w:sz w:val="50"/>
          <w:szCs w:val="50"/>
          <w:lang w:val="zh-TW" w:eastAsia="zh-TW" w:bidi="zh-TW"/>
        </w:rPr>
        <w:t>慢回弹海绵输送带平台</w:t>
      </w:r>
    </w:p>
    <w:p>
      <w:pPr>
        <w:pStyle w:val="5"/>
        <w:keepNext w:val="0"/>
        <w:keepLines w:val="0"/>
        <w:framePr w:w="360" w:h="705" w:wrap="around" w:vAnchor="margin" w:hAnchor="page" w:x="22942" w:y="25636"/>
        <w:widowControl w:val="0"/>
        <w:shd w:val="clear" w:color="auto" w:fill="auto"/>
        <w:bidi w:val="0"/>
        <w:spacing w:before="0" w:after="0" w:line="240" w:lineRule="auto"/>
        <w:ind w:left="0" w:right="0" w:firstLine="0"/>
        <w:jc w:val="center"/>
        <w:rPr>
          <w:sz w:val="60"/>
          <w:szCs w:val="60"/>
        </w:rPr>
      </w:pPr>
      <w:r>
        <w:rPr>
          <w:color w:val="000000"/>
          <w:spacing w:val="0"/>
          <w:w w:val="100"/>
          <w:position w:val="0"/>
          <w:sz w:val="60"/>
          <w:szCs w:val="60"/>
          <w:shd w:val="clear" w:color="auto" w:fill="FFFFFF"/>
          <w:lang w:val="en-US" w:eastAsia="en-US" w:bidi="en-US"/>
        </w:rPr>
        <w:t>□</w:t>
      </w:r>
    </w:p>
    <w:p>
      <w:pPr>
        <w:pStyle w:val="5"/>
        <w:keepNext w:val="0"/>
        <w:keepLines w:val="0"/>
        <w:framePr w:w="8595" w:h="720" w:wrap="around" w:vAnchor="margin" w:hAnchor="page" w:x="20662" w:y="26431"/>
        <w:widowControl w:val="0"/>
        <w:shd w:val="clear" w:color="auto" w:fill="auto"/>
        <w:bidi w:val="0"/>
        <w:spacing w:before="0" w:after="0" w:line="240" w:lineRule="auto"/>
        <w:ind w:left="-20" w:right="0" w:firstLine="0"/>
        <w:jc w:val="center"/>
        <w:rPr>
          <w:sz w:val="60"/>
          <w:szCs w:val="60"/>
        </w:rPr>
      </w:pPr>
      <w:r>
        <w:rPr>
          <w:rFonts w:ascii="Times New Roman" w:hAnsi="Times New Roman" w:eastAsia="Times New Roman" w:cs="Times New Roman"/>
          <w:b/>
          <w:bCs/>
          <w:color w:val="000000"/>
          <w:spacing w:val="0"/>
          <w:w w:val="100"/>
          <w:position w:val="0"/>
          <w:sz w:val="60"/>
          <w:szCs w:val="60"/>
          <w:lang w:val="en-US" w:eastAsia="en-US" w:bidi="en-US"/>
        </w:rPr>
        <w:t>Memory foam conveyor platform</w:t>
      </w:r>
    </w:p>
    <w:p>
      <w:pPr>
        <w:pStyle w:val="5"/>
        <w:keepNext w:val="0"/>
        <w:keepLines w:val="0"/>
        <w:framePr w:w="7395" w:h="1470" w:wrap="around" w:vAnchor="margin" w:hAnchor="page" w:x="31837" w:y="25681"/>
        <w:widowControl w:val="0"/>
        <w:shd w:val="clear" w:color="auto" w:fill="auto"/>
        <w:bidi w:val="0"/>
        <w:spacing w:before="0" w:after="0" w:line="690" w:lineRule="exact"/>
        <w:ind w:left="0" w:right="0" w:firstLine="0"/>
        <w:jc w:val="center"/>
        <w:rPr>
          <w:sz w:val="60"/>
          <w:szCs w:val="60"/>
        </w:rPr>
      </w:pPr>
      <w:r>
        <w:rPr>
          <w:b/>
          <w:bCs/>
          <w:color w:val="000000"/>
          <w:spacing w:val="0"/>
          <w:w w:val="100"/>
          <w:position w:val="0"/>
          <w:sz w:val="50"/>
          <w:szCs w:val="50"/>
          <w:lang w:val="zh-TW" w:eastAsia="zh-TW" w:bidi="zh-TW"/>
        </w:rPr>
        <w:t xml:space="preserve">可选装修边装置 </w:t>
      </w:r>
      <w:r>
        <w:rPr>
          <w:rFonts w:ascii="Times New Roman" w:hAnsi="Times New Roman" w:eastAsia="Times New Roman" w:cs="Times New Roman"/>
          <w:b/>
          <w:bCs/>
          <w:color w:val="000000"/>
          <w:spacing w:val="0"/>
          <w:w w:val="100"/>
          <w:position w:val="0"/>
          <w:sz w:val="60"/>
          <w:szCs w:val="60"/>
          <w:lang w:val="en-US" w:eastAsia="en-US" w:bidi="en-US"/>
        </w:rPr>
        <w:t>Optionalside cutting device</w:t>
      </w:r>
    </w:p>
    <w:p>
      <w:pPr>
        <w:pStyle w:val="5"/>
        <w:keepNext w:val="0"/>
        <w:keepLines w:val="0"/>
        <w:framePr w:w="4485" w:h="1170" w:wrap="around" w:vAnchor="margin" w:hAnchor="page" w:x="44467" w:y="12631"/>
        <w:widowControl w:val="0"/>
        <w:shd w:val="clear" w:color="auto" w:fill="auto"/>
        <w:bidi w:val="0"/>
        <w:spacing w:before="0" w:after="60" w:line="240" w:lineRule="auto"/>
        <w:ind w:left="-20" w:right="0" w:firstLine="0"/>
        <w:jc w:val="center"/>
        <w:rPr>
          <w:sz w:val="50"/>
          <w:szCs w:val="50"/>
        </w:rPr>
      </w:pPr>
      <w:r>
        <w:rPr>
          <w:b/>
          <w:bCs/>
          <w:color w:val="000000"/>
          <w:spacing w:val="0"/>
          <w:w w:val="100"/>
          <w:position w:val="0"/>
          <w:sz w:val="50"/>
          <w:szCs w:val="50"/>
          <w:lang w:val="zh-TW" w:eastAsia="zh-TW" w:bidi="zh-TW"/>
        </w:rPr>
        <w:t>海绵加温装置</w:t>
      </w:r>
    </w:p>
    <w:p>
      <w:pPr>
        <w:pStyle w:val="5"/>
        <w:keepNext w:val="0"/>
        <w:keepLines w:val="0"/>
        <w:framePr w:w="4485" w:h="1170" w:wrap="around" w:vAnchor="margin" w:hAnchor="page" w:x="44467" w:y="12631"/>
        <w:widowControl w:val="0"/>
        <w:shd w:val="clear" w:color="auto" w:fill="auto"/>
        <w:bidi w:val="0"/>
        <w:spacing w:before="0" w:after="0" w:line="240" w:lineRule="auto"/>
        <w:ind w:left="-20" w:right="0" w:firstLine="0"/>
        <w:jc w:val="center"/>
        <w:rPr>
          <w:sz w:val="42"/>
          <w:szCs w:val="42"/>
        </w:rPr>
      </w:pPr>
      <w:r>
        <w:rPr>
          <w:rFonts w:ascii="Times New Roman" w:hAnsi="Times New Roman" w:eastAsia="Times New Roman" w:cs="Times New Roman"/>
          <w:b/>
          <w:bCs/>
          <w:color w:val="000000"/>
          <w:spacing w:val="0"/>
          <w:w w:val="100"/>
          <w:position w:val="0"/>
          <w:sz w:val="42"/>
          <w:szCs w:val="42"/>
          <w:lang w:val="en-US" w:eastAsia="en-US" w:bidi="en-US"/>
        </w:rPr>
        <w:t>Spongy heating device</w:t>
      </w:r>
    </w:p>
    <w:p>
      <w:pPr>
        <w:pStyle w:val="5"/>
        <w:keepNext w:val="0"/>
        <w:keepLines w:val="0"/>
        <w:framePr w:w="5355" w:h="525" w:wrap="around" w:vAnchor="margin" w:hAnchor="page" w:x="44032" w:y="19096"/>
        <w:widowControl w:val="0"/>
        <w:shd w:val="clear" w:color="auto" w:fill="auto"/>
        <w:bidi w:val="0"/>
        <w:spacing w:before="0" w:after="0" w:line="240" w:lineRule="auto"/>
        <w:ind w:left="0" w:right="0" w:firstLine="0"/>
        <w:jc w:val="both"/>
        <w:rPr>
          <w:sz w:val="42"/>
          <w:szCs w:val="42"/>
        </w:rPr>
      </w:pPr>
      <w:r>
        <w:rPr>
          <w:rFonts w:ascii="Times New Roman" w:hAnsi="Times New Roman" w:eastAsia="Times New Roman" w:cs="Times New Roman"/>
          <w:b/>
          <w:bCs/>
          <w:color w:val="000000"/>
          <w:spacing w:val="0"/>
          <w:w w:val="100"/>
          <w:position w:val="0"/>
          <w:sz w:val="42"/>
          <w:szCs w:val="42"/>
          <w:lang w:val="en-US" w:eastAsia="en-US" w:bidi="en-US"/>
        </w:rPr>
        <w:t>Four-wheel driving devices</w:t>
      </w:r>
    </w:p>
    <w:p>
      <w:pPr>
        <w:pStyle w:val="5"/>
        <w:keepNext w:val="0"/>
        <w:keepLines w:val="0"/>
        <w:framePr w:w="6840" w:h="585" w:wrap="around" w:vAnchor="margin" w:hAnchor="page" w:x="42232" w:y="25801"/>
        <w:widowControl w:val="0"/>
        <w:shd w:val="clear" w:color="auto" w:fill="auto"/>
        <w:bidi w:val="0"/>
        <w:spacing w:before="0" w:after="0" w:line="240" w:lineRule="auto"/>
        <w:ind w:left="-20" w:right="0" w:firstLine="0"/>
        <w:jc w:val="center"/>
        <w:rPr>
          <w:sz w:val="50"/>
          <w:szCs w:val="50"/>
        </w:rPr>
      </w:pPr>
      <w:r>
        <w:rPr>
          <w:b/>
          <w:bCs/>
          <w:color w:val="000000"/>
          <w:spacing w:val="0"/>
          <w:w w:val="100"/>
          <w:position w:val="0"/>
          <w:sz w:val="50"/>
          <w:szCs w:val="50"/>
          <w:lang w:val="zh-TW" w:eastAsia="zh-TW" w:bidi="zh-TW"/>
        </w:rPr>
        <w:t>高密度欧仕莱大力绵吸风平台</w:t>
      </w:r>
    </w:p>
    <w:p>
      <w:pPr>
        <w:pStyle w:val="5"/>
        <w:keepNext w:val="0"/>
        <w:keepLines w:val="0"/>
        <w:framePr w:w="9210" w:h="525" w:wrap="around" w:vAnchor="margin" w:hAnchor="page" w:x="41032" w:y="26581"/>
        <w:widowControl w:val="0"/>
        <w:shd w:val="clear" w:color="auto" w:fill="auto"/>
        <w:bidi w:val="0"/>
        <w:spacing w:before="0" w:after="0" w:line="240" w:lineRule="auto"/>
        <w:ind w:left="-20" w:right="0" w:firstLine="0"/>
        <w:jc w:val="center"/>
        <w:rPr>
          <w:sz w:val="42"/>
          <w:szCs w:val="42"/>
        </w:rPr>
      </w:pPr>
      <w:r>
        <w:rPr>
          <w:rFonts w:ascii="Times New Roman" w:hAnsi="Times New Roman" w:eastAsia="Times New Roman" w:cs="Times New Roman"/>
          <w:b/>
          <w:bCs/>
          <w:color w:val="000000"/>
          <w:spacing w:val="0"/>
          <w:w w:val="100"/>
          <w:position w:val="0"/>
          <w:sz w:val="42"/>
          <w:szCs w:val="42"/>
          <w:lang w:val="en-US" w:eastAsia="en-US" w:bidi="en-US"/>
        </w:rPr>
        <w:t>Vaccum table for High density OLV Strong foam</w:t>
      </w:r>
    </w:p>
    <w:p>
      <w:pPr>
        <w:pStyle w:val="9"/>
        <w:keepNext w:val="0"/>
        <w:keepLines w:val="0"/>
        <w:framePr w:w="31890" w:h="2295" w:wrap="around" w:vAnchor="margin" w:hAnchor="page" w:x="19162" w:y="27466"/>
        <w:widowControl w:val="0"/>
        <w:shd w:val="clear" w:color="auto" w:fill="auto"/>
        <w:bidi w:val="0"/>
        <w:spacing w:before="0" w:after="0" w:line="1140" w:lineRule="exact"/>
        <w:ind w:left="0" w:right="0" w:firstLine="0"/>
        <w:jc w:val="right"/>
        <w:rPr>
          <w:sz w:val="60"/>
          <w:szCs w:val="60"/>
        </w:rPr>
      </w:pPr>
      <w:r>
        <w:rPr>
          <w:color w:val="000000"/>
          <w:spacing w:val="0"/>
          <w:w w:val="100"/>
          <w:position w:val="0"/>
          <w:sz w:val="60"/>
          <w:szCs w:val="60"/>
          <w:lang w:val="zh-TW" w:eastAsia="zh-TW" w:bidi="zh-TW"/>
        </w:rPr>
        <w:t>本机是专门针对高密度特殊海绵而开发的专用切割机械，本机采用先进的电控系统再配合高精度的切割机构，专 门用于切割超高密度的鞋材海绵以及慢回弹记忆海绵，是各高级运动鞋鞋材海绵生产商的必备设备。本机同时可选配</w:t>
      </w:r>
    </w:p>
    <w:p>
      <w:pPr>
        <w:pStyle w:val="9"/>
        <w:keepNext w:val="0"/>
        <w:keepLines w:val="0"/>
        <w:framePr w:w="14715" w:h="705" w:wrap="around" w:vAnchor="margin" w:hAnchor="page" w:x="19132" w:y="30046"/>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网带输送平台，更适合慢回弹记忆海绵的输送和切割。</w:t>
      </w:r>
    </w:p>
    <w:p>
      <w:pPr>
        <w:pStyle w:val="23"/>
        <w:keepNext w:val="0"/>
        <w:keepLines w:val="0"/>
        <w:framePr w:w="31860" w:h="3990" w:wrap="around" w:vAnchor="margin" w:hAnchor="page" w:x="19147" w:y="31246"/>
        <w:widowControl w:val="0"/>
        <w:shd w:val="clear" w:color="auto" w:fill="auto"/>
        <w:bidi w:val="0"/>
        <w:spacing w:before="0" w:after="0" w:line="346" w:lineRule="auto"/>
        <w:ind w:left="0" w:right="0" w:firstLine="1520"/>
        <w:jc w:val="both"/>
      </w:pPr>
      <w:r>
        <w:rPr>
          <w:rFonts w:ascii="Times New Roman" w:hAnsi="Times New Roman" w:eastAsia="Times New Roman" w:cs="Times New Roman"/>
          <w:color w:val="000000"/>
          <w:spacing w:val="0"/>
          <w:w w:val="100"/>
          <w:position w:val="0"/>
          <w:lang w:val="en-US" w:eastAsia="en-US" w:bidi="en-US"/>
        </w:rPr>
        <w:t>This machine is dedicated horizontal cutting machinery for high density special foam, and it adopt advanced PLC control system, equipped with high precision cutting structure. It is dedicated for cutting very high density shoes sponge and memory foam, its the necessary equipment for for each senior sneakers manufacturers. Meanwhile, this machine can choose to equipped with mesh-belt conveyor platform, it is more suitable fortransporting and cutting memory foam.</w:t>
      </w:r>
    </w:p>
    <w:p>
      <w:pPr>
        <w:widowControl w:val="0"/>
        <w:spacing w:line="360" w:lineRule="exact"/>
      </w:pPr>
      <w:r>
        <w:drawing>
          <wp:anchor distT="0" distB="0" distL="0" distR="0" simplePos="0" relativeHeight="62915584" behindDoc="1" locked="0" layoutInCell="1" allowOverlap="1">
            <wp:simplePos x="0" y="0"/>
            <wp:positionH relativeFrom="page">
              <wp:posOffset>-11769090</wp:posOffset>
            </wp:positionH>
            <wp:positionV relativeFrom="margin">
              <wp:posOffset>0</wp:posOffset>
            </wp:positionV>
            <wp:extent cx="2400300" cy="1228725"/>
            <wp:effectExtent l="0" t="0" r="0" b="9525"/>
            <wp:wrapNone/>
            <wp:docPr id="245" name="Shape 245"/>
            <wp:cNvGraphicFramePr/>
            <a:graphic xmlns:a="http://schemas.openxmlformats.org/drawingml/2006/main">
              <a:graphicData uri="http://schemas.openxmlformats.org/drawingml/2006/picture">
                <pic:pic xmlns:pic="http://schemas.openxmlformats.org/drawingml/2006/picture">
                  <pic:nvPicPr>
                    <pic:cNvPr id="245" name="Shape 245"/>
                    <pic:cNvPicPr/>
                  </pic:nvPicPr>
                  <pic:blipFill>
                    <a:blip r:embed="rId135"/>
                    <a:stretch>
                      <a:fillRect/>
                    </a:stretch>
                  </pic:blipFill>
                  <pic:spPr>
                    <a:xfrm>
                      <a:off x="0" y="0"/>
                      <a:ext cx="2400300" cy="12287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0</wp:posOffset>
            </wp:positionV>
            <wp:extent cx="4429125" cy="1885950"/>
            <wp:effectExtent l="0" t="0" r="9525" b="0"/>
            <wp:wrapNone/>
            <wp:docPr id="247" name="Shape 247"/>
            <wp:cNvGraphicFramePr/>
            <a:graphic xmlns:a="http://schemas.openxmlformats.org/drawingml/2006/main">
              <a:graphicData uri="http://schemas.openxmlformats.org/drawingml/2006/picture">
                <pic:pic xmlns:pic="http://schemas.openxmlformats.org/drawingml/2006/picture">
                  <pic:nvPicPr>
                    <pic:cNvPr id="247" name="Shape 247"/>
                    <pic:cNvPicPr/>
                  </pic:nvPicPr>
                  <pic:blipFill>
                    <a:blip r:embed="rId78"/>
                    <a:stretch>
                      <a:fillRect/>
                    </a:stretch>
                  </pic:blipFill>
                  <pic:spPr>
                    <a:xfrm>
                      <a:off x="0" y="0"/>
                      <a:ext cx="442912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32074485</wp:posOffset>
            </wp:positionH>
            <wp:positionV relativeFrom="margin">
              <wp:posOffset>352425</wp:posOffset>
            </wp:positionV>
            <wp:extent cx="657225" cy="1190625"/>
            <wp:effectExtent l="0" t="0" r="9525" b="9525"/>
            <wp:wrapNone/>
            <wp:docPr id="249" name="Shape 249"/>
            <wp:cNvGraphicFramePr/>
            <a:graphic xmlns:a="http://schemas.openxmlformats.org/drawingml/2006/main">
              <a:graphicData uri="http://schemas.openxmlformats.org/drawingml/2006/picture">
                <pic:pic xmlns:pic="http://schemas.openxmlformats.org/drawingml/2006/picture">
                  <pic:nvPicPr>
                    <pic:cNvPr id="249" name="Shape 249"/>
                    <pic:cNvPicPr/>
                  </pic:nvPicPr>
                  <pic:blipFill>
                    <a:blip r:embed="rId79"/>
                    <a:stretch>
                      <a:fillRect/>
                    </a:stretch>
                  </pic:blipFill>
                  <pic:spPr>
                    <a:xfrm>
                      <a:off x="0" y="0"/>
                      <a:ext cx="657225" cy="11906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32741235</wp:posOffset>
            </wp:positionH>
            <wp:positionV relativeFrom="margin">
              <wp:posOffset>523875</wp:posOffset>
            </wp:positionV>
            <wp:extent cx="19050" cy="9525"/>
            <wp:effectExtent l="0" t="0" r="0" b="0"/>
            <wp:wrapNone/>
            <wp:docPr id="251" name="Shape 251"/>
            <wp:cNvGraphicFramePr/>
            <a:graphic xmlns:a="http://schemas.openxmlformats.org/drawingml/2006/main">
              <a:graphicData uri="http://schemas.openxmlformats.org/drawingml/2006/picture">
                <pic:pic xmlns:pic="http://schemas.openxmlformats.org/drawingml/2006/picture">
                  <pic:nvPicPr>
                    <pic:cNvPr id="251" name="Shape 251"/>
                    <pic:cNvPicPr/>
                  </pic:nvPicPr>
                  <pic:blipFill>
                    <a:blip r:embed="rId80"/>
                    <a:stretch>
                      <a:fillRect/>
                    </a:stretch>
                  </pic:blipFill>
                  <pic:spPr>
                    <a:xfrm>
                      <a:off x="0" y="0"/>
                      <a:ext cx="19050" cy="95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27873960</wp:posOffset>
            </wp:positionH>
            <wp:positionV relativeFrom="margin">
              <wp:posOffset>2238375</wp:posOffset>
            </wp:positionV>
            <wp:extent cx="1114425" cy="190500"/>
            <wp:effectExtent l="0" t="0" r="9525" b="0"/>
            <wp:wrapNone/>
            <wp:docPr id="253" name="Shape 253"/>
            <wp:cNvGraphicFramePr/>
            <a:graphic xmlns:a="http://schemas.openxmlformats.org/drawingml/2006/main">
              <a:graphicData uri="http://schemas.openxmlformats.org/drawingml/2006/picture">
                <pic:pic xmlns:pic="http://schemas.openxmlformats.org/drawingml/2006/picture">
                  <pic:nvPicPr>
                    <pic:cNvPr id="253" name="Shape 253"/>
                    <pic:cNvPicPr/>
                  </pic:nvPicPr>
                  <pic:blipFill>
                    <a:blip r:embed="rId136"/>
                    <a:stretch>
                      <a:fillRect/>
                    </a:stretch>
                  </pic:blipFill>
                  <pic:spPr>
                    <a:xfrm>
                      <a:off x="0" y="0"/>
                      <a:ext cx="1114425" cy="1905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-3063240</wp:posOffset>
            </wp:positionH>
            <wp:positionV relativeFrom="margin">
              <wp:posOffset>2876550</wp:posOffset>
            </wp:positionV>
            <wp:extent cx="11058525" cy="19640550"/>
            <wp:effectExtent l="0" t="0" r="9525" b="0"/>
            <wp:wrapNone/>
            <wp:docPr id="255" name="Shape 255"/>
            <wp:cNvGraphicFramePr/>
            <a:graphic xmlns:a="http://schemas.openxmlformats.org/drawingml/2006/main">
              <a:graphicData uri="http://schemas.openxmlformats.org/drawingml/2006/picture">
                <pic:pic xmlns:pic="http://schemas.openxmlformats.org/drawingml/2006/picture">
                  <pic:nvPicPr>
                    <pic:cNvPr id="255" name="Shape 255"/>
                    <pic:cNvPicPr/>
                  </pic:nvPicPr>
                  <pic:blipFill>
                    <a:blip r:embed="rId137"/>
                    <a:stretch>
                      <a:fillRect/>
                    </a:stretch>
                  </pic:blipFill>
                  <pic:spPr>
                    <a:xfrm>
                      <a:off x="0" y="0"/>
                      <a:ext cx="11058525" cy="196405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2385060</wp:posOffset>
            </wp:positionH>
            <wp:positionV relativeFrom="margin">
              <wp:posOffset>15411450</wp:posOffset>
            </wp:positionV>
            <wp:extent cx="6353175" cy="7191375"/>
            <wp:effectExtent l="0" t="0" r="9525" b="9525"/>
            <wp:wrapNone/>
            <wp:docPr id="257" name="Shape 257"/>
            <wp:cNvGraphicFramePr/>
            <a:graphic xmlns:a="http://schemas.openxmlformats.org/drawingml/2006/main">
              <a:graphicData uri="http://schemas.openxmlformats.org/drawingml/2006/picture">
                <pic:pic xmlns:pic="http://schemas.openxmlformats.org/drawingml/2006/picture">
                  <pic:nvPicPr>
                    <pic:cNvPr id="257" name="Shape 257"/>
                    <pic:cNvPicPr/>
                  </pic:nvPicPr>
                  <pic:blipFill>
                    <a:blip r:embed="rId138"/>
                    <a:stretch>
                      <a:fillRect/>
                    </a:stretch>
                  </pic:blipFill>
                  <pic:spPr>
                    <a:xfrm>
                      <a:off x="0" y="0"/>
                      <a:ext cx="6353175" cy="71913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27550110</wp:posOffset>
            </wp:positionH>
            <wp:positionV relativeFrom="margin">
              <wp:posOffset>2886075</wp:posOffset>
            </wp:positionV>
            <wp:extent cx="1466850" cy="200025"/>
            <wp:effectExtent l="0" t="0" r="0" b="9525"/>
            <wp:wrapNone/>
            <wp:docPr id="259" name="Shape 259"/>
            <wp:cNvGraphicFramePr/>
            <a:graphic xmlns:a="http://schemas.openxmlformats.org/drawingml/2006/main">
              <a:graphicData uri="http://schemas.openxmlformats.org/drawingml/2006/picture">
                <pic:pic xmlns:pic="http://schemas.openxmlformats.org/drawingml/2006/picture">
                  <pic:nvPicPr>
                    <pic:cNvPr id="259" name="Shape 259"/>
                    <pic:cNvPicPr/>
                  </pic:nvPicPr>
                  <pic:blipFill>
                    <a:blip r:embed="rId139"/>
                    <a:stretch>
                      <a:fillRect/>
                    </a:stretch>
                  </pic:blipFill>
                  <pic:spPr>
                    <a:xfrm>
                      <a:off x="0" y="0"/>
                      <a:ext cx="1466850" cy="2000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12176760</wp:posOffset>
            </wp:positionH>
            <wp:positionV relativeFrom="margin">
              <wp:posOffset>3819525</wp:posOffset>
            </wp:positionV>
            <wp:extent cx="14668500" cy="8620125"/>
            <wp:effectExtent l="0" t="0" r="0" b="9525"/>
            <wp:wrapNone/>
            <wp:docPr id="261" name="Shape 261"/>
            <wp:cNvGraphicFramePr/>
            <a:graphic xmlns:a="http://schemas.openxmlformats.org/drawingml/2006/main">
              <a:graphicData uri="http://schemas.openxmlformats.org/drawingml/2006/picture">
                <pic:pic xmlns:pic="http://schemas.openxmlformats.org/drawingml/2006/picture">
                  <pic:nvPicPr>
                    <pic:cNvPr id="261" name="Shape 261"/>
                    <pic:cNvPicPr/>
                  </pic:nvPicPr>
                  <pic:blipFill>
                    <a:blip r:embed="rId140"/>
                    <a:stretch>
                      <a:fillRect/>
                    </a:stretch>
                  </pic:blipFill>
                  <pic:spPr>
                    <a:xfrm>
                      <a:off x="0" y="0"/>
                      <a:ext cx="14668500" cy="8620125"/>
                    </a:xfrm>
                    <a:prstGeom prst="rect">
                      <a:avLst/>
                    </a:prstGeom>
                  </pic:spPr>
                </pic:pic>
              </a:graphicData>
            </a:graphic>
          </wp:anchor>
        </w:drawing>
      </w:r>
      <w:r>
        <w:drawing>
          <wp:anchor distT="0" distB="1095375" distL="0" distR="0" simplePos="0" relativeHeight="62915584" behindDoc="1" locked="0" layoutInCell="1" allowOverlap="1">
            <wp:simplePos x="0" y="0"/>
            <wp:positionH relativeFrom="page">
              <wp:posOffset>12157710</wp:posOffset>
            </wp:positionH>
            <wp:positionV relativeFrom="margin">
              <wp:posOffset>12687300</wp:posOffset>
            </wp:positionV>
            <wp:extent cx="7400925" cy="3457575"/>
            <wp:effectExtent l="0" t="0" r="9525" b="9525"/>
            <wp:wrapNone/>
            <wp:docPr id="263" name="Shape 263"/>
            <wp:cNvGraphicFramePr/>
            <a:graphic xmlns:a="http://schemas.openxmlformats.org/drawingml/2006/main">
              <a:graphicData uri="http://schemas.openxmlformats.org/drawingml/2006/picture">
                <pic:pic xmlns:pic="http://schemas.openxmlformats.org/drawingml/2006/picture">
                  <pic:nvPicPr>
                    <pic:cNvPr id="263" name="Shape 263"/>
                    <pic:cNvPicPr/>
                  </pic:nvPicPr>
                  <pic:blipFill>
                    <a:blip r:embed="rId141"/>
                    <a:stretch>
                      <a:fillRect/>
                    </a:stretch>
                  </pic:blipFill>
                  <pic:spPr>
                    <a:xfrm>
                      <a:off x="0" y="0"/>
                      <a:ext cx="7400925" cy="3457575"/>
                    </a:xfrm>
                    <a:prstGeom prst="rect">
                      <a:avLst/>
                    </a:prstGeom>
                  </pic:spPr>
                </pic:pic>
              </a:graphicData>
            </a:graphic>
          </wp:anchor>
        </w:drawing>
      </w:r>
      <w:r>
        <w:drawing>
          <wp:anchor distT="0" distB="1114425" distL="0" distR="0" simplePos="0" relativeHeight="62915584" behindDoc="1" locked="0" layoutInCell="1" allowOverlap="1">
            <wp:simplePos x="0" y="0"/>
            <wp:positionH relativeFrom="page">
              <wp:posOffset>19844385</wp:posOffset>
            </wp:positionH>
            <wp:positionV relativeFrom="margin">
              <wp:posOffset>12706350</wp:posOffset>
            </wp:positionV>
            <wp:extent cx="5448300" cy="3419475"/>
            <wp:effectExtent l="0" t="0" r="0" b="9525"/>
            <wp:wrapNone/>
            <wp:docPr id="265" name="Shape 265"/>
            <wp:cNvGraphicFramePr/>
            <a:graphic xmlns:a="http://schemas.openxmlformats.org/drawingml/2006/main">
              <a:graphicData uri="http://schemas.openxmlformats.org/drawingml/2006/picture">
                <pic:pic xmlns:pic="http://schemas.openxmlformats.org/drawingml/2006/picture">
                  <pic:nvPicPr>
                    <pic:cNvPr id="265" name="Shape 265"/>
                    <pic:cNvPicPr/>
                  </pic:nvPicPr>
                  <pic:blipFill>
                    <a:blip r:embed="rId142"/>
                    <a:stretch>
                      <a:fillRect/>
                    </a:stretch>
                  </pic:blipFill>
                  <pic:spPr>
                    <a:xfrm>
                      <a:off x="0" y="0"/>
                      <a:ext cx="5448300" cy="3419475"/>
                    </a:xfrm>
                    <a:prstGeom prst="rect">
                      <a:avLst/>
                    </a:prstGeom>
                  </pic:spPr>
                </pic:pic>
              </a:graphicData>
            </a:graphic>
          </wp:anchor>
        </w:drawing>
      </w:r>
      <w:r>
        <w:drawing>
          <wp:anchor distT="0" distB="914400" distL="0" distR="0" simplePos="0" relativeHeight="62915584" behindDoc="1" locked="0" layoutInCell="1" allowOverlap="1">
            <wp:simplePos x="0" y="0"/>
            <wp:positionH relativeFrom="page">
              <wp:posOffset>26950035</wp:posOffset>
            </wp:positionH>
            <wp:positionV relativeFrom="margin">
              <wp:posOffset>3800475</wp:posOffset>
            </wp:positionV>
            <wp:extent cx="5772150" cy="4048125"/>
            <wp:effectExtent l="0" t="0" r="0" b="9525"/>
            <wp:wrapNone/>
            <wp:docPr id="267" name="Shape 267"/>
            <wp:cNvGraphicFramePr/>
            <a:graphic xmlns:a="http://schemas.openxmlformats.org/drawingml/2006/main">
              <a:graphicData uri="http://schemas.openxmlformats.org/drawingml/2006/picture">
                <pic:pic xmlns:pic="http://schemas.openxmlformats.org/drawingml/2006/picture">
                  <pic:nvPicPr>
                    <pic:cNvPr id="267" name="Shape 267"/>
                    <pic:cNvPicPr/>
                  </pic:nvPicPr>
                  <pic:blipFill>
                    <a:blip r:embed="rId143"/>
                    <a:stretch>
                      <a:fillRect/>
                    </a:stretch>
                  </pic:blipFill>
                  <pic:spPr>
                    <a:xfrm>
                      <a:off x="0" y="0"/>
                      <a:ext cx="5772150" cy="4048125"/>
                    </a:xfrm>
                    <a:prstGeom prst="rect">
                      <a:avLst/>
                    </a:prstGeom>
                  </pic:spPr>
                </pic:pic>
              </a:graphicData>
            </a:graphic>
          </wp:anchor>
        </w:drawing>
      </w:r>
      <w:r>
        <w:drawing>
          <wp:anchor distT="0" distB="923925" distL="0" distR="0" simplePos="0" relativeHeight="62915584" behindDoc="1" locked="0" layoutInCell="1" allowOverlap="1">
            <wp:simplePos x="0" y="0"/>
            <wp:positionH relativeFrom="page">
              <wp:posOffset>26950035</wp:posOffset>
            </wp:positionH>
            <wp:positionV relativeFrom="margin">
              <wp:posOffset>8934450</wp:posOffset>
            </wp:positionV>
            <wp:extent cx="5448300" cy="2600325"/>
            <wp:effectExtent l="0" t="0" r="0" b="9525"/>
            <wp:wrapNone/>
            <wp:docPr id="269" name="Shape 269"/>
            <wp:cNvGraphicFramePr/>
            <a:graphic xmlns:a="http://schemas.openxmlformats.org/drawingml/2006/main">
              <a:graphicData uri="http://schemas.openxmlformats.org/drawingml/2006/picture">
                <pic:pic xmlns:pic="http://schemas.openxmlformats.org/drawingml/2006/picture">
                  <pic:nvPicPr>
                    <pic:cNvPr id="269" name="Shape 269"/>
                    <pic:cNvPicPr/>
                  </pic:nvPicPr>
                  <pic:blipFill>
                    <a:blip r:embed="rId144"/>
                    <a:stretch>
                      <a:fillRect/>
                    </a:stretch>
                  </pic:blipFill>
                  <pic:spPr>
                    <a:xfrm>
                      <a:off x="0" y="0"/>
                      <a:ext cx="5448300" cy="2600325"/>
                    </a:xfrm>
                    <a:prstGeom prst="rect">
                      <a:avLst/>
                    </a:prstGeom>
                  </pic:spPr>
                </pic:pic>
              </a:graphicData>
            </a:graphic>
          </wp:anchor>
        </w:drawing>
      </w:r>
      <w:r>
        <w:drawing>
          <wp:anchor distT="0" distB="1085850" distL="0" distR="0" simplePos="0" relativeHeight="62915584" behindDoc="1" locked="0" layoutInCell="1" allowOverlap="1">
            <wp:simplePos x="0" y="0"/>
            <wp:positionH relativeFrom="page">
              <wp:posOffset>25607010</wp:posOffset>
            </wp:positionH>
            <wp:positionV relativeFrom="margin">
              <wp:posOffset>12706350</wp:posOffset>
            </wp:positionV>
            <wp:extent cx="6800850" cy="3419475"/>
            <wp:effectExtent l="0" t="0" r="0" b="9525"/>
            <wp:wrapNone/>
            <wp:docPr id="271" name="Shape 271"/>
            <wp:cNvGraphicFramePr/>
            <a:graphic xmlns:a="http://schemas.openxmlformats.org/drawingml/2006/main">
              <a:graphicData uri="http://schemas.openxmlformats.org/drawingml/2006/picture">
                <pic:pic xmlns:pic="http://schemas.openxmlformats.org/drawingml/2006/picture">
                  <pic:nvPicPr>
                    <pic:cNvPr id="271" name="Shape 271"/>
                    <pic:cNvPicPr/>
                  </pic:nvPicPr>
                  <pic:blipFill>
                    <a:blip r:embed="rId145"/>
                    <a:stretch>
                      <a:fillRect/>
                    </a:stretch>
                  </pic:blipFill>
                  <pic:spPr>
                    <a:xfrm>
                      <a:off x="0" y="0"/>
                      <a:ext cx="6800850" cy="34194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4" w:line="1" w:lineRule="exact"/>
      </w:pPr>
    </w:p>
    <w:p>
      <w:pPr>
        <w:widowControl w:val="0"/>
        <w:spacing w:line="1" w:lineRule="exact"/>
        <w:sectPr>
          <w:footerReference r:id="rId13" w:type="default"/>
          <w:footnotePr>
            <w:numFmt w:val="decimal"/>
          </w:footnotePr>
          <w:pgSz w:w="31680" w:h="31680" w:orient="landscape"/>
          <w:pgMar w:top="0" w:right="0" w:bottom="705" w:left="0" w:header="0" w:footer="3" w:gutter="0"/>
          <w:cols w:space="720" w:num="1"/>
          <w:rtlGutter w:val="0"/>
          <w:docGrid w:linePitch="360" w:charSpace="0"/>
        </w:sectPr>
      </w:pPr>
    </w:p>
    <w:tbl>
      <w:tblPr>
        <w:tblStyle w:val="2"/>
        <w:tblW w:w="0" w:type="auto"/>
        <w:jc w:val="center"/>
        <w:tblLayout w:type="fixed"/>
        <w:tblCellMar>
          <w:top w:w="0" w:type="dxa"/>
          <w:left w:w="10" w:type="dxa"/>
          <w:bottom w:w="0" w:type="dxa"/>
          <w:right w:w="10" w:type="dxa"/>
        </w:tblCellMar>
      </w:tblPr>
      <w:tblGrid>
        <w:gridCol w:w="4335"/>
        <w:gridCol w:w="7365"/>
        <w:gridCol w:w="10200"/>
        <w:gridCol w:w="9825"/>
      </w:tblGrid>
      <w:tr>
        <w:tblPrEx>
          <w:tblCellMar>
            <w:top w:w="0" w:type="dxa"/>
            <w:left w:w="10" w:type="dxa"/>
            <w:bottom w:w="0" w:type="dxa"/>
            <w:right w:w="10" w:type="dxa"/>
          </w:tblCellMar>
        </w:tblPrEx>
        <w:trPr>
          <w:trHeight w:val="960" w:hRule="exact"/>
          <w:jc w:val="center"/>
        </w:trPr>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28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Model</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ULFS-11</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ULFS-22</w:t>
            </w:r>
          </w:p>
        </w:tc>
      </w:tr>
      <w:tr>
        <w:tblPrEx>
          <w:tblCellMar>
            <w:top w:w="0" w:type="dxa"/>
            <w:left w:w="10" w:type="dxa"/>
            <w:bottom w:w="0" w:type="dxa"/>
            <w:right w:w="10" w:type="dxa"/>
          </w:tblCellMar>
        </w:tblPrEx>
        <w:trPr>
          <w:trHeight w:val="1050" w:hRule="exact"/>
          <w:jc w:val="center"/>
        </w:trPr>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破碎速度</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280"/>
              <w:jc w:val="left"/>
            </w:pPr>
            <w:r>
              <w:rPr>
                <w:color w:val="000000"/>
                <w:spacing w:val="0"/>
                <w:w w:val="100"/>
                <w:position w:val="0"/>
                <w:lang w:val="en-US" w:eastAsia="en-US" w:bidi="en-US"/>
              </w:rPr>
              <w:t>Breaking speed</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130Kg/h</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100~300Kg/h</w:t>
            </w:r>
          </w:p>
        </w:tc>
      </w:tr>
      <w:tr>
        <w:tblPrEx>
          <w:tblCellMar>
            <w:top w:w="0" w:type="dxa"/>
            <w:left w:w="10" w:type="dxa"/>
            <w:bottom w:w="0" w:type="dxa"/>
            <w:right w:w="10" w:type="dxa"/>
          </w:tblCellMar>
        </w:tblPrEx>
        <w:trPr>
          <w:trHeight w:val="1020" w:hRule="exact"/>
          <w:jc w:val="center"/>
        </w:trPr>
        <w:tc>
          <w:tcPr>
            <w:shd w:val="clear" w:color="auto" w:fill="FFFFFF"/>
            <w:vAlign w:val="top"/>
          </w:tcPr>
          <w:p>
            <w:pPr>
              <w:pStyle w:val="9"/>
              <w:keepNext w:val="0"/>
              <w:keepLines w:val="0"/>
              <w:widowControl w:val="0"/>
              <w:shd w:val="clear" w:color="auto" w:fill="auto"/>
              <w:bidi w:val="0"/>
              <w:spacing w:before="220" w:after="0" w:line="240" w:lineRule="auto"/>
              <w:ind w:left="0" w:right="0" w:firstLine="560"/>
              <w:jc w:val="left"/>
              <w:rPr>
                <w:sz w:val="50"/>
                <w:szCs w:val="50"/>
              </w:rPr>
            </w:pPr>
            <w:r>
              <w:rPr>
                <w:color w:val="000000"/>
                <w:spacing w:val="0"/>
                <w:w w:val="100"/>
                <w:position w:val="0"/>
                <w:sz w:val="50"/>
                <w:szCs w:val="50"/>
                <w:lang w:val="zh-TW" w:eastAsia="zh-TW" w:bidi="zh-TW"/>
              </w:rPr>
              <w:t>破碎最小粒度</w:t>
            </w:r>
          </w:p>
        </w:tc>
        <w:tc>
          <w:tcPr>
            <w:shd w:val="clear" w:color="auto" w:fill="FFFFFF"/>
            <w:vAlign w:val="top"/>
          </w:tcPr>
          <w:p>
            <w:pPr>
              <w:pStyle w:val="9"/>
              <w:keepNext w:val="0"/>
              <w:keepLines w:val="0"/>
              <w:widowControl w:val="0"/>
              <w:shd w:val="clear" w:color="auto" w:fill="auto"/>
              <w:bidi w:val="0"/>
              <w:spacing w:before="180" w:after="0" w:line="240" w:lineRule="auto"/>
              <w:ind w:left="0" w:right="0" w:firstLine="280"/>
              <w:jc w:val="left"/>
            </w:pPr>
            <w:r>
              <w:rPr>
                <w:color w:val="000000"/>
                <w:spacing w:val="0"/>
                <w:w w:val="100"/>
                <w:position w:val="0"/>
                <w:lang w:val="en-US" w:eastAsia="en-US" w:bidi="en-US"/>
              </w:rPr>
              <w:t>Breaking particulate min</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3mm~ mm</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3mm~25mm</w:t>
            </w:r>
          </w:p>
        </w:tc>
      </w:tr>
      <w:tr>
        <w:tblPrEx>
          <w:tblCellMar>
            <w:top w:w="0" w:type="dxa"/>
            <w:left w:w="10" w:type="dxa"/>
            <w:bottom w:w="0" w:type="dxa"/>
            <w:right w:w="10" w:type="dxa"/>
          </w:tblCellMar>
        </w:tblPrEx>
        <w:trPr>
          <w:trHeight w:val="1020"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11Kw</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27.5Kw</w:t>
            </w:r>
          </w:p>
        </w:tc>
      </w:tr>
      <w:tr>
        <w:tblPrEx>
          <w:tblCellMar>
            <w:top w:w="0" w:type="dxa"/>
            <w:left w:w="10" w:type="dxa"/>
            <w:bottom w:w="0" w:type="dxa"/>
            <w:right w:w="10" w:type="dxa"/>
          </w:tblCellMar>
        </w:tblPrEx>
        <w:trPr>
          <w:trHeight w:val="1005" w:hRule="exact"/>
          <w:jc w:val="center"/>
        </w:trPr>
        <w:tc>
          <w:tcPr>
            <w:shd w:val="clear" w:color="auto" w:fill="FFFFFF"/>
            <w:vAlign w:val="top"/>
          </w:tcPr>
          <w:p>
            <w:pPr>
              <w:pStyle w:val="9"/>
              <w:keepNext w:val="0"/>
              <w:keepLines w:val="0"/>
              <w:widowControl w:val="0"/>
              <w:shd w:val="clear" w:color="auto" w:fill="auto"/>
              <w:bidi w:val="0"/>
              <w:spacing w:before="240" w:after="0" w:line="240" w:lineRule="auto"/>
              <w:ind w:left="0" w:right="0" w:firstLine="56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widowControl w:val="0"/>
              <w:shd w:val="clear" w:color="auto" w:fill="auto"/>
              <w:bidi w:val="0"/>
              <w:spacing w:before="180" w:after="0" w:line="240" w:lineRule="auto"/>
              <w:ind w:left="0" w:right="0" w:firstLine="28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widowControl w:val="0"/>
              <w:shd w:val="clear" w:color="auto" w:fill="auto"/>
              <w:bidi w:val="0"/>
              <w:spacing w:before="8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500Kg</w:t>
            </w:r>
          </w:p>
        </w:tc>
        <w:tc>
          <w:tcPr>
            <w:shd w:val="clear" w:color="auto" w:fill="FFFFFF"/>
            <w:vAlign w:val="top"/>
          </w:tcPr>
          <w:p>
            <w:pPr>
              <w:pStyle w:val="9"/>
              <w:keepNext w:val="0"/>
              <w:keepLines w:val="0"/>
              <w:widowControl w:val="0"/>
              <w:shd w:val="clear" w:color="auto" w:fill="auto"/>
              <w:bidi w:val="0"/>
              <w:spacing w:before="8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1000Kg</w:t>
            </w:r>
          </w:p>
        </w:tc>
      </w:tr>
      <w:tr>
        <w:tblPrEx>
          <w:tblCellMar>
            <w:top w:w="0" w:type="dxa"/>
            <w:left w:w="10" w:type="dxa"/>
            <w:bottom w:w="0" w:type="dxa"/>
            <w:right w:w="10" w:type="dxa"/>
          </w:tblCellMar>
        </w:tblPrEx>
        <w:trPr>
          <w:trHeight w:val="1035"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筛网</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280"/>
              <w:jc w:val="left"/>
            </w:pPr>
            <w:r>
              <w:rPr>
                <w:color w:val="000000"/>
                <w:spacing w:val="0"/>
                <w:w w:val="100"/>
                <w:position w:val="0"/>
                <w:lang w:val="en-US" w:eastAsia="en-US" w:bidi="en-US"/>
              </w:rPr>
              <w:t>Screen(8mm, 18mm, 30mm)</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3PCS</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3PCS</w:t>
            </w:r>
          </w:p>
        </w:tc>
      </w:tr>
      <w:tr>
        <w:tblPrEx>
          <w:tblCellMar>
            <w:top w:w="0" w:type="dxa"/>
            <w:left w:w="10" w:type="dxa"/>
            <w:bottom w:w="0" w:type="dxa"/>
            <w:right w:w="10" w:type="dxa"/>
          </w:tblCellMar>
        </w:tblPrEx>
        <w:trPr>
          <w:trHeight w:val="1020"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560"/>
              <w:jc w:val="left"/>
              <w:rPr>
                <w:sz w:val="50"/>
                <w:szCs w:val="50"/>
              </w:rPr>
            </w:pPr>
            <w:r>
              <w:rPr>
                <w:color w:val="000000"/>
                <w:spacing w:val="0"/>
                <w:w w:val="100"/>
                <w:position w:val="0"/>
                <w:sz w:val="50"/>
                <w:szCs w:val="50"/>
                <w:lang w:val="zh-TW" w:eastAsia="zh-TW" w:bidi="zh-TW"/>
              </w:rPr>
              <w:t>风机</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pPr>
            <w:r>
              <w:rPr>
                <w:color w:val="000000"/>
                <w:spacing w:val="0"/>
                <w:w w:val="100"/>
                <w:position w:val="0"/>
                <w:lang w:val="en-US" w:eastAsia="en-US" w:bidi="en-US"/>
              </w:rPr>
              <w:t>Fan machine</w:t>
            </w:r>
          </w:p>
        </w:tc>
        <w:tc>
          <w:tcPr>
            <w:shd w:val="clear" w:color="auto" w:fill="FFFFFF"/>
            <w:vAlign w:val="top"/>
          </w:tcPr>
          <w:p>
            <w:pPr>
              <w:widowControl w:val="0"/>
              <w:rPr>
                <w:sz w:val="10"/>
                <w:szCs w:val="10"/>
              </w:rPr>
            </w:pP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4Kw</w:t>
            </w:r>
          </w:p>
        </w:tc>
      </w:tr>
      <w:tr>
        <w:tblPrEx>
          <w:tblCellMar>
            <w:top w:w="0" w:type="dxa"/>
            <w:left w:w="10" w:type="dxa"/>
            <w:bottom w:w="0" w:type="dxa"/>
            <w:right w:w="10" w:type="dxa"/>
          </w:tblCellMar>
        </w:tblPrEx>
        <w:trPr>
          <w:trHeight w:val="1005" w:hRule="exact"/>
          <w:jc w:val="center"/>
        </w:trPr>
        <w:tc>
          <w:tcPr>
            <w:shd w:val="clear" w:color="auto" w:fill="FFFFFF"/>
            <w:vAlign w:val="top"/>
          </w:tcPr>
          <w:p>
            <w:pPr>
              <w:pStyle w:val="9"/>
              <w:keepNext w:val="0"/>
              <w:keepLines w:val="0"/>
              <w:widowControl w:val="0"/>
              <w:shd w:val="clear" w:color="auto" w:fill="auto"/>
              <w:bidi w:val="0"/>
              <w:spacing w:before="240" w:after="0" w:line="240" w:lineRule="auto"/>
              <w:ind w:left="0" w:right="0" w:firstLine="56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top"/>
          </w:tcPr>
          <w:p>
            <w:pPr>
              <w:pStyle w:val="9"/>
              <w:keepNext w:val="0"/>
              <w:keepLines w:val="0"/>
              <w:widowControl w:val="0"/>
              <w:shd w:val="clear" w:color="auto" w:fill="auto"/>
              <w:bidi w:val="0"/>
              <w:spacing w:before="220" w:after="0" w:line="240" w:lineRule="auto"/>
              <w:ind w:left="0" w:right="0" w:firstLine="280"/>
              <w:jc w:val="left"/>
            </w:pPr>
            <w:r>
              <w:rPr>
                <w:color w:val="000000"/>
                <w:spacing w:val="0"/>
                <w:w w:val="100"/>
                <w:position w:val="0"/>
                <w:lang w:val="en-US" w:eastAsia="en-US" w:bidi="en-US"/>
              </w:rPr>
              <w:t>Machine external size</w:t>
            </w:r>
          </w:p>
        </w:tc>
        <w:tc>
          <w:tcPr>
            <w:shd w:val="clear" w:color="auto" w:fill="FFFFFF"/>
            <w:vAlign w:val="top"/>
          </w:tcPr>
          <w:p>
            <w:pPr>
              <w:pStyle w:val="9"/>
              <w:keepNext w:val="0"/>
              <w:keepLines w:val="0"/>
              <w:widowControl w:val="0"/>
              <w:shd w:val="clear" w:color="auto" w:fill="auto"/>
              <w:bidi w:val="0"/>
              <w:spacing w:before="14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L1250xW570xH1250mm</w:t>
            </w:r>
          </w:p>
        </w:tc>
        <w:tc>
          <w:tcPr>
            <w:shd w:val="clear" w:color="auto" w:fill="FFFFFF"/>
            <w:vAlign w:val="top"/>
          </w:tcPr>
          <w:p>
            <w:pPr>
              <w:pStyle w:val="9"/>
              <w:keepNext w:val="0"/>
              <w:keepLines w:val="0"/>
              <w:widowControl w:val="0"/>
              <w:shd w:val="clear" w:color="auto" w:fill="auto"/>
              <w:bidi w:val="0"/>
              <w:spacing w:before="14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L2930xW1100xH1070mm</w:t>
            </w:r>
          </w:p>
        </w:tc>
      </w:tr>
      <w:tr>
        <w:tblPrEx>
          <w:tblCellMar>
            <w:top w:w="0" w:type="dxa"/>
            <w:left w:w="10" w:type="dxa"/>
            <w:bottom w:w="0" w:type="dxa"/>
            <w:right w:w="10" w:type="dxa"/>
          </w:tblCellMar>
        </w:tblPrEx>
        <w:trPr>
          <w:trHeight w:val="975" w:hRule="exact"/>
          <w:jc w:val="center"/>
        </w:trPr>
        <w:tc>
          <w:tcPr>
            <w:gridSpan w:val="4"/>
            <w:shd w:val="clear" w:color="auto" w:fill="FFFFFF"/>
            <w:vAlign w:val="top"/>
          </w:tcPr>
          <w:p>
            <w:pPr>
              <w:pStyle w:val="9"/>
              <w:keepNext w:val="0"/>
              <w:keepLines w:val="0"/>
              <w:widowControl w:val="0"/>
              <w:shd w:val="clear" w:color="auto" w:fill="auto"/>
              <w:bidi w:val="0"/>
              <w:spacing w:before="140" w:after="0" w:line="240" w:lineRule="auto"/>
              <w:ind w:left="0" w:right="0" w:firstLine="260"/>
              <w:jc w:val="left"/>
              <w:rPr>
                <w:sz w:val="40"/>
                <w:szCs w:val="40"/>
              </w:rPr>
            </w:pPr>
            <w:r>
              <w:rPr>
                <w:color w:val="000000"/>
                <w:spacing w:val="0"/>
                <w:w w:val="100"/>
                <w:position w:val="0"/>
                <w:sz w:val="42"/>
                <w:szCs w:val="42"/>
                <w:lang w:val="zh-TW" w:eastAsia="zh-TW" w:bidi="zh-TW"/>
              </w:rPr>
              <w:t>注：该设备专用于破碎</w:t>
            </w:r>
            <w:r>
              <w:rPr>
                <w:color w:val="000000"/>
                <w:spacing w:val="0"/>
                <w:w w:val="100"/>
                <w:position w:val="0"/>
                <w:sz w:val="42"/>
                <w:szCs w:val="42"/>
                <w:lang w:val="zh-CN" w:eastAsia="zh-CN" w:bidi="zh-CN"/>
              </w:rPr>
              <w:t>海绵”</w:t>
            </w:r>
            <w:r>
              <w:rPr>
                <w:color w:val="000000"/>
                <w:spacing w:val="0"/>
                <w:w w:val="100"/>
                <w:position w:val="0"/>
                <w:sz w:val="42"/>
                <w:szCs w:val="42"/>
                <w:lang w:val="zh-TW" w:eastAsia="zh-TW" w:bidi="zh-TW"/>
              </w:rPr>
              <w:t>严禁带铁钉和 布条。</w:t>
            </w:r>
            <w:r>
              <w:rPr>
                <w:rFonts w:ascii="Times New Roman" w:hAnsi="Times New Roman" w:eastAsia="Times New Roman" w:cs="Times New Roman"/>
                <w:color w:val="000000"/>
                <w:spacing w:val="0"/>
                <w:w w:val="100"/>
                <w:position w:val="0"/>
                <w:sz w:val="40"/>
                <w:szCs w:val="40"/>
                <w:lang w:val="en-US" w:eastAsia="en-US" w:bidi="en-US"/>
              </w:rPr>
              <w:t>Remark: This machine only crush foam, can not crush nail and shred.</w:t>
            </w:r>
          </w:p>
        </w:tc>
      </w:tr>
    </w:tbl>
    <w:p>
      <w:pPr>
        <w:pStyle w:val="27"/>
        <w:keepNext w:val="0"/>
        <w:keepLines w:val="0"/>
        <w:widowControl w:val="0"/>
        <w:shd w:val="clear" w:color="auto" w:fill="auto"/>
        <w:bidi w:val="0"/>
        <w:spacing w:before="0" w:after="0" w:line="240" w:lineRule="auto"/>
        <w:ind w:left="0" w:right="0" w:firstLine="0"/>
        <w:jc w:val="distribute"/>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Remark: The above data is only for reference, all the parameter is subjected to the sold production.</w:t>
      </w:r>
    </w:p>
    <w:p>
      <w:pPr>
        <w:widowControl w:val="0"/>
        <w:spacing w:line="1" w:lineRule="exact"/>
      </w:pPr>
    </w:p>
    <w:tbl>
      <w:tblPr>
        <w:tblStyle w:val="2"/>
        <w:tblW w:w="0" w:type="auto"/>
        <w:jc w:val="center"/>
        <w:tblLayout w:type="fixed"/>
        <w:tblCellMar>
          <w:top w:w="0" w:type="dxa"/>
          <w:left w:w="10" w:type="dxa"/>
          <w:bottom w:w="0" w:type="dxa"/>
          <w:right w:w="10" w:type="dxa"/>
        </w:tblCellMar>
      </w:tblPr>
      <w:tblGrid>
        <w:gridCol w:w="3360"/>
        <w:gridCol w:w="6870"/>
        <w:gridCol w:w="7170"/>
        <w:gridCol w:w="7155"/>
        <w:gridCol w:w="7140"/>
      </w:tblGrid>
      <w:tr>
        <w:tblPrEx>
          <w:tblCellMar>
            <w:top w:w="0" w:type="dxa"/>
            <w:left w:w="10" w:type="dxa"/>
            <w:bottom w:w="0" w:type="dxa"/>
            <w:right w:w="10" w:type="dxa"/>
          </w:tblCellMar>
        </w:tblPrEx>
        <w:trPr>
          <w:trHeight w:val="945" w:hRule="exact"/>
          <w:jc w:val="center"/>
        </w:trPr>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200" w:after="0" w:line="240" w:lineRule="auto"/>
              <w:ind w:left="0" w:right="0" w:firstLine="14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top"/>
          </w:tcPr>
          <w:p>
            <w:pPr>
              <w:pStyle w:val="9"/>
              <w:keepNext w:val="0"/>
              <w:keepLines w:val="0"/>
              <w:widowControl w:val="0"/>
              <w:shd w:val="clear" w:color="auto" w:fill="auto"/>
              <w:bidi w:val="0"/>
              <w:spacing w:before="100" w:after="0" w:line="240" w:lineRule="auto"/>
              <w:ind w:left="0" w:right="0" w:firstLine="70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Model</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ULLG-O-1650</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tabs>
                <w:tab w:val="left" w:pos="6300"/>
              </w:tabs>
              <w:bidi w:val="0"/>
              <w:spacing w:before="0" w:after="0" w:line="240" w:lineRule="auto"/>
              <w:ind w:left="0" w:right="0" w:firstLine="0"/>
              <w:jc w:val="center"/>
              <w:rPr>
                <w:sz w:val="60"/>
                <w:szCs w:val="60"/>
              </w:rPr>
            </w:pPr>
            <w:r>
              <w:rPr>
                <w:rFonts w:ascii="Times New Roman" w:hAnsi="Times New Roman" w:eastAsia="Times New Roman" w:cs="Times New Roman"/>
                <w:color w:val="8AC786"/>
                <w:spacing w:val="0"/>
                <w:w w:val="100"/>
                <w:position w:val="0"/>
                <w:sz w:val="60"/>
                <w:szCs w:val="60"/>
                <w:lang w:val="en-US" w:eastAsia="en-US" w:bidi="en-US"/>
              </w:rPr>
              <w:t>.</w:t>
            </w:r>
            <w:r>
              <w:rPr>
                <w:rFonts w:ascii="Times New Roman" w:hAnsi="Times New Roman" w:eastAsia="Times New Roman" w:cs="Times New Roman"/>
                <w:color w:val="000000"/>
                <w:spacing w:val="0"/>
                <w:w w:val="100"/>
                <w:position w:val="0"/>
                <w:sz w:val="60"/>
                <w:szCs w:val="60"/>
                <w:lang w:val="en-US" w:eastAsia="en-US" w:bidi="en-US"/>
              </w:rPr>
              <w:t>ULLG-O-2150</w:t>
            </w:r>
            <w:r>
              <w:rPr>
                <w:rFonts w:ascii="Times New Roman" w:hAnsi="Times New Roman" w:eastAsia="Times New Roman" w:cs="Times New Roman"/>
                <w:color w:val="000000"/>
                <w:spacing w:val="0"/>
                <w:w w:val="100"/>
                <w:position w:val="0"/>
                <w:sz w:val="60"/>
                <w:szCs w:val="60"/>
                <w:lang w:val="en-US" w:eastAsia="en-US" w:bidi="en-US"/>
              </w:rPr>
              <w:tab/>
            </w:r>
            <w:r>
              <w:rPr>
                <w:rFonts w:ascii="Times New Roman" w:hAnsi="Times New Roman" w:eastAsia="Times New Roman" w:cs="Times New Roman"/>
                <w:color w:val="8AC786"/>
                <w:spacing w:val="0"/>
                <w:w w:val="100"/>
                <w:position w:val="0"/>
                <w:sz w:val="60"/>
                <w:szCs w:val="60"/>
                <w:lang w:val="en-US" w:eastAsia="en-US" w:bidi="en-US"/>
              </w:rPr>
              <w:t>.</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ULLG-O-2350</w:t>
            </w:r>
          </w:p>
        </w:tc>
      </w:tr>
      <w:tr>
        <w:tblPrEx>
          <w:tblCellMar>
            <w:top w:w="0" w:type="dxa"/>
            <w:left w:w="10" w:type="dxa"/>
            <w:bottom w:w="0" w:type="dxa"/>
            <w:right w:w="10" w:type="dxa"/>
          </w:tblCellMar>
        </w:tblPrEx>
        <w:trPr>
          <w:trHeight w:val="990" w:hRule="exact"/>
          <w:jc w:val="center"/>
        </w:trPr>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可切海绵</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70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Cutting foam size</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W1650mm</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W2150mm</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W2350mm</w:t>
            </w:r>
          </w:p>
        </w:tc>
      </w:tr>
    </w:tbl>
    <w:p>
      <w:pPr>
        <w:widowControl w:val="0"/>
        <w:spacing w:after="79" w:line="1" w:lineRule="exact"/>
      </w:pPr>
    </w:p>
    <w:p>
      <w:pPr>
        <w:widowControl w:val="0"/>
        <w:spacing w:line="1" w:lineRule="exact"/>
      </w:pPr>
    </w:p>
    <w:tbl>
      <w:tblPr>
        <w:tblStyle w:val="2"/>
        <w:tblW w:w="0" w:type="auto"/>
        <w:jc w:val="center"/>
        <w:tblLayout w:type="fixed"/>
        <w:tblCellMar>
          <w:top w:w="0" w:type="dxa"/>
          <w:left w:w="10" w:type="dxa"/>
          <w:bottom w:w="0" w:type="dxa"/>
          <w:right w:w="10" w:type="dxa"/>
        </w:tblCellMar>
      </w:tblPr>
      <w:tblGrid>
        <w:gridCol w:w="3360"/>
        <w:gridCol w:w="6885"/>
        <w:gridCol w:w="7140"/>
        <w:gridCol w:w="7125"/>
        <w:gridCol w:w="7170"/>
      </w:tblGrid>
      <w:tr>
        <w:tblPrEx>
          <w:tblCellMar>
            <w:top w:w="0" w:type="dxa"/>
            <w:left w:w="10" w:type="dxa"/>
            <w:bottom w:w="0" w:type="dxa"/>
            <w:right w:w="10" w:type="dxa"/>
          </w:tblCellMar>
        </w:tblPrEx>
        <w:trPr>
          <w:trHeight w:val="945" w:hRule="exact"/>
          <w:jc w:val="center"/>
        </w:trPr>
        <w:tc>
          <w:tcPr>
            <w:shd w:val="clear" w:color="auto" w:fill="FFFFFF"/>
            <w:vAlign w:val="top"/>
          </w:tcPr>
          <w:p>
            <w:pPr>
              <w:pStyle w:val="9"/>
              <w:keepNext w:val="0"/>
              <w:keepLines w:val="0"/>
              <w:widowControl w:val="0"/>
              <w:shd w:val="clear" w:color="auto" w:fill="auto"/>
              <w:bidi w:val="0"/>
              <w:spacing w:before="160" w:after="0" w:line="240" w:lineRule="auto"/>
              <w:ind w:left="0" w:right="0" w:firstLine="0"/>
              <w:jc w:val="left"/>
              <w:rPr>
                <w:sz w:val="50"/>
                <w:szCs w:val="50"/>
              </w:rPr>
            </w:pPr>
            <w:r>
              <w:rPr>
                <w:color w:val="000000"/>
                <w:spacing w:val="0"/>
                <w:w w:val="100"/>
                <w:position w:val="0"/>
                <w:sz w:val="50"/>
                <w:szCs w:val="50"/>
                <w:lang w:val="zh-TW" w:eastAsia="zh-TW" w:bidi="zh-TW"/>
              </w:rPr>
              <w:t>切割高度</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Cutting Height</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1250mm</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1250mm</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H1250mm</w:t>
            </w:r>
          </w:p>
        </w:tc>
      </w:tr>
      <w:tr>
        <w:tblPrEx>
          <w:tblCellMar>
            <w:top w:w="0" w:type="dxa"/>
            <w:left w:w="10" w:type="dxa"/>
            <w:bottom w:w="0" w:type="dxa"/>
            <w:right w:w="10" w:type="dxa"/>
          </w:tblCellMar>
        </w:tblPrEx>
        <w:trPr>
          <w:trHeight w:val="990" w:hRule="exact"/>
          <w:jc w:val="center"/>
        </w:trPr>
        <w:tc>
          <w:tcPr>
            <w:shd w:val="clear" w:color="auto" w:fill="FFFFFF"/>
            <w:vAlign w:val="top"/>
          </w:tcPr>
          <w:p>
            <w:pPr>
              <w:pStyle w:val="9"/>
              <w:keepNext w:val="0"/>
              <w:keepLines w:val="0"/>
              <w:widowControl w:val="0"/>
              <w:shd w:val="clear" w:color="auto" w:fill="auto"/>
              <w:bidi w:val="0"/>
              <w:spacing w:before="220" w:after="0" w:line="240" w:lineRule="auto"/>
              <w:ind w:left="0" w:right="0" w:firstLine="0"/>
              <w:jc w:val="left"/>
              <w:rPr>
                <w:sz w:val="50"/>
                <w:szCs w:val="50"/>
              </w:rPr>
            </w:pPr>
            <w:r>
              <w:rPr>
                <w:color w:val="000000"/>
                <w:spacing w:val="0"/>
                <w:w w:val="100"/>
                <w:position w:val="0"/>
                <w:sz w:val="50"/>
                <w:szCs w:val="50"/>
                <w:lang w:val="zh-TW" w:eastAsia="zh-TW" w:bidi="zh-TW"/>
              </w:rPr>
              <w:t>切割速度</w:t>
            </w:r>
          </w:p>
        </w:tc>
        <w:tc>
          <w:tcPr>
            <w:shd w:val="clear" w:color="auto" w:fill="FFFFFF"/>
            <w:vAlign w:val="top"/>
          </w:tcPr>
          <w:p>
            <w:pPr>
              <w:pStyle w:val="9"/>
              <w:keepNext w:val="0"/>
              <w:keepLines w:val="0"/>
              <w:widowControl w:val="0"/>
              <w:shd w:val="clear" w:color="auto" w:fill="auto"/>
              <w:bidi w:val="0"/>
              <w:spacing w:before="80" w:after="0" w:line="240" w:lineRule="auto"/>
              <w:ind w:left="0" w:right="0" w:firstLine="68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Cutting Speed</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0~90m/min</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0~90m/min</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0~90M/min</w:t>
            </w:r>
          </w:p>
        </w:tc>
      </w:tr>
      <w:tr>
        <w:tblPrEx>
          <w:tblCellMar>
            <w:top w:w="0" w:type="dxa"/>
            <w:left w:w="10" w:type="dxa"/>
            <w:bottom w:w="0" w:type="dxa"/>
            <w:right w:w="10" w:type="dxa"/>
          </w:tblCellMar>
        </w:tblPrEx>
        <w:trPr>
          <w:trHeight w:val="1020" w:hRule="exact"/>
          <w:jc w:val="center"/>
        </w:trPr>
        <w:tc>
          <w:tcPr>
            <w:shd w:val="clear" w:color="auto" w:fill="FFFFFF"/>
            <w:vAlign w:val="top"/>
          </w:tcPr>
          <w:p>
            <w:pPr>
              <w:pStyle w:val="9"/>
              <w:keepNext w:val="0"/>
              <w:keepLines w:val="0"/>
              <w:widowControl w:val="0"/>
              <w:shd w:val="clear" w:color="auto" w:fill="auto"/>
              <w:bidi w:val="0"/>
              <w:spacing w:before="220" w:after="0" w:line="240" w:lineRule="auto"/>
              <w:ind w:left="0" w:right="0" w:firstLine="0"/>
              <w:jc w:val="left"/>
              <w:rPr>
                <w:sz w:val="50"/>
                <w:szCs w:val="50"/>
              </w:rPr>
            </w:pPr>
            <w:r>
              <w:rPr>
                <w:color w:val="000000"/>
                <w:spacing w:val="0"/>
                <w:w w:val="100"/>
                <w:position w:val="0"/>
                <w:sz w:val="50"/>
                <w:szCs w:val="50"/>
                <w:lang w:val="zh-TW" w:eastAsia="zh-TW" w:bidi="zh-TW"/>
              </w:rPr>
              <w:t>切绵厚度</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68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Cutting Thickness</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2~30mm</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2~30mm</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2~30mm</w:t>
            </w:r>
          </w:p>
        </w:tc>
      </w:tr>
      <w:tr>
        <w:tblPrEx>
          <w:tblCellMar>
            <w:top w:w="0" w:type="dxa"/>
            <w:left w:w="10" w:type="dxa"/>
            <w:bottom w:w="0" w:type="dxa"/>
            <w:right w:w="10" w:type="dxa"/>
          </w:tblCellMar>
        </w:tblPrEx>
        <w:trPr>
          <w:trHeight w:val="990" w:hRule="exact"/>
          <w:jc w:val="center"/>
        </w:trPr>
        <w:tc>
          <w:tcPr>
            <w:gridSpan w:val="2"/>
            <w:shd w:val="clear" w:color="auto" w:fill="FFFFFF"/>
            <w:vAlign w:val="top"/>
          </w:tcPr>
          <w:p>
            <w:pPr>
              <w:pStyle w:val="9"/>
              <w:keepNext w:val="0"/>
              <w:keepLines w:val="0"/>
              <w:widowControl w:val="0"/>
              <w:shd w:val="clear" w:color="auto" w:fill="auto"/>
              <w:bidi w:val="0"/>
              <w:spacing w:before="140" w:after="0" w:line="240" w:lineRule="auto"/>
              <w:ind w:left="0" w:right="0" w:firstLine="0"/>
              <w:jc w:val="left"/>
              <w:rPr>
                <w:sz w:val="60"/>
                <w:szCs w:val="60"/>
              </w:rPr>
            </w:pPr>
            <w:r>
              <w:rPr>
                <w:color w:val="000000"/>
                <w:spacing w:val="0"/>
                <w:w w:val="100"/>
                <w:position w:val="0"/>
                <w:sz w:val="50"/>
                <w:szCs w:val="50"/>
                <w:lang w:val="zh-TW" w:eastAsia="zh-TW" w:bidi="zh-TW"/>
              </w:rPr>
              <w:t xml:space="preserve">最大切割密度 </w:t>
            </w:r>
            <w:r>
              <w:rPr>
                <w:rFonts w:ascii="Times New Roman" w:hAnsi="Times New Roman" w:eastAsia="Times New Roman" w:cs="Times New Roman"/>
                <w:color w:val="000000"/>
                <w:spacing w:val="0"/>
                <w:w w:val="100"/>
                <w:position w:val="0"/>
                <w:sz w:val="60"/>
                <w:szCs w:val="60"/>
                <w:lang w:val="en-US" w:eastAsia="en-US" w:bidi="en-US"/>
              </w:rPr>
              <w:t>Cutting Density(max)</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210Kg/m</w:t>
            </w:r>
            <w:r>
              <w:rPr>
                <w:rFonts w:ascii="Times New Roman" w:hAnsi="Times New Roman" w:eastAsia="Times New Roman" w:cs="Times New Roman"/>
                <w:color w:val="000000"/>
                <w:spacing w:val="0"/>
                <w:w w:val="100"/>
                <w:position w:val="0"/>
                <w:sz w:val="60"/>
                <w:szCs w:val="60"/>
                <w:vertAlign w:val="superscript"/>
                <w:lang w:val="en-US" w:eastAsia="en-US" w:bidi="en-US"/>
              </w:rPr>
              <w:t>3</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210Kg/m</w:t>
            </w:r>
            <w:r>
              <w:rPr>
                <w:rFonts w:ascii="Times New Roman" w:hAnsi="Times New Roman" w:eastAsia="Times New Roman" w:cs="Times New Roman"/>
                <w:color w:val="000000"/>
                <w:spacing w:val="0"/>
                <w:w w:val="100"/>
                <w:position w:val="0"/>
                <w:sz w:val="60"/>
                <w:szCs w:val="60"/>
                <w:vertAlign w:val="superscript"/>
                <w:lang w:val="en-US" w:eastAsia="en-US" w:bidi="en-US"/>
              </w:rPr>
              <w:t>3</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210KG/m</w:t>
            </w:r>
            <w:r>
              <w:rPr>
                <w:rFonts w:ascii="Times New Roman" w:hAnsi="Times New Roman" w:eastAsia="Times New Roman" w:cs="Times New Roman"/>
                <w:color w:val="000000"/>
                <w:spacing w:val="0"/>
                <w:w w:val="100"/>
                <w:position w:val="0"/>
                <w:sz w:val="60"/>
                <w:szCs w:val="60"/>
                <w:vertAlign w:val="superscript"/>
                <w:lang w:val="en-US" w:eastAsia="en-US" w:bidi="en-US"/>
              </w:rPr>
              <w:t>3</w:t>
            </w:r>
          </w:p>
        </w:tc>
      </w:tr>
      <w:tr>
        <w:tblPrEx>
          <w:tblCellMar>
            <w:top w:w="0" w:type="dxa"/>
            <w:left w:w="10" w:type="dxa"/>
            <w:bottom w:w="0" w:type="dxa"/>
            <w:right w:w="10" w:type="dxa"/>
          </w:tblCellMar>
        </w:tblPrEx>
        <w:trPr>
          <w:trHeight w:val="990" w:hRule="exact"/>
          <w:jc w:val="center"/>
        </w:trPr>
        <w:tc>
          <w:tcPr>
            <w:shd w:val="clear" w:color="auto" w:fill="FFFFFF"/>
            <w:vAlign w:val="top"/>
          </w:tcPr>
          <w:p>
            <w:pPr>
              <w:pStyle w:val="9"/>
              <w:keepNext w:val="0"/>
              <w:keepLines w:val="0"/>
              <w:widowControl w:val="0"/>
              <w:shd w:val="clear" w:color="auto" w:fill="auto"/>
              <w:bidi w:val="0"/>
              <w:spacing w:before="240" w:after="0" w:line="240" w:lineRule="auto"/>
              <w:ind w:left="0" w:right="0" w:firstLine="0"/>
              <w:jc w:val="left"/>
              <w:rPr>
                <w:sz w:val="50"/>
                <w:szCs w:val="50"/>
              </w:rPr>
            </w:pPr>
            <w:r>
              <w:rPr>
                <w:color w:val="000000"/>
                <w:spacing w:val="0"/>
                <w:w w:val="100"/>
                <w:position w:val="0"/>
                <w:sz w:val="50"/>
                <w:szCs w:val="50"/>
                <w:lang w:val="zh-TW" w:eastAsia="zh-TW" w:bidi="zh-TW"/>
              </w:rPr>
              <w:t>刀带长度</w:t>
            </w:r>
          </w:p>
        </w:tc>
        <w:tc>
          <w:tcPr>
            <w:shd w:val="clear" w:color="auto" w:fill="FFFFFF"/>
            <w:vAlign w:val="top"/>
          </w:tcPr>
          <w:p>
            <w:pPr>
              <w:pStyle w:val="9"/>
              <w:keepNext w:val="0"/>
              <w:keepLines w:val="0"/>
              <w:widowControl w:val="0"/>
              <w:shd w:val="clear" w:color="auto" w:fill="auto"/>
              <w:bidi w:val="0"/>
              <w:spacing w:before="160" w:after="0" w:line="240" w:lineRule="auto"/>
              <w:ind w:left="0" w:right="0" w:firstLine="68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Blade Length</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7400 x50x 0.56mm</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8400 x 50 x 0.56mm</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8800x50x0.56mm</w:t>
            </w:r>
          </w:p>
        </w:tc>
      </w:tr>
      <w:tr>
        <w:tblPrEx>
          <w:tblCellMar>
            <w:top w:w="0" w:type="dxa"/>
            <w:left w:w="10" w:type="dxa"/>
            <w:bottom w:w="0" w:type="dxa"/>
            <w:right w:w="10" w:type="dxa"/>
          </w:tblCellMar>
        </w:tblPrEx>
        <w:trPr>
          <w:trHeight w:val="990"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总功率</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68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Total Power</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10.42KW</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10.42KW</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10.42KW</w:t>
            </w:r>
          </w:p>
        </w:tc>
      </w:tr>
      <w:tr>
        <w:tblPrEx>
          <w:tblCellMar>
            <w:top w:w="0" w:type="dxa"/>
            <w:left w:w="10" w:type="dxa"/>
            <w:bottom w:w="0" w:type="dxa"/>
            <w:right w:w="10" w:type="dxa"/>
          </w:tblCellMar>
        </w:tblPrEx>
        <w:trPr>
          <w:trHeight w:val="1020" w:hRule="exact"/>
          <w:jc w:val="center"/>
        </w:trPr>
        <w:tc>
          <w:tcPr>
            <w:shd w:val="clear" w:color="auto" w:fill="FFFFFF"/>
            <w:vAlign w:val="top"/>
          </w:tcPr>
          <w:p>
            <w:pPr>
              <w:pStyle w:val="9"/>
              <w:keepNext w:val="0"/>
              <w:keepLines w:val="0"/>
              <w:widowControl w:val="0"/>
              <w:shd w:val="clear" w:color="auto" w:fill="auto"/>
              <w:bidi w:val="0"/>
              <w:spacing w:before="240" w:after="0" w:line="240" w:lineRule="auto"/>
              <w:ind w:left="0" w:right="0" w:firstLine="0"/>
              <w:jc w:val="left"/>
              <w:rPr>
                <w:sz w:val="50"/>
                <w:szCs w:val="50"/>
              </w:rPr>
            </w:pPr>
            <w:r>
              <w:rPr>
                <w:color w:val="000000"/>
                <w:spacing w:val="0"/>
                <w:w w:val="100"/>
                <w:position w:val="0"/>
                <w:sz w:val="50"/>
                <w:szCs w:val="50"/>
                <w:lang w:val="zh-TW" w:eastAsia="zh-TW" w:bidi="zh-TW"/>
              </w:rPr>
              <w:t>主机重量</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68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Mainframe Weight</w:t>
            </w:r>
          </w:p>
        </w:tc>
        <w:tc>
          <w:tcPr>
            <w:shd w:val="clear" w:color="auto" w:fill="FFFFFF"/>
            <w:vAlign w:val="top"/>
          </w:tcPr>
          <w:p>
            <w:pPr>
              <w:pStyle w:val="9"/>
              <w:keepNext w:val="0"/>
              <w:keepLines w:val="0"/>
              <w:widowControl w:val="0"/>
              <w:shd w:val="clear" w:color="auto" w:fill="auto"/>
              <w:bidi w:val="0"/>
              <w:spacing w:before="10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2000Kg</w:t>
            </w:r>
          </w:p>
        </w:tc>
        <w:tc>
          <w:tcPr>
            <w:shd w:val="clear" w:color="auto" w:fill="FFFFFF"/>
            <w:vAlign w:val="top"/>
          </w:tcPr>
          <w:p>
            <w:pPr>
              <w:pStyle w:val="9"/>
              <w:keepNext w:val="0"/>
              <w:keepLines w:val="0"/>
              <w:widowControl w:val="0"/>
              <w:shd w:val="clear" w:color="auto" w:fill="auto"/>
              <w:bidi w:val="0"/>
              <w:spacing w:before="10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2200Kg</w:t>
            </w:r>
          </w:p>
        </w:tc>
        <w:tc>
          <w:tcPr>
            <w:shd w:val="clear" w:color="auto" w:fill="FFFFFF"/>
            <w:vAlign w:val="top"/>
          </w:tcPr>
          <w:p>
            <w:pPr>
              <w:pStyle w:val="9"/>
              <w:keepNext w:val="0"/>
              <w:keepLines w:val="0"/>
              <w:widowControl w:val="0"/>
              <w:shd w:val="clear" w:color="auto" w:fill="auto"/>
              <w:bidi w:val="0"/>
              <w:spacing w:before="16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2300KG</w:t>
            </w:r>
          </w:p>
        </w:tc>
      </w:tr>
      <w:tr>
        <w:tblPrEx>
          <w:tblCellMar>
            <w:top w:w="0" w:type="dxa"/>
            <w:left w:w="10" w:type="dxa"/>
            <w:bottom w:w="0" w:type="dxa"/>
            <w:right w:w="10" w:type="dxa"/>
          </w:tblCellMar>
        </w:tblPrEx>
        <w:trPr>
          <w:trHeight w:val="960" w:hRule="exact"/>
          <w:jc w:val="center"/>
        </w:trPr>
        <w:tc>
          <w:tcPr>
            <w:gridSpan w:val="2"/>
            <w:shd w:val="clear" w:color="auto" w:fill="FFFFFF"/>
            <w:vAlign w:val="top"/>
          </w:tcPr>
          <w:p>
            <w:pPr>
              <w:pStyle w:val="9"/>
              <w:keepNext w:val="0"/>
              <w:keepLines w:val="0"/>
              <w:widowControl w:val="0"/>
              <w:shd w:val="clear" w:color="auto" w:fill="auto"/>
              <w:bidi w:val="0"/>
              <w:spacing w:before="120" w:after="0" w:line="240" w:lineRule="auto"/>
              <w:ind w:left="0" w:right="0" w:firstLine="0"/>
              <w:jc w:val="left"/>
              <w:rPr>
                <w:sz w:val="60"/>
                <w:szCs w:val="60"/>
              </w:rPr>
            </w:pPr>
            <w:r>
              <w:rPr>
                <w:color w:val="000000"/>
                <w:spacing w:val="0"/>
                <w:w w:val="100"/>
                <w:position w:val="0"/>
                <w:sz w:val="50"/>
                <w:szCs w:val="50"/>
                <w:lang w:val="zh-TW" w:eastAsia="zh-TW" w:bidi="zh-TW"/>
              </w:rPr>
              <w:t xml:space="preserve">机器外形尺寸 </w:t>
            </w:r>
            <w:r>
              <w:rPr>
                <w:rFonts w:ascii="Times New Roman" w:hAnsi="Times New Roman" w:eastAsia="Times New Roman" w:cs="Times New Roman"/>
                <w:color w:val="000000"/>
                <w:spacing w:val="0"/>
                <w:w w:val="100"/>
                <w:position w:val="0"/>
                <w:sz w:val="60"/>
                <w:szCs w:val="60"/>
                <w:lang w:val="en-US" w:eastAsia="en-US" w:bidi="en-US"/>
              </w:rPr>
              <w:t>Machine External Size</w:t>
            </w:r>
          </w:p>
        </w:tc>
        <w:tc>
          <w:tcPr>
            <w:shd w:val="clear" w:color="auto" w:fill="FFFFFF"/>
            <w:vAlign w:val="top"/>
          </w:tcPr>
          <w:p>
            <w:pPr>
              <w:pStyle w:val="9"/>
              <w:keepNext w:val="0"/>
              <w:keepLines w:val="0"/>
              <w:widowControl w:val="0"/>
              <w:shd w:val="clear" w:color="auto" w:fill="auto"/>
              <w:bidi w:val="0"/>
              <w:spacing w:before="10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L3550 x W2640 x H2350mm</w:t>
            </w:r>
          </w:p>
        </w:tc>
        <w:tc>
          <w:tcPr>
            <w:shd w:val="clear" w:color="auto" w:fill="FFFFFF"/>
            <w:vAlign w:val="top"/>
          </w:tcPr>
          <w:p>
            <w:pPr>
              <w:pStyle w:val="9"/>
              <w:keepNext w:val="0"/>
              <w:keepLines w:val="0"/>
              <w:widowControl w:val="0"/>
              <w:shd w:val="clear" w:color="auto" w:fill="auto"/>
              <w:bidi w:val="0"/>
              <w:spacing w:before="10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L4050 x W2640 x H2400mm</w:t>
            </w:r>
          </w:p>
        </w:tc>
        <w:tc>
          <w:tcPr>
            <w:shd w:val="clear" w:color="auto" w:fill="FFFFFF"/>
            <w:vAlign w:val="top"/>
          </w:tcPr>
          <w:p>
            <w:pPr>
              <w:pStyle w:val="9"/>
              <w:keepNext w:val="0"/>
              <w:keepLines w:val="0"/>
              <w:widowControl w:val="0"/>
              <w:shd w:val="clear" w:color="auto" w:fill="auto"/>
              <w:bidi w:val="0"/>
              <w:spacing w:before="1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L4250xW2640xH2400mm</w:t>
            </w:r>
          </w:p>
        </w:tc>
      </w:tr>
    </w:tbl>
    <w:p>
      <w:pPr>
        <w:pStyle w:val="27"/>
        <w:keepNext w:val="0"/>
        <w:keepLines w:val="0"/>
        <w:widowControl w:val="0"/>
        <w:shd w:val="clear" w:color="auto" w:fill="auto"/>
        <w:bidi w:val="0"/>
        <w:spacing w:before="0" w:after="200" w:line="240" w:lineRule="auto"/>
        <w:ind w:left="15"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widowControl w:val="0"/>
        <w:shd w:val="clear" w:color="auto" w:fill="auto"/>
        <w:bidi w:val="0"/>
        <w:spacing w:before="0" w:after="0" w:line="240" w:lineRule="auto"/>
        <w:ind w:left="15" w:right="0" w:firstLine="0"/>
        <w:jc w:val="left"/>
        <w:sectPr>
          <w:footnotePr>
            <w:numFmt w:val="decimal"/>
          </w:footnotePr>
          <w:type w:val="continuous"/>
          <w:pgSz w:w="31680" w:h="31680" w:orient="landscape"/>
          <w:pgMar w:top="0" w:right="0" w:bottom="705" w:left="0" w:header="0" w:footer="3" w:gutter="0"/>
          <w:cols w:space="5423" w:num="2"/>
          <w:rtlGutter w:val="0"/>
          <w:docGrid w:linePitch="360" w:charSpace="0"/>
        </w:sectPr>
      </w:pPr>
      <w:r>
        <w:rPr>
          <w:color w:val="000000"/>
          <w:spacing w:val="0"/>
          <w:w w:val="100"/>
          <w:position w:val="0"/>
          <w:lang w:val="en-US" w:eastAsia="en-US" w:bidi="en-US"/>
        </w:rPr>
        <w:t>Remark: The above data is only for reference, all the parameter is subjected to the sold production.</w:t>
      </w:r>
    </w:p>
    <w:p>
      <w:pPr>
        <w:pStyle w:val="19"/>
        <w:keepNext/>
        <w:keepLines/>
        <w:framePr w:w="17280" w:h="1830" w:wrap="around" w:vAnchor="margin" w:hAnchor="page" w:x="-3383" w:y="616"/>
        <w:widowControl w:val="0"/>
        <w:shd w:val="clear" w:color="auto" w:fill="auto"/>
        <w:bidi w:val="0"/>
        <w:spacing w:before="0" w:after="0" w:line="240" w:lineRule="auto"/>
        <w:ind w:left="0" w:right="0" w:firstLine="0"/>
        <w:jc w:val="left"/>
        <w:rPr>
          <w:sz w:val="124"/>
          <w:szCs w:val="124"/>
        </w:rPr>
      </w:pPr>
      <w:bookmarkStart w:id="305" w:name="bookmark305"/>
      <w:bookmarkStart w:id="306" w:name="bookmark306"/>
      <w:bookmarkStart w:id="307" w:name="bookmark307"/>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305"/>
      <w:bookmarkEnd w:id="306"/>
      <w:bookmarkEnd w:id="307"/>
    </w:p>
    <w:p>
      <w:pPr>
        <w:pStyle w:val="9"/>
        <w:keepNext w:val="0"/>
        <w:keepLines w:val="0"/>
        <w:framePr w:w="19920" w:h="1425" w:wrap="around" w:vAnchor="margin" w:hAnchor="page" w:x="19087" w:y="69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3"/>
        <w:keepNext/>
        <w:keepLines/>
        <w:framePr w:w="14700" w:h="1350" w:wrap="around" w:vAnchor="margin" w:hAnchor="page" w:x="-18098" w:y="3856"/>
        <w:widowControl w:val="0"/>
        <w:shd w:val="clear" w:color="auto" w:fill="auto"/>
        <w:bidi w:val="0"/>
        <w:spacing w:before="0" w:after="0" w:line="240" w:lineRule="auto"/>
        <w:ind w:left="0" w:right="0" w:firstLine="0"/>
        <w:jc w:val="both"/>
      </w:pPr>
      <w:bookmarkStart w:id="308" w:name="bookmark309"/>
      <w:bookmarkStart w:id="309" w:name="bookmark308"/>
      <w:bookmarkStart w:id="310" w:name="bookmark310"/>
      <w:r>
        <w:rPr>
          <w:rFonts w:ascii="Times New Roman" w:hAnsi="Times New Roman" w:eastAsia="Times New Roman" w:cs="Times New Roman"/>
          <w:spacing w:val="0"/>
          <w:w w:val="100"/>
          <w:position w:val="0"/>
          <w:lang w:val="en-US" w:eastAsia="en-US" w:bidi="en-US"/>
        </w:rPr>
        <w:t>ULYP-6000/7280/10500</w:t>
      </w:r>
      <w:bookmarkEnd w:id="308"/>
      <w:bookmarkEnd w:id="309"/>
      <w:bookmarkEnd w:id="310"/>
    </w:p>
    <w:p>
      <w:pPr>
        <w:pStyle w:val="21"/>
        <w:keepNext/>
        <w:keepLines/>
        <w:framePr w:w="1920" w:h="1005" w:wrap="around" w:vAnchor="margin" w:hAnchor="page" w:x="-3008" w:y="3526"/>
        <w:widowControl w:val="0"/>
        <w:shd w:val="clear" w:color="auto" w:fill="auto"/>
        <w:bidi w:val="0"/>
        <w:spacing w:before="0" w:after="0" w:line="240" w:lineRule="auto"/>
        <w:ind w:left="0" w:right="0" w:firstLine="0"/>
        <w:jc w:val="both"/>
      </w:pPr>
      <w:bookmarkStart w:id="311" w:name="bookmark311"/>
      <w:bookmarkStart w:id="312" w:name="bookmark312"/>
      <w:bookmarkStart w:id="313" w:name="bookmark313"/>
      <w:r>
        <w:rPr>
          <w:spacing w:val="0"/>
          <w:w w:val="100"/>
          <w:position w:val="0"/>
          <w:lang w:val="zh-TW" w:eastAsia="zh-TW" w:bidi="zh-TW"/>
        </w:rPr>
        <w:t>海绵</w:t>
      </w:r>
      <w:bookmarkEnd w:id="311"/>
      <w:bookmarkEnd w:id="312"/>
      <w:bookmarkEnd w:id="313"/>
    </w:p>
    <w:p>
      <w:pPr>
        <w:pStyle w:val="21"/>
        <w:keepNext/>
        <w:keepLines/>
        <w:framePr w:w="3885" w:h="990" w:wrap="around" w:vAnchor="margin" w:hAnchor="page" w:x="-128" w:y="3526"/>
        <w:widowControl w:val="0"/>
        <w:shd w:val="clear" w:color="auto" w:fill="auto"/>
        <w:bidi w:val="0"/>
        <w:spacing w:before="0" w:after="0" w:line="240" w:lineRule="auto"/>
        <w:ind w:left="-20" w:right="0" w:firstLine="0"/>
        <w:jc w:val="center"/>
      </w:pPr>
      <w:bookmarkStart w:id="314" w:name="bookmark314"/>
      <w:bookmarkStart w:id="315" w:name="bookmark316"/>
      <w:bookmarkStart w:id="316" w:name="bookmark315"/>
      <w:r>
        <w:rPr>
          <w:spacing w:val="0"/>
          <w:w w:val="100"/>
          <w:position w:val="0"/>
          <w:lang w:val="zh-TW" w:eastAsia="zh-TW" w:bidi="zh-TW"/>
        </w:rPr>
        <w:t>盘平切机</w:t>
      </w:r>
      <w:bookmarkEnd w:id="314"/>
      <w:bookmarkEnd w:id="315"/>
      <w:bookmarkEnd w:id="316"/>
    </w:p>
    <w:p>
      <w:pPr>
        <w:pStyle w:val="13"/>
        <w:keepNext/>
        <w:keepLines/>
        <w:framePr w:w="4425" w:h="1155" w:wrap="around" w:vAnchor="margin" w:hAnchor="page" w:x="19102" w:y="3376"/>
        <w:widowControl w:val="0"/>
        <w:shd w:val="clear" w:color="auto" w:fill="auto"/>
        <w:bidi w:val="0"/>
        <w:spacing w:before="0" w:after="0" w:line="240" w:lineRule="auto"/>
        <w:ind w:left="-20" w:right="0" w:firstLine="0"/>
        <w:jc w:val="center"/>
      </w:pPr>
      <w:bookmarkStart w:id="317" w:name="bookmark318"/>
      <w:bookmarkStart w:id="318" w:name="bookmark319"/>
      <w:bookmarkStart w:id="319" w:name="bookmark317"/>
      <w:r>
        <w:rPr>
          <w:rFonts w:ascii="Times New Roman" w:hAnsi="Times New Roman" w:eastAsia="Times New Roman" w:cs="Times New Roman"/>
          <w:spacing w:val="0"/>
          <w:w w:val="100"/>
          <w:position w:val="0"/>
          <w:lang w:val="en-US" w:eastAsia="en-US" w:bidi="en-US"/>
        </w:rPr>
        <w:t>ULRY-2</w:t>
      </w:r>
      <w:bookmarkEnd w:id="317"/>
      <w:bookmarkEnd w:id="318"/>
      <w:bookmarkEnd w:id="319"/>
    </w:p>
    <w:p>
      <w:pPr>
        <w:pStyle w:val="11"/>
        <w:keepNext/>
        <w:keepLines/>
        <w:framePr w:w="13785" w:h="750" w:wrap="around" w:vAnchor="margin" w:hAnchor="page" w:x="-2948" w:y="4546"/>
        <w:widowControl w:val="0"/>
        <w:shd w:val="clear" w:color="auto" w:fill="auto"/>
        <w:bidi w:val="0"/>
        <w:spacing w:before="0" w:after="0" w:line="240" w:lineRule="auto"/>
        <w:ind w:left="0" w:right="0" w:firstLine="0"/>
        <w:jc w:val="left"/>
      </w:pPr>
      <w:bookmarkStart w:id="320" w:name="bookmark322"/>
      <w:bookmarkStart w:id="321" w:name="bookmark320"/>
      <w:bookmarkStart w:id="322" w:name="bookmark321"/>
      <w:r>
        <w:rPr>
          <w:rFonts w:ascii="Times New Roman" w:hAnsi="Times New Roman" w:eastAsia="Times New Roman" w:cs="Times New Roman"/>
          <w:spacing w:val="0"/>
          <w:w w:val="100"/>
          <w:position w:val="0"/>
          <w:lang w:val="en-US" w:eastAsia="en-US" w:bidi="en-US"/>
        </w:rPr>
        <w:t>Carousel Splitting Foam Cutting Machine</w:t>
      </w:r>
      <w:bookmarkEnd w:id="320"/>
      <w:bookmarkEnd w:id="321"/>
      <w:bookmarkEnd w:id="322"/>
    </w:p>
    <w:p>
      <w:pPr>
        <w:pStyle w:val="21"/>
        <w:keepNext/>
        <w:keepLines/>
        <w:framePr w:w="6780" w:h="990" w:wrap="around" w:vAnchor="margin" w:hAnchor="page" w:x="19117" w:y="4756"/>
        <w:widowControl w:val="0"/>
        <w:shd w:val="clear" w:color="auto" w:fill="auto"/>
        <w:bidi w:val="0"/>
        <w:spacing w:before="0" w:after="0" w:line="240" w:lineRule="auto"/>
        <w:ind w:left="0" w:right="0" w:firstLine="0"/>
        <w:jc w:val="right"/>
      </w:pPr>
      <w:bookmarkStart w:id="323" w:name="bookmark323"/>
      <w:bookmarkStart w:id="324" w:name="bookmark324"/>
      <w:bookmarkStart w:id="325" w:name="bookmark325"/>
      <w:r>
        <w:rPr>
          <w:spacing w:val="0"/>
          <w:w w:val="100"/>
          <w:position w:val="0"/>
          <w:lang w:val="zh-TW" w:eastAsia="zh-TW" w:bidi="zh-TW"/>
        </w:rPr>
        <w:t>海绵热压定型机</w:t>
      </w:r>
      <w:bookmarkEnd w:id="323"/>
      <w:bookmarkEnd w:id="324"/>
      <w:bookmarkEnd w:id="325"/>
    </w:p>
    <w:p>
      <w:pPr>
        <w:pStyle w:val="5"/>
        <w:keepNext w:val="0"/>
        <w:keepLines w:val="0"/>
        <w:framePr w:w="990" w:h="225" w:wrap="around" w:vAnchor="margin" w:hAnchor="page" w:x="-16403" w:y="6391"/>
        <w:widowControl w:val="0"/>
        <w:shd w:val="clear" w:color="auto" w:fill="auto"/>
        <w:bidi w:val="0"/>
        <w:spacing w:before="0" w:after="0" w:line="240" w:lineRule="auto"/>
        <w:ind w:left="0" w:right="0" w:firstLine="0"/>
        <w:jc w:val="left"/>
        <w:rPr>
          <w:sz w:val="18"/>
          <w:szCs w:val="18"/>
        </w:rPr>
      </w:pPr>
      <w:r>
        <w:rPr>
          <w:color w:val="807167"/>
          <w:spacing w:val="0"/>
          <w:w w:val="100"/>
          <w:position w:val="0"/>
          <w:sz w:val="18"/>
          <w:szCs w:val="18"/>
          <w:lang w:val="zh-CN" w:eastAsia="zh-CN" w:bidi="zh-CN"/>
        </w:rPr>
        <w:t>%</w:t>
      </w:r>
      <w:r>
        <w:rPr>
          <w:color w:val="594C45"/>
          <w:spacing w:val="0"/>
          <w:w w:val="100"/>
          <w:position w:val="0"/>
          <w:sz w:val="18"/>
          <w:szCs w:val="18"/>
          <w:lang w:val="zh-TW" w:eastAsia="zh-TW" w:bidi="zh-TW"/>
        </w:rPr>
        <w:t>詠</w:t>
      </w:r>
      <w:r>
        <w:rPr>
          <w:color w:val="807167"/>
          <w:spacing w:val="0"/>
          <w:w w:val="100"/>
          <w:position w:val="0"/>
          <w:sz w:val="18"/>
          <w:szCs w:val="18"/>
          <w:lang w:val="zh-TW" w:eastAsia="zh-TW" w:bidi="zh-TW"/>
        </w:rPr>
        <w:t>注出</w:t>
      </w:r>
    </w:p>
    <w:p>
      <w:pPr>
        <w:pStyle w:val="5"/>
        <w:keepNext w:val="0"/>
        <w:keepLines w:val="0"/>
        <w:framePr w:w="1680" w:h="240" w:wrap="around" w:vAnchor="margin" w:hAnchor="page" w:x="-9968" w:y="7276"/>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lang w:val="zh-TW" w:eastAsia="zh-TW" w:bidi="zh-TW"/>
        </w:rPr>
        <w:t>实用新型专利证书</w:t>
      </w:r>
    </w:p>
    <w:p>
      <w:pPr>
        <w:pStyle w:val="5"/>
        <w:keepNext w:val="0"/>
        <w:keepLines w:val="0"/>
        <w:framePr w:w="1680" w:h="255" w:wrap="around" w:vAnchor="margin" w:hAnchor="page" w:x="-16853" w:y="729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zh-TW" w:eastAsia="zh-TW" w:bidi="zh-TW"/>
        </w:rPr>
        <w:t>实用新</w:t>
      </w:r>
      <w:r>
        <w:rPr>
          <w:color w:val="000000"/>
          <w:spacing w:val="0"/>
          <w:w w:val="100"/>
          <w:position w:val="0"/>
          <w:sz w:val="18"/>
          <w:szCs w:val="18"/>
          <w:lang w:val="zh-CN" w:eastAsia="zh-CN" w:bidi="zh-CN"/>
        </w:rPr>
        <w:t>型专利</w:t>
      </w:r>
      <w:r>
        <w:rPr>
          <w:color w:val="000000"/>
          <w:spacing w:val="0"/>
          <w:w w:val="100"/>
          <w:position w:val="0"/>
          <w:sz w:val="18"/>
          <w:szCs w:val="18"/>
          <w:lang w:val="zh-TW" w:eastAsia="zh-TW" w:bidi="zh-TW"/>
        </w:rPr>
        <w:t>书</w:t>
      </w:r>
    </w:p>
    <w:p>
      <w:pPr>
        <w:pStyle w:val="5"/>
        <w:keepNext w:val="0"/>
        <w:keepLines w:val="0"/>
        <w:framePr w:w="1695" w:h="240" w:wrap="around" w:vAnchor="margin" w:hAnchor="page" w:x="-13433" w:y="729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zh-TW" w:eastAsia="zh-TW" w:bidi="zh-TW"/>
        </w:rPr>
        <w:t>实用新基专利血刁</w:t>
      </w:r>
    </w:p>
    <w:p>
      <w:pPr>
        <w:pStyle w:val="5"/>
        <w:keepNext w:val="0"/>
        <w:keepLines w:val="0"/>
        <w:framePr w:w="3165" w:h="585" w:wrap="around" w:vAnchor="margin" w:hAnchor="page" w:x="7957" w:y="12436"/>
        <w:widowControl w:val="0"/>
        <w:shd w:val="clear" w:color="auto" w:fill="auto"/>
        <w:bidi w:val="0"/>
        <w:spacing w:before="0" w:after="0" w:line="240" w:lineRule="auto"/>
        <w:ind w:left="0" w:right="0" w:firstLine="0"/>
        <w:jc w:val="left"/>
        <w:rPr>
          <w:sz w:val="50"/>
          <w:szCs w:val="50"/>
        </w:rPr>
      </w:pPr>
      <w:r>
        <w:rPr>
          <w:b/>
          <w:bCs/>
          <w:color w:val="000000"/>
          <w:spacing w:val="0"/>
          <w:w w:val="100"/>
          <w:position w:val="0"/>
          <w:sz w:val="50"/>
          <w:szCs w:val="50"/>
          <w:lang w:val="zh-TW" w:eastAsia="zh-TW" w:bidi="zh-TW"/>
        </w:rPr>
        <w:t>可选配触摸屏</w:t>
      </w:r>
    </w:p>
    <w:p>
      <w:pPr>
        <w:pStyle w:val="11"/>
        <w:keepNext/>
        <w:keepLines/>
        <w:framePr w:w="9540" w:h="855" w:wrap="around" w:vAnchor="margin" w:hAnchor="page" w:x="19132" w:y="5761"/>
        <w:widowControl w:val="0"/>
        <w:shd w:val="clear" w:color="auto" w:fill="auto"/>
        <w:bidi w:val="0"/>
        <w:spacing w:before="0" w:after="0" w:line="240" w:lineRule="auto"/>
        <w:ind w:left="0" w:right="0" w:firstLine="0"/>
        <w:jc w:val="center"/>
      </w:pPr>
      <w:bookmarkStart w:id="326" w:name="bookmark328"/>
      <w:bookmarkStart w:id="327" w:name="bookmark326"/>
      <w:bookmarkStart w:id="328" w:name="bookmark327"/>
      <w:r>
        <w:rPr>
          <w:rFonts w:ascii="Times New Roman" w:hAnsi="Times New Roman" w:eastAsia="Times New Roman" w:cs="Times New Roman"/>
          <w:spacing w:val="0"/>
          <w:w w:val="100"/>
          <w:position w:val="0"/>
          <w:lang w:val="en-US" w:eastAsia="en-US" w:bidi="en-US"/>
        </w:rPr>
        <w:t>Foam Hot-pressure Machine</w:t>
      </w:r>
      <w:bookmarkEnd w:id="326"/>
      <w:bookmarkEnd w:id="327"/>
      <w:bookmarkEnd w:id="328"/>
    </w:p>
    <w:p>
      <w:pPr>
        <w:pStyle w:val="9"/>
        <w:keepNext w:val="0"/>
        <w:keepLines w:val="0"/>
        <w:framePr w:w="16545" w:h="585" w:wrap="around" w:vAnchor="margin" w:hAnchor="page" w:x="20662" w:y="76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本机釆用全进口温度数字控制检测元件，主要用于海绵加温后压缩定型,</w:t>
      </w:r>
    </w:p>
    <w:p>
      <w:pPr>
        <w:pStyle w:val="9"/>
        <w:keepNext w:val="0"/>
        <w:keepLines w:val="0"/>
        <w:framePr w:w="12375" w:h="585" w:wrap="around" w:vAnchor="margin" w:hAnchor="page" w:x="19162" w:y="8836"/>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是各种高档电子海绵及胸围内衣海绵定型的理想设备。</w:t>
      </w:r>
    </w:p>
    <w:p>
      <w:pPr>
        <w:pStyle w:val="23"/>
        <w:keepNext w:val="0"/>
        <w:keepLines w:val="0"/>
        <w:framePr w:w="5805" w:h="705" w:wrap="around" w:vAnchor="margin" w:hAnchor="page" w:x="6622" w:y="13066"/>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Optional touch screen</w:t>
      </w:r>
    </w:p>
    <w:p>
      <w:pPr>
        <w:pStyle w:val="23"/>
        <w:keepNext w:val="0"/>
        <w:keepLines w:val="0"/>
        <w:framePr w:w="17745" w:h="3270" w:wrap="around" w:vAnchor="margin" w:hAnchor="page" w:x="19147" w:y="10441"/>
        <w:widowControl w:val="0"/>
        <w:shd w:val="clear" w:color="auto" w:fill="auto"/>
        <w:bidi w:val="0"/>
        <w:spacing w:before="0" w:after="0" w:line="283" w:lineRule="auto"/>
        <w:ind w:left="0" w:right="0" w:firstLine="1380"/>
        <w:jc w:val="both"/>
      </w:pPr>
      <w:r>
        <w:rPr>
          <w:rFonts w:ascii="Times New Roman" w:hAnsi="Times New Roman" w:eastAsia="Times New Roman" w:cs="Times New Roman"/>
          <w:color w:val="000000"/>
          <w:spacing w:val="0"/>
          <w:w w:val="100"/>
          <w:position w:val="0"/>
          <w:lang w:val="en-US" w:eastAsia="en-US" w:bidi="en-US"/>
        </w:rPr>
        <w:t>This machine adopts all imported temperature digital control detection elements. It is mainly used for the compression setting of foams after heating. It is an ideal equipment forthe setting of all kinds of high-grade electronic foams and bra foams.</w:t>
      </w:r>
    </w:p>
    <w:p>
      <w:pPr>
        <w:pStyle w:val="5"/>
        <w:keepNext w:val="0"/>
        <w:keepLines w:val="0"/>
        <w:framePr w:w="2760" w:h="585" w:wrap="around" w:vAnchor="margin" w:hAnchor="page" w:x="19972" w:y="15241"/>
        <w:widowControl w:val="0"/>
        <w:shd w:val="clear" w:color="auto" w:fill="auto"/>
        <w:bidi w:val="0"/>
        <w:spacing w:before="0" w:after="0" w:line="240" w:lineRule="auto"/>
        <w:ind w:left="-20" w:right="0" w:firstLine="0"/>
        <w:jc w:val="center"/>
        <w:rPr>
          <w:sz w:val="50"/>
          <w:szCs w:val="50"/>
        </w:rPr>
      </w:pPr>
      <w:r>
        <w:rPr>
          <w:color w:val="000000"/>
          <w:spacing w:val="0"/>
          <w:w w:val="100"/>
          <w:position w:val="0"/>
          <w:sz w:val="50"/>
          <w:szCs w:val="50"/>
          <w:lang w:val="zh-TW" w:eastAsia="zh-TW" w:bidi="zh-TW"/>
        </w:rPr>
        <w:t>主要技术参</w:t>
      </w:r>
    </w:p>
    <w:p>
      <w:pPr>
        <w:pStyle w:val="5"/>
        <w:keepNext w:val="0"/>
        <w:keepLines w:val="0"/>
        <w:framePr w:w="7635" w:h="1080" w:wrap="around" w:vAnchor="margin" w:hAnchor="page" w:x="5707" w:y="19981"/>
        <w:widowControl w:val="0"/>
        <w:shd w:val="clear" w:color="auto" w:fill="auto"/>
        <w:bidi w:val="0"/>
        <w:spacing w:before="0" w:after="0" w:line="240" w:lineRule="auto"/>
        <w:ind w:left="-20" w:right="0" w:firstLine="0"/>
        <w:jc w:val="center"/>
        <w:rPr>
          <w:sz w:val="50"/>
          <w:szCs w:val="50"/>
        </w:rPr>
      </w:pPr>
      <w:r>
        <w:rPr>
          <w:b/>
          <w:bCs/>
          <w:color w:val="000000"/>
          <w:spacing w:val="0"/>
          <w:w w:val="100"/>
          <w:position w:val="0"/>
          <w:sz w:val="50"/>
          <w:szCs w:val="50"/>
          <w:lang w:val="zh-TW" w:eastAsia="zh-TW" w:bidi="zh-TW"/>
        </w:rPr>
        <w:t>可选装电动角度装置</w:t>
      </w:r>
    </w:p>
    <w:p>
      <w:pPr>
        <w:pStyle w:val="5"/>
        <w:keepNext w:val="0"/>
        <w:keepLines w:val="0"/>
        <w:framePr w:w="7635" w:h="1080" w:wrap="around" w:vAnchor="margin" w:hAnchor="page" w:x="5707" w:y="19981"/>
        <w:widowControl w:val="0"/>
        <w:shd w:val="clear" w:color="auto" w:fill="auto"/>
        <w:bidi w:val="0"/>
        <w:spacing w:before="0" w:after="0" w:line="240" w:lineRule="auto"/>
        <w:ind w:left="-20" w:right="0" w:firstLine="0"/>
        <w:jc w:val="center"/>
        <w:rPr>
          <w:sz w:val="38"/>
          <w:szCs w:val="38"/>
        </w:rPr>
      </w:pPr>
      <w:r>
        <w:rPr>
          <w:rFonts w:ascii="Times New Roman" w:hAnsi="Times New Roman" w:eastAsia="Times New Roman" w:cs="Times New Roman"/>
          <w:b/>
          <w:bCs/>
          <w:color w:val="000000"/>
          <w:spacing w:val="0"/>
          <w:w w:val="100"/>
          <w:position w:val="0"/>
          <w:sz w:val="38"/>
          <w:szCs w:val="38"/>
          <w:lang w:val="en-US" w:eastAsia="en-US" w:bidi="en-US"/>
        </w:rPr>
        <w:t>Optional electric motor to adjust cutting angle</w:t>
      </w:r>
    </w:p>
    <w:p>
      <w:pPr>
        <w:pStyle w:val="5"/>
        <w:keepNext w:val="0"/>
        <w:keepLines w:val="0"/>
        <w:framePr w:w="6465" w:h="870" w:wrap="around" w:vAnchor="margin" w:hAnchor="page" w:x="-17513" w:y="27226"/>
        <w:widowControl w:val="0"/>
        <w:shd w:val="clear" w:color="auto" w:fill="auto"/>
        <w:bidi w:val="0"/>
        <w:spacing w:before="0" w:after="0" w:line="240" w:lineRule="auto"/>
        <w:ind w:left="0" w:right="0" w:firstLine="0"/>
        <w:jc w:val="center"/>
        <w:rPr>
          <w:sz w:val="38"/>
          <w:szCs w:val="38"/>
        </w:rPr>
      </w:pPr>
      <w:r>
        <w:rPr>
          <w:color w:val="000000"/>
          <w:spacing w:val="0"/>
          <w:w w:val="100"/>
          <w:position w:val="0"/>
          <w:sz w:val="38"/>
          <w:szCs w:val="38"/>
          <w:lang w:val="zh-TW" w:eastAsia="zh-TW" w:bidi="zh-TW"/>
        </w:rPr>
        <w:t>外■式高压吸风机</w:t>
      </w:r>
    </w:p>
    <w:p>
      <w:pPr>
        <w:pStyle w:val="5"/>
        <w:keepNext w:val="0"/>
        <w:keepLines w:val="0"/>
        <w:framePr w:w="6465" w:h="870" w:wrap="around" w:vAnchor="margin" w:hAnchor="page" w:x="-17513" w:y="27226"/>
        <w:widowControl w:val="0"/>
        <w:shd w:val="clear" w:color="auto" w:fill="auto"/>
        <w:bidi w:val="0"/>
        <w:spacing w:before="0" w:after="0" w:line="240" w:lineRule="auto"/>
        <w:ind w:left="0" w:right="0" w:firstLine="0"/>
        <w:jc w:val="both"/>
        <w:rPr>
          <w:sz w:val="30"/>
          <w:szCs w:val="30"/>
        </w:rPr>
      </w:pPr>
      <w:r>
        <w:rPr>
          <w:rFonts w:ascii="Times New Roman" w:hAnsi="Times New Roman" w:eastAsia="Times New Roman" w:cs="Times New Roman"/>
          <w:b/>
          <w:bCs/>
          <w:color w:val="000000"/>
          <w:spacing w:val="0"/>
          <w:w w:val="100"/>
          <w:position w:val="0"/>
          <w:sz w:val="30"/>
          <w:szCs w:val="30"/>
          <w:lang w:val="en-US" w:eastAsia="en-US" w:bidi="en-US"/>
        </w:rPr>
        <w:t>Optional external high presssure vacuum devices</w:t>
      </w:r>
    </w:p>
    <w:p>
      <w:pPr>
        <w:pStyle w:val="5"/>
        <w:keepNext w:val="0"/>
        <w:keepLines w:val="0"/>
        <w:framePr w:w="4185" w:h="855" w:wrap="around" w:vAnchor="margin" w:hAnchor="page" w:x="-8573" w:y="27226"/>
        <w:widowControl w:val="0"/>
        <w:shd w:val="clear" w:color="auto" w:fill="auto"/>
        <w:bidi w:val="0"/>
        <w:spacing w:before="0" w:after="0" w:line="240" w:lineRule="auto"/>
        <w:ind w:left="0" w:right="0" w:firstLine="0"/>
        <w:jc w:val="center"/>
        <w:rPr>
          <w:sz w:val="38"/>
          <w:szCs w:val="38"/>
        </w:rPr>
      </w:pPr>
      <w:r>
        <w:rPr>
          <w:color w:val="000000"/>
          <w:spacing w:val="0"/>
          <w:w w:val="100"/>
          <w:position w:val="0"/>
          <w:sz w:val="38"/>
          <w:szCs w:val="38"/>
          <w:lang w:val="zh-TW" w:eastAsia="zh-TW" w:bidi="zh-TW"/>
        </w:rPr>
        <w:t>可选装强力吸风装</w:t>
      </w:r>
      <w:r>
        <w:rPr>
          <w:color w:val="000000"/>
          <w:spacing w:val="0"/>
          <w:w w:val="100"/>
          <w:position w:val="0"/>
          <w:sz w:val="38"/>
          <w:szCs w:val="38"/>
          <w:lang w:val="en-US" w:eastAsia="en-US" w:bidi="en-US"/>
        </w:rPr>
        <w:t>・</w:t>
      </w:r>
    </w:p>
    <w:p>
      <w:pPr>
        <w:pStyle w:val="5"/>
        <w:keepNext w:val="0"/>
        <w:keepLines w:val="0"/>
        <w:framePr w:w="4185" w:h="855" w:wrap="around" w:vAnchor="margin" w:hAnchor="page" w:x="-8573" w:y="27226"/>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000000"/>
          <w:spacing w:val="0"/>
          <w:w w:val="100"/>
          <w:position w:val="0"/>
          <w:sz w:val="30"/>
          <w:szCs w:val="30"/>
          <w:lang w:val="en-US" w:eastAsia="en-US" w:bidi="en-US"/>
        </w:rPr>
        <w:t>Optional strong suction devices</w:t>
      </w:r>
    </w:p>
    <w:p>
      <w:pPr>
        <w:pStyle w:val="5"/>
        <w:keepNext w:val="0"/>
        <w:keepLines w:val="0"/>
        <w:framePr w:w="5715" w:h="840" w:wrap="around" w:vAnchor="margin" w:hAnchor="page" w:x="-1538" w:y="27241"/>
        <w:widowControl w:val="0"/>
        <w:shd w:val="clear" w:color="auto" w:fill="auto"/>
        <w:bidi w:val="0"/>
        <w:spacing w:before="0" w:after="0" w:line="240" w:lineRule="auto"/>
        <w:ind w:left="0" w:right="0" w:firstLine="0"/>
        <w:jc w:val="center"/>
        <w:rPr>
          <w:sz w:val="38"/>
          <w:szCs w:val="38"/>
        </w:rPr>
      </w:pPr>
      <w:r>
        <w:rPr>
          <w:color w:val="000000"/>
          <w:spacing w:val="0"/>
          <w:w w:val="100"/>
          <w:position w:val="0"/>
          <w:sz w:val="38"/>
          <w:szCs w:val="38"/>
          <w:lang w:val="zh-TW" w:eastAsia="zh-TW" w:bidi="zh-TW"/>
        </w:rPr>
        <w:t>可选装鼓风上绵装</w:t>
      </w:r>
      <w:r>
        <w:rPr>
          <w:color w:val="000000"/>
          <w:spacing w:val="0"/>
          <w:w w:val="100"/>
          <w:position w:val="0"/>
          <w:sz w:val="38"/>
          <w:szCs w:val="38"/>
          <w:lang w:val="en-US" w:eastAsia="en-US" w:bidi="en-US"/>
        </w:rPr>
        <w:t>■</w:t>
      </w:r>
    </w:p>
    <w:p>
      <w:pPr>
        <w:pStyle w:val="5"/>
        <w:keepNext w:val="0"/>
        <w:keepLines w:val="0"/>
        <w:framePr w:w="5715" w:h="840" w:wrap="around" w:vAnchor="margin" w:hAnchor="page" w:x="-1538" w:y="27241"/>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000000"/>
          <w:spacing w:val="0"/>
          <w:w w:val="100"/>
          <w:position w:val="0"/>
          <w:sz w:val="30"/>
          <w:szCs w:val="30"/>
          <w:lang w:val="en-US" w:eastAsia="en-US" w:bidi="en-US"/>
        </w:rPr>
        <w:t>Optional air blast equi pment raise the foam</w:t>
      </w:r>
    </w:p>
    <w:p>
      <w:pPr>
        <w:pStyle w:val="5"/>
        <w:keepNext w:val="0"/>
        <w:keepLines w:val="0"/>
        <w:framePr w:w="3960" w:h="450" w:wrap="around" w:vAnchor="margin" w:hAnchor="page" w:x="7537" w:y="27241"/>
        <w:widowControl w:val="0"/>
        <w:shd w:val="clear" w:color="auto" w:fill="auto"/>
        <w:bidi w:val="0"/>
        <w:spacing w:before="0" w:after="0" w:line="240" w:lineRule="auto"/>
        <w:ind w:left="0" w:right="0" w:firstLine="0"/>
        <w:jc w:val="left"/>
        <w:rPr>
          <w:sz w:val="38"/>
          <w:szCs w:val="38"/>
        </w:rPr>
      </w:pPr>
      <w:r>
        <w:rPr>
          <w:color w:val="000000"/>
          <w:spacing w:val="0"/>
          <w:w w:val="100"/>
          <w:position w:val="0"/>
          <w:sz w:val="38"/>
          <w:szCs w:val="38"/>
          <w:lang w:val="zh-TW" w:eastAsia="zh-TW" w:bidi="zh-TW"/>
        </w:rPr>
        <w:t>可选装固定式前后压辐</w:t>
      </w:r>
    </w:p>
    <w:p>
      <w:pPr>
        <w:pStyle w:val="5"/>
        <w:keepNext w:val="0"/>
        <w:keepLines w:val="0"/>
        <w:framePr w:w="7065" w:h="390" w:wrap="around" w:vAnchor="margin" w:hAnchor="page" w:x="5992" w:y="27706"/>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000000"/>
          <w:spacing w:val="0"/>
          <w:w w:val="100"/>
          <w:position w:val="0"/>
          <w:sz w:val="30"/>
          <w:szCs w:val="30"/>
          <w:lang w:val="en-US" w:eastAsia="en-US" w:bidi="en-US"/>
        </w:rPr>
        <w:t>Optional the stationary front and back pressure roller</w:t>
      </w:r>
    </w:p>
    <w:tbl>
      <w:tblPr>
        <w:tblStyle w:val="2"/>
        <w:tblW w:w="0" w:type="auto"/>
        <w:tblInd w:w="0" w:type="dxa"/>
        <w:tblLayout w:type="fixed"/>
        <w:tblCellMar>
          <w:top w:w="0" w:type="dxa"/>
          <w:left w:w="10" w:type="dxa"/>
          <w:bottom w:w="0" w:type="dxa"/>
          <w:right w:w="10" w:type="dxa"/>
        </w:tblCellMar>
      </w:tblPr>
      <w:tblGrid>
        <w:gridCol w:w="7500"/>
        <w:gridCol w:w="8820"/>
      </w:tblGrid>
      <w:tr>
        <w:tblPrEx>
          <w:tblCellMar>
            <w:top w:w="0" w:type="dxa"/>
            <w:left w:w="10" w:type="dxa"/>
            <w:bottom w:w="0" w:type="dxa"/>
            <w:right w:w="10" w:type="dxa"/>
          </w:tblCellMar>
        </w:tblPrEx>
        <w:trPr>
          <w:trHeight w:val="1350" w:hRule="exact"/>
        </w:trPr>
        <w:tc>
          <w:tcPr>
            <w:shd w:val="clear" w:color="auto" w:fill="FFFFFF"/>
            <w:vAlign w:val="top"/>
          </w:tcPr>
          <w:p>
            <w:pPr>
              <w:pStyle w:val="9"/>
              <w:keepNext w:val="0"/>
              <w:keepLines w:val="0"/>
              <w:framePr w:w="16320" w:h="7515" w:vSpace="1395" w:wrap="around" w:vAnchor="margin" w:hAnchor="page" w:x="19402" w:y="16621"/>
              <w:widowControl w:val="0"/>
              <w:shd w:val="clear" w:color="auto" w:fill="auto"/>
              <w:bidi w:val="0"/>
              <w:spacing w:before="0" w:after="80" w:line="240" w:lineRule="auto"/>
              <w:ind w:left="0" w:right="0" w:firstLine="520"/>
              <w:jc w:val="left"/>
              <w:rPr>
                <w:sz w:val="50"/>
                <w:szCs w:val="50"/>
              </w:rPr>
            </w:pPr>
            <w:r>
              <w:rPr>
                <w:color w:val="000000"/>
                <w:spacing w:val="0"/>
                <w:w w:val="100"/>
                <w:position w:val="0"/>
                <w:sz w:val="50"/>
                <w:szCs w:val="50"/>
                <w:lang w:val="zh-TW" w:eastAsia="zh-TW" w:bidi="zh-TW"/>
              </w:rPr>
              <w:t>发热用电功率</w:t>
            </w:r>
          </w:p>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5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Electricity of heating</w:t>
            </w:r>
          </w:p>
        </w:tc>
        <w:tc>
          <w:tcPr>
            <w:shd w:val="clear" w:color="auto" w:fill="FFFFFF"/>
            <w:vAlign w:val="center"/>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3940" w:right="0" w:firstLine="0"/>
              <w:jc w:val="left"/>
            </w:pPr>
            <w:r>
              <w:rPr>
                <w:color w:val="000000"/>
                <w:spacing w:val="0"/>
                <w:w w:val="100"/>
                <w:position w:val="0"/>
                <w:lang w:val="en-US" w:eastAsia="en-US" w:bidi="en-US"/>
              </w:rPr>
              <w:t>8.4Kw</w:t>
            </w:r>
          </w:p>
        </w:tc>
      </w:tr>
      <w:tr>
        <w:tblPrEx>
          <w:tblCellMar>
            <w:top w:w="0" w:type="dxa"/>
            <w:left w:w="10" w:type="dxa"/>
            <w:bottom w:w="0" w:type="dxa"/>
            <w:right w:w="10" w:type="dxa"/>
          </w:tblCellMar>
        </w:tblPrEx>
        <w:trPr>
          <w:trHeight w:val="1605" w:hRule="exact"/>
        </w:trPr>
        <w:tc>
          <w:tcPr>
            <w:shd w:val="clear" w:color="auto" w:fill="FFFFFF"/>
            <w:vAlign w:val="center"/>
          </w:tcPr>
          <w:p>
            <w:pPr>
              <w:pStyle w:val="9"/>
              <w:keepNext w:val="0"/>
              <w:keepLines w:val="0"/>
              <w:framePr w:w="16320" w:h="7515" w:vSpace="1395" w:wrap="around" w:vAnchor="margin" w:hAnchor="page" w:x="19402" w:y="16621"/>
              <w:widowControl w:val="0"/>
              <w:shd w:val="clear" w:color="auto" w:fill="auto"/>
              <w:bidi w:val="0"/>
              <w:spacing w:before="0" w:after="60" w:line="240" w:lineRule="auto"/>
              <w:ind w:left="0" w:right="0" w:firstLine="520"/>
              <w:jc w:val="left"/>
              <w:rPr>
                <w:sz w:val="50"/>
                <w:szCs w:val="50"/>
              </w:rPr>
            </w:pPr>
            <w:r>
              <w:rPr>
                <w:color w:val="000000"/>
                <w:spacing w:val="0"/>
                <w:w w:val="100"/>
                <w:position w:val="0"/>
                <w:sz w:val="50"/>
                <w:szCs w:val="50"/>
                <w:lang w:val="zh-TW" w:eastAsia="zh-TW" w:bidi="zh-TW"/>
              </w:rPr>
              <w:t>模具发热板规格</w:t>
            </w:r>
          </w:p>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5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Mould heater-board size</w:t>
            </w:r>
          </w:p>
        </w:tc>
        <w:tc>
          <w:tcPr>
            <w:shd w:val="clear" w:color="auto" w:fill="FFFFFF"/>
            <w:vAlign w:val="center"/>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W450xL500mm</w:t>
            </w:r>
          </w:p>
        </w:tc>
      </w:tr>
      <w:tr>
        <w:tblPrEx>
          <w:tblCellMar>
            <w:top w:w="0" w:type="dxa"/>
            <w:left w:w="10" w:type="dxa"/>
            <w:bottom w:w="0" w:type="dxa"/>
            <w:right w:w="10" w:type="dxa"/>
          </w:tblCellMar>
        </w:tblPrEx>
        <w:trPr>
          <w:trHeight w:val="930" w:hRule="exact"/>
        </w:trPr>
        <w:tc>
          <w:tcPr>
            <w:shd w:val="clear" w:color="auto" w:fill="FFFFFF"/>
            <w:vAlign w:val="bottom"/>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520"/>
              <w:jc w:val="left"/>
              <w:rPr>
                <w:sz w:val="50"/>
                <w:szCs w:val="50"/>
              </w:rPr>
            </w:pPr>
            <w:r>
              <w:rPr>
                <w:color w:val="000000"/>
                <w:spacing w:val="0"/>
                <w:w w:val="100"/>
                <w:position w:val="0"/>
                <w:sz w:val="50"/>
                <w:szCs w:val="50"/>
                <w:lang w:val="zh-TW" w:eastAsia="zh-TW" w:bidi="zh-TW"/>
              </w:rPr>
              <w:t>升降形式</w:t>
            </w:r>
          </w:p>
        </w:tc>
        <w:tc>
          <w:tcPr>
            <w:shd w:val="clear" w:color="auto" w:fill="FFFFFF"/>
            <w:vAlign w:val="bottom"/>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0"/>
              <w:jc w:val="center"/>
              <w:rPr>
                <w:sz w:val="50"/>
                <w:szCs w:val="50"/>
              </w:rPr>
            </w:pPr>
            <w:r>
              <w:rPr>
                <w:color w:val="000000"/>
                <w:spacing w:val="0"/>
                <w:w w:val="100"/>
                <w:position w:val="0"/>
                <w:sz w:val="50"/>
                <w:szCs w:val="50"/>
                <w:lang w:val="zh-TW" w:eastAsia="zh-TW" w:bidi="zh-TW"/>
              </w:rPr>
              <w:t>气动</w:t>
            </w:r>
          </w:p>
        </w:tc>
      </w:tr>
      <w:tr>
        <w:tblPrEx>
          <w:tblCellMar>
            <w:top w:w="0" w:type="dxa"/>
            <w:left w:w="10" w:type="dxa"/>
            <w:bottom w:w="0" w:type="dxa"/>
            <w:right w:w="10" w:type="dxa"/>
          </w:tblCellMar>
        </w:tblPrEx>
        <w:trPr>
          <w:trHeight w:val="690" w:hRule="exact"/>
        </w:trPr>
        <w:tc>
          <w:tcPr>
            <w:shd w:val="clear" w:color="auto" w:fill="FFFFFF"/>
            <w:vAlign w:val="top"/>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5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Lifting form</w:t>
            </w:r>
          </w:p>
        </w:tc>
        <w:tc>
          <w:tcPr>
            <w:shd w:val="clear" w:color="auto" w:fill="FFFFFF"/>
            <w:vAlign w:val="top"/>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pneumatic</w:t>
            </w:r>
          </w:p>
        </w:tc>
      </w:tr>
      <w:tr>
        <w:tblPrEx>
          <w:tblCellMar>
            <w:top w:w="0" w:type="dxa"/>
            <w:left w:w="10" w:type="dxa"/>
            <w:bottom w:w="0" w:type="dxa"/>
            <w:right w:w="10" w:type="dxa"/>
          </w:tblCellMar>
        </w:tblPrEx>
        <w:trPr>
          <w:trHeight w:val="1605" w:hRule="exact"/>
        </w:trPr>
        <w:tc>
          <w:tcPr>
            <w:shd w:val="clear" w:color="auto" w:fill="FFFFFF"/>
            <w:vAlign w:val="center"/>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52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5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3940" w:right="0" w:firstLine="0"/>
              <w:jc w:val="left"/>
            </w:pPr>
            <w:r>
              <w:rPr>
                <w:color w:val="000000"/>
                <w:spacing w:val="0"/>
                <w:w w:val="100"/>
                <w:position w:val="0"/>
                <w:lang w:val="en-US" w:eastAsia="en-US" w:bidi="en-US"/>
              </w:rPr>
              <w:t>800Kg</w:t>
            </w:r>
          </w:p>
        </w:tc>
      </w:tr>
      <w:tr>
        <w:tblPrEx>
          <w:tblCellMar>
            <w:top w:w="0" w:type="dxa"/>
            <w:left w:w="10" w:type="dxa"/>
            <w:bottom w:w="0" w:type="dxa"/>
            <w:right w:w="10" w:type="dxa"/>
          </w:tblCellMar>
        </w:tblPrEx>
        <w:trPr>
          <w:trHeight w:val="1335" w:hRule="exact"/>
        </w:trPr>
        <w:tc>
          <w:tcPr>
            <w:shd w:val="clear" w:color="auto" w:fill="FFFFFF"/>
            <w:vAlign w:val="bottom"/>
          </w:tcPr>
          <w:p>
            <w:pPr>
              <w:pStyle w:val="9"/>
              <w:keepNext w:val="0"/>
              <w:keepLines w:val="0"/>
              <w:framePr w:w="16320" w:h="7515" w:vSpace="1395" w:wrap="around" w:vAnchor="margin" w:hAnchor="page" w:x="19402" w:y="16621"/>
              <w:widowControl w:val="0"/>
              <w:shd w:val="clear" w:color="auto" w:fill="auto"/>
              <w:bidi w:val="0"/>
              <w:spacing w:before="0" w:after="40" w:line="240" w:lineRule="auto"/>
              <w:ind w:left="0" w:right="0" w:firstLine="520"/>
              <w:jc w:val="left"/>
              <w:rPr>
                <w:sz w:val="50"/>
                <w:szCs w:val="50"/>
              </w:rPr>
            </w:pPr>
            <w:r>
              <w:rPr>
                <w:color w:val="000000"/>
                <w:spacing w:val="0"/>
                <w:w w:val="100"/>
                <w:position w:val="0"/>
                <w:sz w:val="50"/>
                <w:szCs w:val="50"/>
                <w:lang w:val="zh-TW" w:eastAsia="zh-TW" w:bidi="zh-TW"/>
              </w:rPr>
              <w:t>机器外形尺寸</w:t>
            </w:r>
          </w:p>
          <w:p>
            <w:pPr>
              <w:pStyle w:val="9"/>
              <w:keepNext w:val="0"/>
              <w:keepLines w:val="0"/>
              <w:framePr w:w="16320" w:h="7515" w:vSpace="1395" w:wrap="around" w:vAnchor="margin" w:hAnchor="page" w:x="19402" w:y="16621"/>
              <w:widowControl w:val="0"/>
              <w:shd w:val="clear" w:color="auto" w:fill="auto"/>
              <w:bidi w:val="0"/>
              <w:spacing w:before="0" w:after="0" w:line="240" w:lineRule="auto"/>
              <w:ind w:left="0" w:right="0" w:firstLine="5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bottom"/>
          </w:tcPr>
          <w:p>
            <w:pPr>
              <w:pStyle w:val="9"/>
              <w:keepNext w:val="0"/>
              <w:keepLines w:val="0"/>
              <w:framePr w:w="16320" w:h="7515" w:vSpace="1395" w:wrap="around" w:vAnchor="margin" w:hAnchor="page" w:x="19402" w:y="16621"/>
              <w:widowControl w:val="0"/>
              <w:shd w:val="clear" w:color="auto" w:fill="auto"/>
              <w:bidi w:val="0"/>
              <w:spacing w:before="0" w:after="0" w:line="240" w:lineRule="auto"/>
              <w:ind w:left="1740" w:right="0" w:firstLine="0"/>
              <w:jc w:val="left"/>
            </w:pPr>
            <w:r>
              <w:rPr>
                <w:color w:val="000000"/>
                <w:spacing w:val="0"/>
                <w:w w:val="100"/>
                <w:position w:val="0"/>
                <w:lang w:val="en-US" w:eastAsia="en-US" w:bidi="en-US"/>
              </w:rPr>
              <w:t>L800 xW550xH1700mm</w:t>
            </w:r>
          </w:p>
        </w:tc>
      </w:tr>
    </w:tbl>
    <w:p>
      <w:pPr>
        <w:framePr w:w="16320" w:h="7515" w:vSpace="1395" w:wrap="around" w:vAnchor="margin" w:hAnchor="page" w:x="19402" w:y="16621"/>
        <w:widowControl w:val="0"/>
        <w:spacing w:line="1" w:lineRule="exact"/>
      </w:pPr>
    </w:p>
    <w:p>
      <w:pPr>
        <w:pStyle w:val="27"/>
        <w:keepNext w:val="0"/>
        <w:keepLines w:val="0"/>
        <w:framePr w:w="6960" w:h="585" w:wrap="around" w:vAnchor="margin" w:hAnchor="page" w:x="23842" w:y="1522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Main Technical Specification</w:t>
      </w:r>
    </w:p>
    <w:p>
      <w:pPr>
        <w:pStyle w:val="9"/>
        <w:keepNext w:val="0"/>
        <w:keepLines w:val="0"/>
        <w:framePr w:w="30450" w:h="600" w:wrap="around" w:vAnchor="margin" w:hAnchor="page" w:x="-16718" w:y="28741"/>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本机主要用于多个方形海绵的水平连续切片工作，本机采用全自动数字控制，切割精确，操作简单,生产效率极高</w:t>
      </w:r>
      <w:r>
        <w:rPr>
          <w:color w:val="000000"/>
          <w:spacing w:val="0"/>
          <w:w w:val="100"/>
          <w:position w:val="0"/>
          <w:sz w:val="50"/>
          <w:szCs w:val="50"/>
          <w:lang w:val="zh-CN" w:eastAsia="zh-CN" w:bidi="zh-CN"/>
        </w:rPr>
        <w:t>•本机</w:t>
      </w:r>
      <w:r>
        <w:rPr>
          <w:color w:val="000000"/>
          <w:spacing w:val="0"/>
          <w:w w:val="100"/>
          <w:position w:val="0"/>
          <w:sz w:val="50"/>
          <w:szCs w:val="50"/>
          <w:lang w:val="zh-TW" w:eastAsia="zh-TW" w:bidi="zh-TW"/>
        </w:rPr>
        <w:t>可选配</w:t>
      </w:r>
    </w:p>
    <w:p>
      <w:pPr>
        <w:pStyle w:val="13"/>
        <w:keepNext/>
        <w:keepLines/>
        <w:framePr w:w="19500" w:h="3585" w:wrap="around" w:vAnchor="margin" w:hAnchor="page" w:x="19102" w:y="25591"/>
        <w:widowControl w:val="0"/>
        <w:shd w:val="clear" w:color="auto" w:fill="auto"/>
        <w:bidi w:val="0"/>
        <w:spacing w:before="0" w:after="340" w:line="240" w:lineRule="auto"/>
        <w:ind w:left="0" w:right="0" w:firstLine="0"/>
        <w:jc w:val="left"/>
      </w:pPr>
      <w:bookmarkStart w:id="329" w:name="bookmark331"/>
      <w:bookmarkStart w:id="330" w:name="bookmark329"/>
      <w:bookmarkStart w:id="331" w:name="bookmark330"/>
      <w:r>
        <w:rPr>
          <w:rFonts w:ascii="Times New Roman" w:hAnsi="Times New Roman" w:eastAsia="Times New Roman" w:cs="Times New Roman"/>
          <w:spacing w:val="0"/>
          <w:w w:val="100"/>
          <w:position w:val="0"/>
          <w:lang w:val="en-US" w:eastAsia="en-US" w:bidi="en-US"/>
        </w:rPr>
        <w:t>U LZY-2</w:t>
      </w:r>
      <w:bookmarkEnd w:id="329"/>
      <w:bookmarkEnd w:id="330"/>
      <w:bookmarkEnd w:id="331"/>
    </w:p>
    <w:p>
      <w:pPr>
        <w:pStyle w:val="21"/>
        <w:keepNext/>
        <w:keepLines/>
        <w:framePr w:w="19500" w:h="3585" w:wrap="around" w:vAnchor="margin" w:hAnchor="page" w:x="19102" w:y="25591"/>
        <w:widowControl w:val="0"/>
        <w:shd w:val="clear" w:color="auto" w:fill="auto"/>
        <w:bidi w:val="0"/>
        <w:spacing w:before="0" w:after="60" w:line="240" w:lineRule="auto"/>
        <w:ind w:left="0" w:right="0" w:firstLine="0"/>
        <w:jc w:val="left"/>
      </w:pPr>
      <w:bookmarkStart w:id="332" w:name="bookmark333"/>
      <w:bookmarkStart w:id="333" w:name="bookmark332"/>
      <w:bookmarkStart w:id="334" w:name="bookmark334"/>
      <w:r>
        <w:rPr>
          <w:spacing w:val="0"/>
          <w:w w:val="100"/>
          <w:position w:val="0"/>
          <w:lang w:val="zh-TW" w:eastAsia="zh-TW" w:bidi="zh-TW"/>
        </w:rPr>
        <w:t>再生海绵座垫蒸汽压型机</w:t>
      </w:r>
      <w:bookmarkEnd w:id="332"/>
      <w:bookmarkEnd w:id="333"/>
      <w:bookmarkEnd w:id="334"/>
    </w:p>
    <w:p>
      <w:pPr>
        <w:pStyle w:val="11"/>
        <w:keepNext/>
        <w:keepLines/>
        <w:framePr w:w="19500" w:h="3585" w:wrap="around" w:vAnchor="margin" w:hAnchor="page" w:x="19102" w:y="25591"/>
        <w:widowControl w:val="0"/>
        <w:shd w:val="clear" w:color="auto" w:fill="auto"/>
        <w:bidi w:val="0"/>
        <w:spacing w:before="0" w:after="200" w:line="240" w:lineRule="auto"/>
        <w:ind w:left="0" w:right="0" w:firstLine="0"/>
        <w:jc w:val="both"/>
      </w:pPr>
      <w:bookmarkStart w:id="335" w:name="bookmark337"/>
      <w:bookmarkStart w:id="336" w:name="bookmark335"/>
      <w:bookmarkStart w:id="337" w:name="bookmark336"/>
      <w:r>
        <w:rPr>
          <w:rFonts w:ascii="Times New Roman" w:hAnsi="Times New Roman" w:eastAsia="Times New Roman" w:cs="Times New Roman"/>
          <w:spacing w:val="0"/>
          <w:w w:val="100"/>
          <w:position w:val="0"/>
          <w:lang w:val="en-US" w:eastAsia="en-US" w:bidi="en-US"/>
        </w:rPr>
        <w:t>Re-bonding Foam Cushion Pressure Machine (with steam)</w:t>
      </w:r>
      <w:bookmarkEnd w:id="335"/>
      <w:bookmarkEnd w:id="336"/>
      <w:bookmarkEnd w:id="337"/>
    </w:p>
    <w:p>
      <w:pPr>
        <w:pStyle w:val="9"/>
        <w:keepNext w:val="0"/>
        <w:keepLines w:val="0"/>
        <w:framePr w:w="30165" w:h="600" w:wrap="around" w:vAnchor="margin" w:hAnchor="page" w:x="-18053" w:y="2956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加装强力吸风装置，海绵固定更牢固,切割效果更好.人性化设计，提高安全保障，可选用两片夹刀盒，切割软泡效果更佳。</w:t>
      </w:r>
    </w:p>
    <w:p>
      <w:pPr>
        <w:pStyle w:val="23"/>
        <w:keepNext w:val="0"/>
        <w:keepLines w:val="0"/>
        <w:framePr w:w="31695" w:h="3345" w:wrap="around" w:vAnchor="margin" w:hAnchor="page" w:x="-18038" w:y="30736"/>
        <w:widowControl w:val="0"/>
        <w:shd w:val="clear" w:color="auto" w:fill="auto"/>
        <w:bidi w:val="0"/>
        <w:spacing w:before="0" w:after="0"/>
        <w:ind w:left="0" w:right="0" w:firstLine="1380"/>
        <w:jc w:val="left"/>
      </w:pPr>
      <w:r>
        <w:rPr>
          <w:rFonts w:ascii="Times New Roman" w:hAnsi="Times New Roman" w:eastAsia="Times New Roman" w:cs="Times New Roman"/>
          <w:color w:val="000000"/>
          <w:spacing w:val="0"/>
          <w:w w:val="100"/>
          <w:position w:val="0"/>
          <w:lang w:val="en-US" w:eastAsia="en-US" w:bidi="en-US"/>
        </w:rPr>
        <w:t>This machine is mainly used for horizontal continuous slicing of multiple square foam. It adopts fully automatic digital control, with high cutting precision, simple operation and high efficiency. We offer vacuum device for your option, which fixes foam firmly and brings better cutting effects. We also offer two blades for your option, which ensures the safety and better cutting for soft foam.</w:t>
      </w:r>
    </w:p>
    <w:p>
      <w:pPr>
        <w:pStyle w:val="9"/>
        <w:keepNext w:val="0"/>
        <w:keepLines w:val="0"/>
        <w:framePr w:w="16815" w:h="1935" w:wrap="around" w:vAnchor="margin" w:hAnchor="page" w:x="19147" w:y="30181"/>
        <w:widowControl w:val="0"/>
        <w:shd w:val="clear" w:color="auto" w:fill="auto"/>
        <w:bidi w:val="0"/>
        <w:spacing w:before="0" w:after="0" w:line="1050" w:lineRule="exact"/>
        <w:ind w:left="0" w:right="0" w:firstLine="980"/>
        <w:jc w:val="both"/>
        <w:rPr>
          <w:sz w:val="50"/>
          <w:szCs w:val="50"/>
        </w:rPr>
      </w:pPr>
      <w:r>
        <w:rPr>
          <w:color w:val="000000"/>
          <w:spacing w:val="0"/>
          <w:w w:val="100"/>
          <w:position w:val="0"/>
          <w:sz w:val="50"/>
          <w:szCs w:val="50"/>
          <w:lang w:val="zh-TW" w:eastAsia="zh-TW" w:bidi="zh-TW"/>
        </w:rPr>
        <w:t>本机主要用途是把再生海绵加压成座垫形状，本机采用蒸汽装置，气 动操作一次同时可完成两组座垫，生产效率极高。</w:t>
      </w:r>
    </w:p>
    <w:tbl>
      <w:tblPr>
        <w:tblStyle w:val="2"/>
        <w:tblW w:w="0" w:type="auto"/>
        <w:tblInd w:w="0" w:type="dxa"/>
        <w:tblLayout w:type="fixed"/>
        <w:tblCellMar>
          <w:top w:w="0" w:type="dxa"/>
          <w:left w:w="10" w:type="dxa"/>
          <w:bottom w:w="0" w:type="dxa"/>
          <w:right w:w="10" w:type="dxa"/>
        </w:tblCellMar>
      </w:tblPr>
      <w:tblGrid>
        <w:gridCol w:w="3915"/>
        <w:gridCol w:w="7395"/>
        <w:gridCol w:w="6825"/>
        <w:gridCol w:w="6795"/>
        <w:gridCol w:w="6750"/>
      </w:tblGrid>
      <w:tr>
        <w:tblPrEx>
          <w:tblCellMar>
            <w:top w:w="0" w:type="dxa"/>
            <w:left w:w="10" w:type="dxa"/>
            <w:bottom w:w="0" w:type="dxa"/>
            <w:right w:w="10" w:type="dxa"/>
          </w:tblCellMar>
        </w:tblPrEx>
        <w:trPr>
          <w:trHeight w:val="960" w:hRule="exact"/>
        </w:trPr>
        <w:tc>
          <w:tcPr>
            <w:tcBorders>
              <w:top w:val="single" w:color="auto" w:sz="4" w:space="0"/>
              <w:left w:val="single" w:color="auto" w:sz="4" w:space="0"/>
            </w:tcBorders>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00" w:after="0" w:line="240" w:lineRule="auto"/>
              <w:ind w:left="0" w:right="0" w:firstLine="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32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ULYP-6000</w:t>
            </w:r>
          </w:p>
        </w:tc>
        <w:tc>
          <w:tcPr>
            <w:tcBorders>
              <w:top w:val="single" w:color="auto" w:sz="4" w:space="0"/>
              <w:left w:val="single" w:color="auto" w:sz="4" w:space="0"/>
            </w:tcBorders>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ULYP-7280</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ULYP-10500</w:t>
            </w:r>
          </w:p>
        </w:tc>
      </w:tr>
      <w:tr>
        <w:tblPrEx>
          <w:tblCellMar>
            <w:top w:w="0" w:type="dxa"/>
            <w:left w:w="10" w:type="dxa"/>
            <w:bottom w:w="0" w:type="dxa"/>
            <w:right w:w="10" w:type="dxa"/>
          </w:tblCellMar>
        </w:tblPrEx>
        <w:trPr>
          <w:trHeight w:val="1005" w:hRule="exact"/>
        </w:trPr>
        <w:tc>
          <w:tcPr>
            <w:tcBorders>
              <w:top w:val="single" w:color="auto" w:sz="4" w:space="0"/>
            </w:tcBorders>
            <w:shd w:val="clear" w:color="auto" w:fill="FFFFFF"/>
            <w:vAlign w:val="bottom"/>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可切海绵尺寸</w:t>
            </w:r>
          </w:p>
        </w:tc>
        <w:tc>
          <w:tcPr>
            <w:tcBorders>
              <w:top w:val="single" w:color="auto" w:sz="4" w:space="0"/>
            </w:tcBorders>
            <w:shd w:val="clear" w:color="auto" w:fill="FFFFFF"/>
            <w:vAlign w:val="bottom"/>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320"/>
              <w:jc w:val="left"/>
            </w:pPr>
            <w:r>
              <w:rPr>
                <w:color w:val="000000"/>
                <w:spacing w:val="0"/>
                <w:w w:val="100"/>
                <w:position w:val="0"/>
                <w:lang w:val="en-US" w:eastAsia="en-US" w:bidi="en-US"/>
              </w:rPr>
              <w:t>Cutting foam size</w:t>
            </w:r>
          </w:p>
        </w:tc>
        <w:tc>
          <w:tcPr>
            <w:tcBorders>
              <w:top w:val="single" w:color="auto" w:sz="4" w:space="0"/>
            </w:tcBorders>
            <w:shd w:val="clear" w:color="auto" w:fill="FFFFFF"/>
            <w:vAlign w:val="bottom"/>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W1.5XL2XH1.2m(4pcs)</w:t>
            </w:r>
          </w:p>
        </w:tc>
        <w:tc>
          <w:tcPr>
            <w:tcBorders>
              <w:top w:val="single" w:color="auto" w:sz="4" w:space="0"/>
            </w:tcBorders>
            <w:shd w:val="clear" w:color="auto" w:fill="FFFFFF"/>
            <w:vAlign w:val="bottom"/>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W1.5XL2XH1.2m(6pcs)</w:t>
            </w:r>
          </w:p>
        </w:tc>
        <w:tc>
          <w:tcPr>
            <w:tcBorders>
              <w:top w:val="single" w:color="auto" w:sz="4" w:space="0"/>
            </w:tcBorders>
            <w:shd w:val="clear" w:color="auto" w:fill="FFFFFF"/>
            <w:vAlign w:val="bottom"/>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W1.5XL2XH1.2m(8pcs)</w:t>
            </w:r>
          </w:p>
        </w:tc>
      </w:tr>
      <w:tr>
        <w:tblPrEx>
          <w:tblCellMar>
            <w:top w:w="0" w:type="dxa"/>
            <w:left w:w="10" w:type="dxa"/>
            <w:bottom w:w="0" w:type="dxa"/>
            <w:right w:w="10" w:type="dxa"/>
          </w:tblCellMar>
        </w:tblPrEx>
        <w:trPr>
          <w:trHeight w:val="1020" w:hRule="exact"/>
        </w:trPr>
        <w:tc>
          <w:tcPr>
            <w:gridSpan w:val="2"/>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160" w:after="0" w:line="240" w:lineRule="auto"/>
              <w:ind w:left="0" w:right="0" w:firstLine="0"/>
              <w:jc w:val="left"/>
            </w:pPr>
            <w:r>
              <w:rPr>
                <w:color w:val="000000"/>
                <w:spacing w:val="0"/>
                <w:w w:val="100"/>
                <w:position w:val="0"/>
                <w:sz w:val="50"/>
                <w:szCs w:val="50"/>
                <w:lang w:val="zh-TW" w:eastAsia="zh-TW" w:bidi="zh-TW"/>
              </w:rPr>
              <w:t>可切最大海绵尺寸</w:t>
            </w:r>
            <w:r>
              <w:rPr>
                <w:color w:val="000000"/>
                <w:spacing w:val="0"/>
                <w:w w:val="100"/>
                <w:position w:val="0"/>
                <w:lang w:val="en-US" w:eastAsia="en-US" w:bidi="en-US"/>
              </w:rPr>
              <w:t>Cutting foam size (max)</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W1.5XL2XH1.2m(4pcs)</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W2.15XL3XH1.2m(3pcs)</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W2.15XL4.5XH1.2m(3pcs)</w:t>
            </w:r>
          </w:p>
        </w:tc>
      </w:tr>
      <w:tr>
        <w:tblPrEx>
          <w:tblCellMar>
            <w:top w:w="0" w:type="dxa"/>
            <w:left w:w="10" w:type="dxa"/>
            <w:bottom w:w="0" w:type="dxa"/>
            <w:right w:w="10" w:type="dxa"/>
          </w:tblCellMar>
        </w:tblPrEx>
        <w:trPr>
          <w:trHeight w:val="990" w:hRule="exact"/>
        </w:trPr>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left"/>
              <w:rPr>
                <w:sz w:val="50"/>
                <w:szCs w:val="50"/>
              </w:rPr>
            </w:pPr>
            <w:r>
              <w:rPr>
                <w:color w:val="000000"/>
                <w:spacing w:val="0"/>
                <w:w w:val="100"/>
                <w:position w:val="0"/>
                <w:sz w:val="50"/>
                <w:szCs w:val="50"/>
                <w:lang w:val="zh-TW" w:eastAsia="zh-TW" w:bidi="zh-TW"/>
              </w:rPr>
              <w:t>总功率</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180" w:after="0" w:line="240" w:lineRule="auto"/>
              <w:ind w:left="0" w:right="0" w:firstLine="320"/>
              <w:jc w:val="left"/>
            </w:pPr>
            <w:r>
              <w:rPr>
                <w:color w:val="000000"/>
                <w:spacing w:val="0"/>
                <w:w w:val="100"/>
                <w:position w:val="0"/>
                <w:lang w:val="en-US" w:eastAsia="en-US" w:bidi="en-US"/>
              </w:rPr>
              <w:t>Total power</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8.92Kw</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8.92Kw</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11.92KW</w:t>
            </w:r>
          </w:p>
        </w:tc>
      </w:tr>
      <w:tr>
        <w:tblPrEx>
          <w:tblCellMar>
            <w:top w:w="0" w:type="dxa"/>
            <w:left w:w="10" w:type="dxa"/>
            <w:bottom w:w="0" w:type="dxa"/>
            <w:right w:w="10" w:type="dxa"/>
          </w:tblCellMar>
        </w:tblPrEx>
        <w:trPr>
          <w:trHeight w:val="990" w:hRule="exact"/>
        </w:trPr>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left"/>
              <w:rPr>
                <w:sz w:val="50"/>
                <w:szCs w:val="50"/>
              </w:rPr>
            </w:pPr>
            <w:r>
              <w:rPr>
                <w:color w:val="000000"/>
                <w:spacing w:val="0"/>
                <w:w w:val="100"/>
                <w:position w:val="0"/>
                <w:sz w:val="50"/>
                <w:szCs w:val="50"/>
                <w:lang w:val="zh-TW" w:eastAsia="zh-TW" w:bidi="zh-TW"/>
              </w:rPr>
              <w:t>工作转盘转速</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180" w:after="0" w:line="240" w:lineRule="auto"/>
              <w:ind w:left="0" w:right="0" w:firstLine="320"/>
              <w:jc w:val="left"/>
            </w:pPr>
            <w:r>
              <w:rPr>
                <w:color w:val="000000"/>
                <w:spacing w:val="0"/>
                <w:w w:val="100"/>
                <w:position w:val="0"/>
                <w:lang w:val="en-US" w:eastAsia="en-US" w:bidi="en-US"/>
              </w:rPr>
              <w:t>Worktable turning speed</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0~3.5r/min</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0~3.0r/min</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0*-2.0r/min</w:t>
            </w:r>
          </w:p>
        </w:tc>
      </w:tr>
      <w:tr>
        <w:tblPrEx>
          <w:tblCellMar>
            <w:top w:w="0" w:type="dxa"/>
            <w:left w:w="10" w:type="dxa"/>
            <w:bottom w:w="0" w:type="dxa"/>
            <w:right w:w="10" w:type="dxa"/>
          </w:tblCellMar>
        </w:tblPrEx>
        <w:trPr>
          <w:trHeight w:val="1020" w:hRule="exact"/>
        </w:trPr>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刀带周长</w:t>
            </w:r>
          </w:p>
        </w:tc>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320"/>
              <w:jc w:val="left"/>
            </w:pPr>
            <w:r>
              <w:rPr>
                <w:color w:val="000000"/>
                <w:spacing w:val="0"/>
                <w:w w:val="100"/>
                <w:position w:val="0"/>
                <w:lang w:val="en-US" w:eastAsia="en-US" w:bidi="en-US"/>
              </w:rPr>
              <w:t>Blade length</w:t>
            </w:r>
          </w:p>
        </w:tc>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8980mm</w:t>
            </w:r>
          </w:p>
        </w:tc>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10000mm</w:t>
            </w:r>
          </w:p>
        </w:tc>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10240mm</w:t>
            </w:r>
          </w:p>
        </w:tc>
      </w:tr>
      <w:tr>
        <w:tblPrEx>
          <w:tblCellMar>
            <w:top w:w="0" w:type="dxa"/>
            <w:left w:w="10" w:type="dxa"/>
            <w:bottom w:w="0" w:type="dxa"/>
            <w:right w:w="10" w:type="dxa"/>
          </w:tblCellMar>
        </w:tblPrEx>
        <w:trPr>
          <w:trHeight w:val="990" w:hRule="exact"/>
        </w:trPr>
        <w:tc>
          <w:tcPr>
            <w:gridSpan w:val="2"/>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180" w:after="0" w:line="240" w:lineRule="auto"/>
              <w:ind w:left="0" w:right="0" w:firstLine="0"/>
              <w:jc w:val="both"/>
              <w:rPr>
                <w:sz w:val="50"/>
                <w:szCs w:val="50"/>
              </w:rPr>
            </w:pPr>
            <w:r>
              <w:rPr>
                <w:color w:val="000000"/>
                <w:spacing w:val="0"/>
                <w:w w:val="100"/>
                <w:position w:val="0"/>
                <w:sz w:val="50"/>
                <w:szCs w:val="50"/>
                <w:lang w:val="zh-TW" w:eastAsia="zh-TW" w:bidi="zh-TW"/>
              </w:rPr>
              <w:t>加装前后压根装置刀带周长</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9220mm</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10240mm</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10470mm</w:t>
            </w:r>
          </w:p>
        </w:tc>
      </w:tr>
      <w:tr>
        <w:tblPrEx>
          <w:tblCellMar>
            <w:top w:w="0" w:type="dxa"/>
            <w:left w:w="10" w:type="dxa"/>
            <w:bottom w:w="0" w:type="dxa"/>
            <w:right w:w="10" w:type="dxa"/>
          </w:tblCellMar>
        </w:tblPrEx>
        <w:trPr>
          <w:trHeight w:val="990" w:hRule="exact"/>
        </w:trPr>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left"/>
              <w:rPr>
                <w:sz w:val="50"/>
                <w:szCs w:val="50"/>
              </w:rPr>
            </w:pPr>
            <w:r>
              <w:rPr>
                <w:color w:val="000000"/>
                <w:spacing w:val="0"/>
                <w:w w:val="100"/>
                <w:position w:val="0"/>
                <w:sz w:val="50"/>
                <w:szCs w:val="50"/>
                <w:lang w:val="zh-TW" w:eastAsia="zh-TW" w:bidi="zh-TW"/>
              </w:rPr>
              <w:t>工作台直径</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180" w:after="0" w:line="240" w:lineRule="auto"/>
              <w:ind w:left="0" w:right="0" w:firstLine="320"/>
              <w:jc w:val="left"/>
            </w:pPr>
            <w:r>
              <w:rPr>
                <w:color w:val="000000"/>
                <w:spacing w:val="0"/>
                <w:w w:val="100"/>
                <w:position w:val="0"/>
                <w:lang w:val="en-US" w:eastAsia="en-US" w:bidi="en-US"/>
              </w:rPr>
              <w:t>Work table dia«|))</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6000mm</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20" w:after="0" w:line="240" w:lineRule="auto"/>
              <w:ind w:left="0" w:right="0" w:firstLine="0"/>
              <w:jc w:val="center"/>
            </w:pPr>
            <w:r>
              <w:rPr>
                <w:color w:val="000000"/>
                <w:spacing w:val="0"/>
                <w:w w:val="100"/>
                <w:position w:val="0"/>
                <w:lang w:val="en-US" w:eastAsia="en-US" w:bidi="en-US"/>
              </w:rPr>
              <w:t>7280mm</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10500m</w:t>
            </w:r>
          </w:p>
        </w:tc>
      </w:tr>
      <w:tr>
        <w:tblPrEx>
          <w:tblCellMar>
            <w:top w:w="0" w:type="dxa"/>
            <w:left w:w="10" w:type="dxa"/>
            <w:bottom w:w="0" w:type="dxa"/>
            <w:right w:w="10" w:type="dxa"/>
          </w:tblCellMar>
        </w:tblPrEx>
        <w:trPr>
          <w:trHeight w:val="990" w:hRule="exact"/>
        </w:trPr>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切片厚度</w:t>
            </w:r>
          </w:p>
        </w:tc>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320"/>
              <w:jc w:val="left"/>
            </w:pPr>
            <w:r>
              <w:rPr>
                <w:color w:val="000000"/>
                <w:spacing w:val="0"/>
                <w:w w:val="100"/>
                <w:position w:val="0"/>
                <w:lang w:val="en-US" w:eastAsia="en-US" w:bidi="en-US"/>
              </w:rPr>
              <w:t>Cutting thickness</w:t>
            </w:r>
          </w:p>
        </w:tc>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2~150mm</w:t>
            </w:r>
          </w:p>
        </w:tc>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2~150mm</w:t>
            </w:r>
          </w:p>
        </w:tc>
        <w:tc>
          <w:tcPr>
            <w:shd w:val="clear" w:color="auto" w:fill="FFFFFF"/>
            <w:vAlign w:val="center"/>
          </w:tcPr>
          <w:p>
            <w:pPr>
              <w:pStyle w:val="9"/>
              <w:keepNext w:val="0"/>
              <w:keepLines w:val="0"/>
              <w:framePr w:w="31680" w:h="10935" w:hSpace="90" w:vSpace="2070" w:wrap="around" w:vAnchor="margin" w:hAnchor="page" w:x="-17948" w:y="346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2~150mm</w:t>
            </w:r>
          </w:p>
        </w:tc>
      </w:tr>
      <w:tr>
        <w:tblPrEx>
          <w:tblCellMar>
            <w:top w:w="0" w:type="dxa"/>
            <w:left w:w="10" w:type="dxa"/>
            <w:bottom w:w="0" w:type="dxa"/>
            <w:right w:w="10" w:type="dxa"/>
          </w:tblCellMar>
        </w:tblPrEx>
        <w:trPr>
          <w:trHeight w:val="1020" w:hRule="exact"/>
        </w:trPr>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180" w:after="0" w:line="240" w:lineRule="auto"/>
              <w:ind w:left="0" w:right="0" w:firstLine="32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3300Kg</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3500Kg</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4500Kg</w:t>
            </w:r>
          </w:p>
        </w:tc>
      </w:tr>
      <w:tr>
        <w:tblPrEx>
          <w:tblCellMar>
            <w:top w:w="0" w:type="dxa"/>
            <w:left w:w="10" w:type="dxa"/>
            <w:bottom w:w="0" w:type="dxa"/>
            <w:right w:w="10" w:type="dxa"/>
          </w:tblCellMar>
        </w:tblPrEx>
        <w:trPr>
          <w:trHeight w:val="960" w:hRule="exact"/>
        </w:trPr>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00" w:after="0" w:line="240" w:lineRule="auto"/>
              <w:ind w:left="0" w:right="0" w:firstLine="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180" w:after="0" w:line="240" w:lineRule="auto"/>
              <w:ind w:left="0" w:right="0" w:firstLine="320"/>
              <w:jc w:val="left"/>
            </w:pPr>
            <w:r>
              <w:rPr>
                <w:color w:val="000000"/>
                <w:spacing w:val="0"/>
                <w:w w:val="100"/>
                <w:position w:val="0"/>
                <w:lang w:val="en-US" w:eastAsia="en-US" w:bidi="en-US"/>
              </w:rPr>
              <w:t>Machine external size (LxWxH)</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L6.9mXW6mXH2.4m</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L7.9mXW7mXH2.4m</w:t>
            </w:r>
          </w:p>
        </w:tc>
        <w:tc>
          <w:tcPr>
            <w:shd w:val="clear" w:color="auto" w:fill="FFFFFF"/>
            <w:vAlign w:val="top"/>
          </w:tcPr>
          <w:p>
            <w:pPr>
              <w:pStyle w:val="9"/>
              <w:keepNext w:val="0"/>
              <w:keepLines w:val="0"/>
              <w:framePr w:w="31680" w:h="10935" w:hSpace="90" w:vSpace="2070" w:wrap="around" w:vAnchor="margin" w:hAnchor="page" w:x="-17948" w:y="3469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L11.5mXW10.5mXH2.4m</w:t>
            </w:r>
          </w:p>
        </w:tc>
      </w:tr>
    </w:tbl>
    <w:p>
      <w:pPr>
        <w:framePr w:w="31680" w:h="10935" w:hSpace="90" w:vSpace="2070" w:wrap="around" w:vAnchor="margin" w:hAnchor="page" w:x="-17948" w:y="34696"/>
        <w:widowControl w:val="0"/>
        <w:spacing w:line="1" w:lineRule="exact"/>
      </w:pPr>
    </w:p>
    <w:p>
      <w:pPr>
        <w:pStyle w:val="27"/>
        <w:keepNext w:val="0"/>
        <w:keepLines w:val="0"/>
        <w:framePr w:w="15105" w:h="585" w:wrap="around" w:vAnchor="margin" w:hAnchor="page" w:x="-1283" w:y="463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565" w:h="570" w:wrap="around" w:vAnchor="margin" w:hAnchor="page" w:x="-9743" w:y="4713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Remark: The above data is only for reference, all the parameter is subjected to the sold production.</w:t>
      </w:r>
    </w:p>
    <w:p>
      <w:pPr>
        <w:pStyle w:val="23"/>
        <w:keepNext w:val="0"/>
        <w:keepLines w:val="0"/>
        <w:framePr w:w="16755" w:h="3270" w:wrap="around" w:vAnchor="margin" w:hAnchor="page" w:x="19147" w:y="32761"/>
        <w:widowControl w:val="0"/>
        <w:shd w:val="clear" w:color="auto" w:fill="auto"/>
        <w:bidi w:val="0"/>
        <w:spacing w:before="0" w:after="0" w:line="283" w:lineRule="auto"/>
        <w:ind w:left="0" w:right="0" w:firstLine="740"/>
        <w:jc w:val="both"/>
      </w:pPr>
      <w:r>
        <w:rPr>
          <w:rFonts w:ascii="Times New Roman" w:hAnsi="Times New Roman" w:eastAsia="Times New Roman" w:cs="Times New Roman"/>
          <w:color w:val="000000"/>
          <w:spacing w:val="0"/>
          <w:w w:val="100"/>
          <w:position w:val="0"/>
          <w:lang w:val="en-US" w:eastAsia="en-US" w:bidi="en-US"/>
        </w:rPr>
        <w:t>This machine is mainly used to press the regenerated foam into a cushion shape. The machine adopts steam device and can complete two sets of cushions at the same time by pneumatic operation. The production efficiency is very high.</w:t>
      </w:r>
    </w:p>
    <w:tbl>
      <w:tblPr>
        <w:tblStyle w:val="2"/>
        <w:tblW w:w="0" w:type="auto"/>
        <w:tblInd w:w="0" w:type="dxa"/>
        <w:tblLayout w:type="fixed"/>
        <w:tblCellMar>
          <w:top w:w="0" w:type="dxa"/>
          <w:left w:w="10" w:type="dxa"/>
          <w:bottom w:w="0" w:type="dxa"/>
          <w:right w:w="10" w:type="dxa"/>
        </w:tblCellMar>
      </w:tblPr>
      <w:tblGrid>
        <w:gridCol w:w="7245"/>
        <w:gridCol w:w="9075"/>
      </w:tblGrid>
      <w:tr>
        <w:tblPrEx>
          <w:tblCellMar>
            <w:top w:w="0" w:type="dxa"/>
            <w:left w:w="10" w:type="dxa"/>
            <w:bottom w:w="0" w:type="dxa"/>
            <w:right w:w="10" w:type="dxa"/>
          </w:tblCellMar>
        </w:tblPrEx>
        <w:trPr>
          <w:trHeight w:val="1440" w:hRule="exact"/>
        </w:trPr>
        <w:tc>
          <w:tcPr>
            <w:shd w:val="clear" w:color="auto" w:fill="FFFFFF"/>
            <w:vAlign w:val="top"/>
          </w:tcPr>
          <w:p>
            <w:pPr>
              <w:pStyle w:val="9"/>
              <w:keepNext w:val="0"/>
              <w:keepLines w:val="0"/>
              <w:framePr w:w="16320" w:h="6660" w:hSpace="120" w:vSpace="1500" w:wrap="around" w:vAnchor="margin" w:hAnchor="page" w:x="19402" w:y="38971"/>
              <w:widowControl w:val="0"/>
              <w:shd w:val="clear" w:color="auto" w:fill="auto"/>
              <w:bidi w:val="0"/>
              <w:spacing w:before="0" w:after="120" w:line="240" w:lineRule="auto"/>
              <w:ind w:left="0" w:right="0" w:firstLine="400"/>
              <w:jc w:val="left"/>
              <w:rPr>
                <w:sz w:val="50"/>
                <w:szCs w:val="50"/>
              </w:rPr>
            </w:pPr>
            <w:r>
              <w:rPr>
                <w:color w:val="000000"/>
                <w:spacing w:val="0"/>
                <w:w w:val="100"/>
                <w:position w:val="0"/>
                <w:sz w:val="50"/>
                <w:szCs w:val="50"/>
                <w:lang w:val="zh-TW" w:eastAsia="zh-TW" w:bidi="zh-TW"/>
              </w:rPr>
              <w:t>模具数量</w:t>
            </w:r>
          </w:p>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0" w:right="0" w:firstLine="4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Mould quantity</w:t>
            </w:r>
          </w:p>
        </w:tc>
        <w:tc>
          <w:tcPr>
            <w:shd w:val="clear" w:color="auto" w:fill="FFFFFF"/>
            <w:vAlign w:val="center"/>
          </w:tcPr>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5000" w:right="0" w:firstLine="0"/>
              <w:jc w:val="left"/>
            </w:pPr>
            <w:r>
              <w:rPr>
                <w:color w:val="000000"/>
                <w:spacing w:val="0"/>
                <w:w w:val="100"/>
                <w:position w:val="0"/>
                <w:lang w:val="en-US" w:eastAsia="en-US" w:bidi="en-US"/>
              </w:rPr>
              <w:t>2</w:t>
            </w:r>
          </w:p>
        </w:tc>
      </w:tr>
      <w:tr>
        <w:tblPrEx>
          <w:tblCellMar>
            <w:top w:w="0" w:type="dxa"/>
            <w:left w:w="10" w:type="dxa"/>
            <w:bottom w:w="0" w:type="dxa"/>
            <w:right w:w="10" w:type="dxa"/>
          </w:tblCellMar>
        </w:tblPrEx>
        <w:trPr>
          <w:trHeight w:val="870" w:hRule="exact"/>
        </w:trPr>
        <w:tc>
          <w:tcPr>
            <w:shd w:val="clear" w:color="auto" w:fill="FFFFFF"/>
            <w:vAlign w:val="bottom"/>
          </w:tcPr>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0" w:right="0" w:firstLine="400"/>
              <w:jc w:val="left"/>
              <w:rPr>
                <w:sz w:val="50"/>
                <w:szCs w:val="50"/>
              </w:rPr>
            </w:pPr>
            <w:r>
              <w:rPr>
                <w:color w:val="000000"/>
                <w:spacing w:val="0"/>
                <w:w w:val="100"/>
                <w:position w:val="0"/>
                <w:sz w:val="50"/>
                <w:szCs w:val="50"/>
                <w:lang w:val="zh-TW" w:eastAsia="zh-TW" w:bidi="zh-TW"/>
              </w:rPr>
              <w:t>升降形式</w:t>
            </w:r>
          </w:p>
        </w:tc>
        <w:tc>
          <w:tcPr>
            <w:shd w:val="clear" w:color="auto" w:fill="FFFFFF"/>
            <w:vAlign w:val="bottom"/>
          </w:tcPr>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4360" w:right="0" w:firstLine="0"/>
              <w:jc w:val="left"/>
              <w:rPr>
                <w:sz w:val="50"/>
                <w:szCs w:val="50"/>
              </w:rPr>
            </w:pPr>
            <w:r>
              <w:rPr>
                <w:color w:val="000000"/>
                <w:spacing w:val="0"/>
                <w:w w:val="100"/>
                <w:position w:val="0"/>
                <w:sz w:val="50"/>
                <w:szCs w:val="50"/>
                <w:lang w:val="zh-TW" w:eastAsia="zh-TW" w:bidi="zh-TW"/>
              </w:rPr>
              <w:t>气动</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0" w:right="0" w:firstLine="4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Lifting form</w:t>
            </w:r>
          </w:p>
        </w:tc>
        <w:tc>
          <w:tcPr>
            <w:shd w:val="clear" w:color="auto" w:fill="FFFFFF"/>
            <w:vAlign w:val="top"/>
          </w:tcPr>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3860" w:right="0" w:firstLine="0"/>
              <w:jc w:val="left"/>
            </w:pPr>
            <w:r>
              <w:rPr>
                <w:color w:val="000000"/>
                <w:spacing w:val="0"/>
                <w:w w:val="100"/>
                <w:position w:val="0"/>
                <w:lang w:val="en-US" w:eastAsia="en-US" w:bidi="en-US"/>
              </w:rPr>
              <w:t>pneumatic</w:t>
            </w:r>
          </w:p>
        </w:tc>
      </w:tr>
      <w:tr>
        <w:tblPrEx>
          <w:tblCellMar>
            <w:top w:w="0" w:type="dxa"/>
            <w:left w:w="10" w:type="dxa"/>
            <w:bottom w:w="0" w:type="dxa"/>
            <w:right w:w="10" w:type="dxa"/>
          </w:tblCellMar>
        </w:tblPrEx>
        <w:trPr>
          <w:trHeight w:val="1740" w:hRule="exact"/>
        </w:trPr>
        <w:tc>
          <w:tcPr>
            <w:shd w:val="clear" w:color="auto" w:fill="FFFFFF"/>
            <w:vAlign w:val="center"/>
          </w:tcPr>
          <w:p>
            <w:pPr>
              <w:pStyle w:val="9"/>
              <w:keepNext w:val="0"/>
              <w:keepLines w:val="0"/>
              <w:framePr w:w="16320" w:h="6660" w:hSpace="120" w:vSpace="1500" w:wrap="around" w:vAnchor="margin" w:hAnchor="page" w:x="19402" w:y="38971"/>
              <w:widowControl w:val="0"/>
              <w:shd w:val="clear" w:color="auto" w:fill="auto"/>
              <w:bidi w:val="0"/>
              <w:spacing w:before="0" w:after="80" w:line="240" w:lineRule="auto"/>
              <w:ind w:left="0" w:right="0" w:firstLine="40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0" w:right="0" w:firstLine="4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4360" w:right="0" w:firstLine="0"/>
              <w:jc w:val="left"/>
            </w:pPr>
            <w:r>
              <w:rPr>
                <w:color w:val="000000"/>
                <w:spacing w:val="0"/>
                <w:w w:val="100"/>
                <w:position w:val="0"/>
                <w:lang w:val="en-US" w:eastAsia="en-US" w:bidi="en-US"/>
              </w:rPr>
              <w:t>800Kg</w:t>
            </w:r>
          </w:p>
        </w:tc>
      </w:tr>
      <w:tr>
        <w:tblPrEx>
          <w:tblCellMar>
            <w:top w:w="0" w:type="dxa"/>
            <w:left w:w="10" w:type="dxa"/>
            <w:bottom w:w="0" w:type="dxa"/>
            <w:right w:w="10" w:type="dxa"/>
          </w:tblCellMar>
        </w:tblPrEx>
        <w:trPr>
          <w:trHeight w:val="780" w:hRule="exact"/>
        </w:trPr>
        <w:tc>
          <w:tcPr>
            <w:shd w:val="clear" w:color="auto" w:fill="FFFFFF"/>
            <w:vAlign w:val="bottom"/>
          </w:tcPr>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0" w:right="0" w:firstLine="40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top"/>
          </w:tcPr>
          <w:p>
            <w:pPr>
              <w:framePr w:w="16320" w:h="6660" w:hSpace="120" w:vSpace="1500" w:wrap="around" w:vAnchor="margin" w:hAnchor="page" w:x="19402" w:y="38971"/>
              <w:widowControl w:val="0"/>
              <w:rPr>
                <w:sz w:val="10"/>
                <w:szCs w:val="10"/>
              </w:rPr>
            </w:pPr>
          </w:p>
        </w:tc>
      </w:tr>
      <w:tr>
        <w:tblPrEx>
          <w:tblCellMar>
            <w:top w:w="0" w:type="dxa"/>
            <w:left w:w="10" w:type="dxa"/>
            <w:bottom w:w="0" w:type="dxa"/>
            <w:right w:w="10" w:type="dxa"/>
          </w:tblCellMar>
        </w:tblPrEx>
        <w:trPr>
          <w:trHeight w:val="945" w:hRule="exact"/>
        </w:trPr>
        <w:tc>
          <w:tcPr>
            <w:shd w:val="clear" w:color="auto" w:fill="FFFFFF"/>
            <w:vAlign w:val="top"/>
          </w:tcPr>
          <w:p>
            <w:pPr>
              <w:pStyle w:val="9"/>
              <w:keepNext w:val="0"/>
              <w:keepLines w:val="0"/>
              <w:framePr w:w="16320" w:h="6660" w:hSpace="120" w:vSpace="1500" w:wrap="around" w:vAnchor="margin" w:hAnchor="page" w:x="19402" w:y="38971"/>
              <w:widowControl w:val="0"/>
              <w:shd w:val="clear" w:color="auto" w:fill="auto"/>
              <w:bidi w:val="0"/>
              <w:spacing w:before="180" w:after="0" w:line="240" w:lineRule="auto"/>
              <w:ind w:left="0" w:right="0" w:firstLine="4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top"/>
          </w:tcPr>
          <w:p>
            <w:pPr>
              <w:pStyle w:val="9"/>
              <w:keepNext w:val="0"/>
              <w:keepLines w:val="0"/>
              <w:framePr w:w="16320" w:h="6660" w:hSpace="120" w:vSpace="1500" w:wrap="around" w:vAnchor="margin" w:hAnchor="page" w:x="19402" w:y="38971"/>
              <w:widowControl w:val="0"/>
              <w:shd w:val="clear" w:color="auto" w:fill="auto"/>
              <w:bidi w:val="0"/>
              <w:spacing w:before="0" w:after="0" w:line="240" w:lineRule="auto"/>
              <w:ind w:left="2000" w:right="0" w:firstLine="0"/>
              <w:jc w:val="left"/>
            </w:pPr>
            <w:r>
              <w:rPr>
                <w:color w:val="000000"/>
                <w:spacing w:val="0"/>
                <w:w w:val="100"/>
                <w:position w:val="0"/>
                <w:lang w:val="en-US" w:eastAsia="en-US" w:bidi="en-US"/>
              </w:rPr>
              <w:t>L1300 xW800xH1800mm</w:t>
            </w:r>
          </w:p>
        </w:tc>
      </w:tr>
    </w:tbl>
    <w:p>
      <w:pPr>
        <w:framePr w:w="16320" w:h="6660" w:hSpace="120" w:vSpace="1500" w:wrap="around" w:vAnchor="margin" w:hAnchor="page" w:x="19402" w:y="38971"/>
        <w:widowControl w:val="0"/>
        <w:spacing w:line="1" w:lineRule="exact"/>
      </w:pPr>
    </w:p>
    <w:p>
      <w:pPr>
        <w:pStyle w:val="27"/>
        <w:keepNext w:val="0"/>
        <w:keepLines w:val="0"/>
        <w:framePr w:w="10830" w:h="660" w:wrap="around" w:vAnchor="margin" w:hAnchor="page" w:x="19972" w:y="37471"/>
        <w:widowControl w:val="0"/>
        <w:shd w:val="clear" w:color="auto" w:fill="auto"/>
        <w:bidi w:val="0"/>
        <w:spacing w:before="0" w:after="0" w:line="240" w:lineRule="auto"/>
        <w:ind w:left="0" w:right="0" w:firstLine="0"/>
        <w:jc w:val="left"/>
      </w:pPr>
      <w:r>
        <w:rPr>
          <w:color w:val="000000"/>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27"/>
        <w:keepNext w:val="0"/>
        <w:keepLines w:val="0"/>
        <w:framePr w:w="23610" w:h="1365" w:wrap="around" w:vAnchor="margin" w:hAnchor="page" w:x="19282" w:y="4635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65" w:wrap="around" w:vAnchor="margin" w:hAnchor="page" w:x="19282"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-11445240</wp:posOffset>
            </wp:positionH>
            <wp:positionV relativeFrom="margin">
              <wp:posOffset>19050</wp:posOffset>
            </wp:positionV>
            <wp:extent cx="3524250" cy="1876425"/>
            <wp:effectExtent l="0" t="0" r="0" b="9525"/>
            <wp:wrapNone/>
            <wp:docPr id="277" name="Shape 277"/>
            <wp:cNvGraphicFramePr/>
            <a:graphic xmlns:a="http://schemas.openxmlformats.org/drawingml/2006/main">
              <a:graphicData uri="http://schemas.openxmlformats.org/drawingml/2006/picture">
                <pic:pic xmlns:pic="http://schemas.openxmlformats.org/drawingml/2006/picture">
                  <pic:nvPicPr>
                    <pic:cNvPr id="277" name="Shape 277"/>
                    <pic:cNvPicPr/>
                  </pic:nvPicPr>
                  <pic:blipFill>
                    <a:blip r:embed="rId86"/>
                    <a:stretch>
                      <a:fillRect/>
                    </a:stretch>
                  </pic:blipFill>
                  <pic:spPr>
                    <a:xfrm>
                      <a:off x="0" y="0"/>
                      <a:ext cx="3524250" cy="18764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0</wp:posOffset>
            </wp:positionV>
            <wp:extent cx="6886575" cy="1905000"/>
            <wp:effectExtent l="0" t="0" r="9525" b="0"/>
            <wp:wrapNone/>
            <wp:docPr id="279" name="Shape 279"/>
            <wp:cNvGraphicFramePr/>
            <a:graphic xmlns:a="http://schemas.openxmlformats.org/drawingml/2006/main">
              <a:graphicData uri="http://schemas.openxmlformats.org/drawingml/2006/picture">
                <pic:pic xmlns:pic="http://schemas.openxmlformats.org/drawingml/2006/picture">
                  <pic:nvPicPr>
                    <pic:cNvPr id="279" name="Shape 279"/>
                    <pic:cNvPicPr/>
                  </pic:nvPicPr>
                  <pic:blipFill>
                    <a:blip r:embed="rId118"/>
                    <a:stretch>
                      <a:fillRect/>
                    </a:stretch>
                  </pic:blipFill>
                  <pic:spPr>
                    <a:xfrm>
                      <a:off x="0" y="0"/>
                      <a:ext cx="6886575"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-11445240</wp:posOffset>
            </wp:positionH>
            <wp:positionV relativeFrom="margin">
              <wp:posOffset>3819525</wp:posOffset>
            </wp:positionV>
            <wp:extent cx="14687550" cy="7077075"/>
            <wp:effectExtent l="0" t="0" r="0" b="9525"/>
            <wp:wrapNone/>
            <wp:docPr id="281" name="Shape 281"/>
            <wp:cNvGraphicFramePr/>
            <a:graphic xmlns:a="http://schemas.openxmlformats.org/drawingml/2006/main">
              <a:graphicData uri="http://schemas.openxmlformats.org/drawingml/2006/picture">
                <pic:pic xmlns:pic="http://schemas.openxmlformats.org/drawingml/2006/picture">
                  <pic:nvPicPr>
                    <pic:cNvPr id="281" name="Shape 281"/>
                    <pic:cNvPicPr/>
                  </pic:nvPicPr>
                  <pic:blipFill>
                    <a:blip r:embed="rId146"/>
                    <a:stretch>
                      <a:fillRect/>
                    </a:stretch>
                  </pic:blipFill>
                  <pic:spPr>
                    <a:xfrm>
                      <a:off x="0" y="0"/>
                      <a:ext cx="14687550" cy="70770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-4720590</wp:posOffset>
            </wp:positionH>
            <wp:positionV relativeFrom="margin">
              <wp:posOffset>4048125</wp:posOffset>
            </wp:positionV>
            <wp:extent cx="4953000" cy="552450"/>
            <wp:effectExtent l="0" t="0" r="0" b="0"/>
            <wp:wrapNone/>
            <wp:docPr id="283" name="Shape 283"/>
            <wp:cNvGraphicFramePr/>
            <a:graphic xmlns:a="http://schemas.openxmlformats.org/drawingml/2006/main">
              <a:graphicData uri="http://schemas.openxmlformats.org/drawingml/2006/picture">
                <pic:pic xmlns:pic="http://schemas.openxmlformats.org/drawingml/2006/picture">
                  <pic:nvPicPr>
                    <pic:cNvPr id="283" name="Shape 283"/>
                    <pic:cNvPicPr/>
                  </pic:nvPicPr>
                  <pic:blipFill>
                    <a:blip r:embed="rId147"/>
                    <a:stretch>
                      <a:fillRect/>
                    </a:stretch>
                  </pic:blipFill>
                  <pic:spPr>
                    <a:xfrm>
                      <a:off x="0" y="0"/>
                      <a:ext cx="4953000" cy="552450"/>
                    </a:xfrm>
                    <a:prstGeom prst="rect">
                      <a:avLst/>
                    </a:prstGeom>
                  </pic:spPr>
                </pic:pic>
              </a:graphicData>
            </a:graphic>
          </wp:anchor>
        </w:drawing>
      </w:r>
      <w:r>
        <w:drawing>
          <wp:anchor distT="0" distB="542925" distL="0" distR="0" simplePos="0" relativeHeight="62915584" behindDoc="1" locked="0" layoutInCell="1" allowOverlap="1">
            <wp:simplePos x="0" y="0"/>
            <wp:positionH relativeFrom="page">
              <wp:posOffset>3347085</wp:posOffset>
            </wp:positionH>
            <wp:positionV relativeFrom="margin">
              <wp:posOffset>3838575</wp:posOffset>
            </wp:positionV>
            <wp:extent cx="5400675" cy="3886200"/>
            <wp:effectExtent l="0" t="0" r="9525" b="0"/>
            <wp:wrapNone/>
            <wp:docPr id="285" name="Shape 285"/>
            <wp:cNvGraphicFramePr/>
            <a:graphic xmlns:a="http://schemas.openxmlformats.org/drawingml/2006/main">
              <a:graphicData uri="http://schemas.openxmlformats.org/drawingml/2006/picture">
                <pic:pic xmlns:pic="http://schemas.openxmlformats.org/drawingml/2006/picture">
                  <pic:nvPicPr>
                    <pic:cNvPr id="285" name="Shape 285"/>
                    <pic:cNvPicPr/>
                  </pic:nvPicPr>
                  <pic:blipFill>
                    <a:blip r:embed="rId148"/>
                    <a:stretch>
                      <a:fillRect/>
                    </a:stretch>
                  </pic:blipFill>
                  <pic:spPr>
                    <a:xfrm>
                      <a:off x="0" y="0"/>
                      <a:ext cx="5400675" cy="38862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-3834765</wp:posOffset>
            </wp:positionH>
            <wp:positionV relativeFrom="margin">
              <wp:posOffset>9372600</wp:posOffset>
            </wp:positionV>
            <wp:extent cx="5610225" cy="685800"/>
            <wp:effectExtent l="0" t="0" r="9525" b="0"/>
            <wp:wrapNone/>
            <wp:docPr id="287" name="Shape 287"/>
            <wp:cNvGraphicFramePr/>
            <a:graphic xmlns:a="http://schemas.openxmlformats.org/drawingml/2006/main">
              <a:graphicData uri="http://schemas.openxmlformats.org/drawingml/2006/picture">
                <pic:pic xmlns:pic="http://schemas.openxmlformats.org/drawingml/2006/picture">
                  <pic:nvPicPr>
                    <pic:cNvPr id="287" name="Shape 287"/>
                    <pic:cNvPicPr/>
                  </pic:nvPicPr>
                  <pic:blipFill>
                    <a:blip r:embed="rId149"/>
                    <a:stretch>
                      <a:fillRect/>
                    </a:stretch>
                  </pic:blipFill>
                  <pic:spPr>
                    <a:xfrm>
                      <a:off x="0" y="0"/>
                      <a:ext cx="5610225" cy="6858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3328035</wp:posOffset>
            </wp:positionH>
            <wp:positionV relativeFrom="margin">
              <wp:posOffset>8877300</wp:posOffset>
            </wp:positionV>
            <wp:extent cx="5448300" cy="2019300"/>
            <wp:effectExtent l="0" t="0" r="0" b="0"/>
            <wp:wrapNone/>
            <wp:docPr id="289" name="Shape 289"/>
            <wp:cNvGraphicFramePr/>
            <a:graphic xmlns:a="http://schemas.openxmlformats.org/drawingml/2006/main">
              <a:graphicData uri="http://schemas.openxmlformats.org/drawingml/2006/picture">
                <pic:pic xmlns:pic="http://schemas.openxmlformats.org/drawingml/2006/picture">
                  <pic:nvPicPr>
                    <pic:cNvPr id="289" name="Shape 289"/>
                    <pic:cNvPicPr/>
                  </pic:nvPicPr>
                  <pic:blipFill>
                    <a:blip r:embed="rId150"/>
                    <a:stretch>
                      <a:fillRect/>
                    </a:stretch>
                  </pic:blipFill>
                  <pic:spPr>
                    <a:xfrm>
                      <a:off x="0" y="0"/>
                      <a:ext cx="5448300" cy="20193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4023360</wp:posOffset>
            </wp:positionH>
            <wp:positionV relativeFrom="margin">
              <wp:posOffset>9753600</wp:posOffset>
            </wp:positionV>
            <wp:extent cx="1028700" cy="723900"/>
            <wp:effectExtent l="0" t="0" r="0" b="0"/>
            <wp:wrapNone/>
            <wp:docPr id="291" name="Shape 291"/>
            <wp:cNvGraphicFramePr/>
            <a:graphic xmlns:a="http://schemas.openxmlformats.org/drawingml/2006/main">
              <a:graphicData uri="http://schemas.openxmlformats.org/drawingml/2006/picture">
                <pic:pic xmlns:pic="http://schemas.openxmlformats.org/drawingml/2006/picture">
                  <pic:nvPicPr>
                    <pic:cNvPr id="291" name="Shape 291"/>
                    <pic:cNvPicPr/>
                  </pic:nvPicPr>
                  <pic:blipFill>
                    <a:blip r:embed="rId151"/>
                    <a:stretch>
                      <a:fillRect/>
                    </a:stretch>
                  </pic:blipFill>
                  <pic:spPr>
                    <a:xfrm>
                      <a:off x="0" y="0"/>
                      <a:ext cx="1028700" cy="723900"/>
                    </a:xfrm>
                    <a:prstGeom prst="rect">
                      <a:avLst/>
                    </a:prstGeom>
                  </pic:spPr>
                </pic:pic>
              </a:graphicData>
            </a:graphic>
          </wp:anchor>
        </w:drawing>
      </w:r>
      <w:r>
        <w:drawing>
          <wp:anchor distT="9525" distB="19050" distL="1762125" distR="0" simplePos="0" relativeHeight="62915584" behindDoc="1" locked="0" layoutInCell="1" allowOverlap="1">
            <wp:simplePos x="0" y="0"/>
            <wp:positionH relativeFrom="page">
              <wp:posOffset>14443710</wp:posOffset>
            </wp:positionH>
            <wp:positionV relativeFrom="margin">
              <wp:posOffset>9686925</wp:posOffset>
            </wp:positionV>
            <wp:extent cx="466725" cy="342900"/>
            <wp:effectExtent l="0" t="0" r="9525" b="0"/>
            <wp:wrapNone/>
            <wp:docPr id="293" name="Shape 293"/>
            <wp:cNvGraphicFramePr/>
            <a:graphic xmlns:a="http://schemas.openxmlformats.org/drawingml/2006/main">
              <a:graphicData uri="http://schemas.openxmlformats.org/drawingml/2006/picture">
                <pic:pic xmlns:pic="http://schemas.openxmlformats.org/drawingml/2006/picture">
                  <pic:nvPicPr>
                    <pic:cNvPr id="293" name="Shape 293"/>
                    <pic:cNvPicPr/>
                  </pic:nvPicPr>
                  <pic:blipFill>
                    <a:blip r:embed="rId152"/>
                    <a:stretch>
                      <a:fillRect/>
                    </a:stretch>
                  </pic:blipFill>
                  <pic:spPr>
                    <a:xfrm>
                      <a:off x="0" y="0"/>
                      <a:ext cx="466725" cy="3429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-10654665</wp:posOffset>
            </wp:positionH>
            <wp:positionV relativeFrom="margin">
              <wp:posOffset>11820525</wp:posOffset>
            </wp:positionV>
            <wp:extent cx="16325850" cy="257175"/>
            <wp:effectExtent l="0" t="0" r="0" b="9525"/>
            <wp:wrapNone/>
            <wp:docPr id="295" name="Shape 295"/>
            <wp:cNvGraphicFramePr/>
            <a:graphic xmlns:a="http://schemas.openxmlformats.org/drawingml/2006/main">
              <a:graphicData uri="http://schemas.openxmlformats.org/drawingml/2006/picture">
                <pic:pic xmlns:pic="http://schemas.openxmlformats.org/drawingml/2006/picture">
                  <pic:nvPicPr>
                    <pic:cNvPr id="295" name="Shape 295"/>
                    <pic:cNvPicPr/>
                  </pic:nvPicPr>
                  <pic:blipFill>
                    <a:blip r:embed="rId153"/>
                    <a:stretch>
                      <a:fillRect/>
                    </a:stretch>
                  </pic:blipFill>
                  <pic:spPr>
                    <a:xfrm>
                      <a:off x="0" y="0"/>
                      <a:ext cx="16325850" cy="257175"/>
                    </a:xfrm>
                    <a:prstGeom prst="rect">
                      <a:avLst/>
                    </a:prstGeom>
                  </pic:spPr>
                </pic:pic>
              </a:graphicData>
            </a:graphic>
          </wp:anchor>
        </w:drawing>
      </w:r>
      <w:r>
        <w:drawing>
          <wp:anchor distT="0" distB="838200" distL="0" distR="0" simplePos="0" relativeHeight="62915584" behindDoc="1" locked="0" layoutInCell="1" allowOverlap="1">
            <wp:simplePos x="0" y="0"/>
            <wp:positionH relativeFrom="page">
              <wp:posOffset>3328035</wp:posOffset>
            </wp:positionH>
            <wp:positionV relativeFrom="margin">
              <wp:posOffset>10906125</wp:posOffset>
            </wp:positionV>
            <wp:extent cx="5438775" cy="1628775"/>
            <wp:effectExtent l="0" t="0" r="9525" b="9525"/>
            <wp:wrapNone/>
            <wp:docPr id="297" name="Shape 297"/>
            <wp:cNvGraphicFramePr/>
            <a:graphic xmlns:a="http://schemas.openxmlformats.org/drawingml/2006/main">
              <a:graphicData uri="http://schemas.openxmlformats.org/drawingml/2006/picture">
                <pic:pic xmlns:pic="http://schemas.openxmlformats.org/drawingml/2006/picture">
                  <pic:nvPicPr>
                    <pic:cNvPr id="297" name="Shape 297"/>
                    <pic:cNvPicPr/>
                  </pic:nvPicPr>
                  <pic:blipFill>
                    <a:blip r:embed="rId154"/>
                    <a:stretch>
                      <a:fillRect/>
                    </a:stretch>
                  </pic:blipFill>
                  <pic:spPr>
                    <a:xfrm>
                      <a:off x="0" y="0"/>
                      <a:ext cx="5438775" cy="1628775"/>
                    </a:xfrm>
                    <a:prstGeom prst="rect">
                      <a:avLst/>
                    </a:prstGeom>
                  </pic:spPr>
                </pic:pic>
              </a:graphicData>
            </a:graphic>
          </wp:anchor>
        </w:drawing>
      </w:r>
      <w:r>
        <w:drawing>
          <wp:anchor distT="0" distB="857250" distL="0" distR="0" simplePos="0" relativeHeight="62915584" behindDoc="1" locked="0" layoutInCell="1" allowOverlap="1">
            <wp:simplePos x="0" y="0"/>
            <wp:positionH relativeFrom="page">
              <wp:posOffset>-11435715</wp:posOffset>
            </wp:positionH>
            <wp:positionV relativeFrom="margin">
              <wp:posOffset>13592175</wp:posOffset>
            </wp:positionV>
            <wp:extent cx="4724400" cy="3390900"/>
            <wp:effectExtent l="0" t="0" r="0" b="0"/>
            <wp:wrapNone/>
            <wp:docPr id="299" name="Shape 299"/>
            <wp:cNvGraphicFramePr/>
            <a:graphic xmlns:a="http://schemas.openxmlformats.org/drawingml/2006/main">
              <a:graphicData uri="http://schemas.openxmlformats.org/drawingml/2006/picture">
                <pic:pic xmlns:pic="http://schemas.openxmlformats.org/drawingml/2006/picture">
                  <pic:nvPicPr>
                    <pic:cNvPr id="299" name="Shape 299"/>
                    <pic:cNvPicPr/>
                  </pic:nvPicPr>
                  <pic:blipFill>
                    <a:blip r:embed="rId155"/>
                    <a:stretch>
                      <a:fillRect/>
                    </a:stretch>
                  </pic:blipFill>
                  <pic:spPr>
                    <a:xfrm>
                      <a:off x="0" y="0"/>
                      <a:ext cx="4724400" cy="33909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-10549890</wp:posOffset>
            </wp:positionH>
            <wp:positionV relativeFrom="margin">
              <wp:posOffset>16116300</wp:posOffset>
            </wp:positionV>
            <wp:extent cx="1381125" cy="790575"/>
            <wp:effectExtent l="0" t="0" r="9525" b="9525"/>
            <wp:wrapNone/>
            <wp:docPr id="301" name="Shape 301"/>
            <wp:cNvGraphicFramePr/>
            <a:graphic xmlns:a="http://schemas.openxmlformats.org/drawingml/2006/main">
              <a:graphicData uri="http://schemas.openxmlformats.org/drawingml/2006/picture">
                <pic:pic xmlns:pic="http://schemas.openxmlformats.org/drawingml/2006/picture">
                  <pic:nvPicPr>
                    <pic:cNvPr id="301" name="Shape 301"/>
                    <pic:cNvPicPr/>
                  </pic:nvPicPr>
                  <pic:blipFill>
                    <a:blip r:embed="rId156"/>
                    <a:stretch>
                      <a:fillRect/>
                    </a:stretch>
                  </pic:blipFill>
                  <pic:spPr>
                    <a:xfrm>
                      <a:off x="0" y="0"/>
                      <a:ext cx="1381125" cy="7905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-6797040</wp:posOffset>
            </wp:positionH>
            <wp:positionV relativeFrom="margin">
              <wp:posOffset>13601700</wp:posOffset>
            </wp:positionV>
            <wp:extent cx="104775" cy="3390900"/>
            <wp:effectExtent l="0" t="0" r="9525" b="0"/>
            <wp:wrapNone/>
            <wp:docPr id="303" name="Shape 303"/>
            <wp:cNvGraphicFramePr/>
            <a:graphic xmlns:a="http://schemas.openxmlformats.org/drawingml/2006/main">
              <a:graphicData uri="http://schemas.openxmlformats.org/drawingml/2006/picture">
                <pic:pic xmlns:pic="http://schemas.openxmlformats.org/drawingml/2006/picture">
                  <pic:nvPicPr>
                    <pic:cNvPr id="303" name="Shape 303"/>
                    <pic:cNvPicPr/>
                  </pic:nvPicPr>
                  <pic:blipFill>
                    <a:blip r:embed="rId157"/>
                    <a:stretch>
                      <a:fillRect/>
                    </a:stretch>
                  </pic:blipFill>
                  <pic:spPr>
                    <a:xfrm>
                      <a:off x="0" y="0"/>
                      <a:ext cx="104775" cy="3390900"/>
                    </a:xfrm>
                    <a:prstGeom prst="rect">
                      <a:avLst/>
                    </a:prstGeom>
                  </pic:spPr>
                </pic:pic>
              </a:graphicData>
            </a:graphic>
          </wp:anchor>
        </w:drawing>
      </w:r>
      <w:r>
        <w:drawing>
          <wp:anchor distT="0" distB="847725" distL="0" distR="0" simplePos="0" relativeHeight="62915584" behindDoc="1" locked="0" layoutInCell="1" allowOverlap="1">
            <wp:simplePos x="0" y="0"/>
            <wp:positionH relativeFrom="page">
              <wp:posOffset>-6492240</wp:posOffset>
            </wp:positionH>
            <wp:positionV relativeFrom="margin">
              <wp:posOffset>13601700</wp:posOffset>
            </wp:positionV>
            <wp:extent cx="4752975" cy="3381375"/>
            <wp:effectExtent l="0" t="0" r="9525" b="9525"/>
            <wp:wrapNone/>
            <wp:docPr id="305" name="Shape 305"/>
            <wp:cNvGraphicFramePr/>
            <a:graphic xmlns:a="http://schemas.openxmlformats.org/drawingml/2006/main">
              <a:graphicData uri="http://schemas.openxmlformats.org/drawingml/2006/picture">
                <pic:pic xmlns:pic="http://schemas.openxmlformats.org/drawingml/2006/picture">
                  <pic:nvPicPr>
                    <pic:cNvPr id="305" name="Shape 305"/>
                    <pic:cNvPicPr/>
                  </pic:nvPicPr>
                  <pic:blipFill>
                    <a:blip r:embed="rId158"/>
                    <a:stretch>
                      <a:fillRect/>
                    </a:stretch>
                  </pic:blipFill>
                  <pic:spPr>
                    <a:xfrm>
                      <a:off x="0" y="0"/>
                      <a:ext cx="4752975" cy="3381375"/>
                    </a:xfrm>
                    <a:prstGeom prst="rect">
                      <a:avLst/>
                    </a:prstGeom>
                  </pic:spPr>
                </pic:pic>
              </a:graphicData>
            </a:graphic>
          </wp:anchor>
        </w:drawing>
      </w:r>
      <w:r>
        <w:drawing>
          <wp:anchor distT="0" distB="838200" distL="0" distR="0" simplePos="0" relativeHeight="62915584" behindDoc="1" locked="0" layoutInCell="1" allowOverlap="1">
            <wp:simplePos x="0" y="0"/>
            <wp:positionH relativeFrom="page">
              <wp:posOffset>-1539240</wp:posOffset>
            </wp:positionH>
            <wp:positionV relativeFrom="margin">
              <wp:posOffset>13582650</wp:posOffset>
            </wp:positionV>
            <wp:extent cx="10306050" cy="3419475"/>
            <wp:effectExtent l="0" t="0" r="0" b="9525"/>
            <wp:wrapNone/>
            <wp:docPr id="307" name="Shape 307"/>
            <wp:cNvGraphicFramePr/>
            <a:graphic xmlns:a="http://schemas.openxmlformats.org/drawingml/2006/main">
              <a:graphicData uri="http://schemas.openxmlformats.org/drawingml/2006/picture">
                <pic:pic xmlns:pic="http://schemas.openxmlformats.org/drawingml/2006/picture">
                  <pic:nvPicPr>
                    <pic:cNvPr id="307" name="Shape 307"/>
                    <pic:cNvPicPr/>
                  </pic:nvPicPr>
                  <pic:blipFill>
                    <a:blip r:embed="rId159"/>
                    <a:stretch>
                      <a:fillRect/>
                    </a:stretch>
                  </pic:blipFill>
                  <pic:spPr>
                    <a:xfrm>
                      <a:off x="0" y="0"/>
                      <a:ext cx="10306050" cy="34194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24444960</wp:posOffset>
            </wp:positionH>
            <wp:positionV relativeFrom="margin">
              <wp:posOffset>2238375</wp:posOffset>
            </wp:positionV>
            <wp:extent cx="6505575" cy="13249275"/>
            <wp:effectExtent l="0" t="0" r="9525" b="9525"/>
            <wp:wrapNone/>
            <wp:docPr id="309" name="Shape 309"/>
            <wp:cNvGraphicFramePr/>
            <a:graphic xmlns:a="http://schemas.openxmlformats.org/drawingml/2006/main">
              <a:graphicData uri="http://schemas.openxmlformats.org/drawingml/2006/picture">
                <pic:pic xmlns:pic="http://schemas.openxmlformats.org/drawingml/2006/picture">
                  <pic:nvPicPr>
                    <pic:cNvPr id="309" name="Shape 309"/>
                    <pic:cNvPicPr/>
                  </pic:nvPicPr>
                  <pic:blipFill>
                    <a:blip r:embed="rId160"/>
                    <a:stretch>
                      <a:fillRect/>
                    </a:stretch>
                  </pic:blipFill>
                  <pic:spPr>
                    <a:xfrm>
                      <a:off x="0" y="0"/>
                      <a:ext cx="6505575" cy="132492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23968710</wp:posOffset>
            </wp:positionH>
            <wp:positionV relativeFrom="margin">
              <wp:posOffset>19411950</wp:posOffset>
            </wp:positionV>
            <wp:extent cx="7239000" cy="9448800"/>
            <wp:effectExtent l="0" t="0" r="0" b="0"/>
            <wp:wrapNone/>
            <wp:docPr id="311" name="Shape 311"/>
            <wp:cNvGraphicFramePr/>
            <a:graphic xmlns:a="http://schemas.openxmlformats.org/drawingml/2006/main">
              <a:graphicData uri="http://schemas.openxmlformats.org/drawingml/2006/picture">
                <pic:pic xmlns:pic="http://schemas.openxmlformats.org/drawingml/2006/picture">
                  <pic:nvPicPr>
                    <pic:cNvPr id="311" name="Shape 311"/>
                    <pic:cNvPicPr/>
                  </pic:nvPicPr>
                  <pic:blipFill>
                    <a:blip r:embed="rId161"/>
                    <a:stretch>
                      <a:fillRect/>
                    </a:stretch>
                  </pic:blipFill>
                  <pic:spPr>
                    <a:xfrm>
                      <a:off x="0" y="0"/>
                      <a:ext cx="7239000" cy="944880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erReference r:id="rId14" w:type="default"/>
          <w:footnotePr>
            <w:numFmt w:val="decimal"/>
          </w:footnotePr>
          <w:pgSz w:w="31680" w:h="31680" w:orient="landscape"/>
          <w:pgMar w:top="0" w:right="0" w:bottom="615" w:left="0" w:header="0" w:footer="3" w:gutter="0"/>
          <w:pgNumType w:start="12"/>
          <w:cols w:space="720" w:num="1"/>
          <w:rtlGutter w:val="0"/>
          <w:docGrid w:linePitch="360" w:charSpace="0"/>
        </w:sectPr>
      </w:pPr>
    </w:p>
    <w:p>
      <w:pPr>
        <w:pStyle w:val="29"/>
        <w:keepNext/>
        <w:keepLines/>
        <w:framePr w:w="17280" w:h="1830" w:wrap="around" w:vAnchor="margin" w:hAnchor="page" w:x="-3383" w:y="616"/>
        <w:widowControl w:val="0"/>
        <w:shd w:val="clear" w:color="auto" w:fill="auto"/>
        <w:bidi w:val="0"/>
        <w:spacing w:before="0" w:after="0" w:line="240" w:lineRule="auto"/>
        <w:ind w:left="0" w:right="0" w:firstLine="0"/>
        <w:jc w:val="left"/>
      </w:pPr>
      <w:bookmarkStart w:id="338" w:name="bookmark340"/>
      <w:bookmarkStart w:id="339" w:name="bookmark338"/>
      <w:bookmarkStart w:id="340" w:name="bookmark339"/>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338"/>
      <w:bookmarkEnd w:id="339"/>
      <w:bookmarkEnd w:id="340"/>
    </w:p>
    <w:p>
      <w:pPr>
        <w:pStyle w:val="9"/>
        <w:keepNext w:val="0"/>
        <w:keepLines w:val="0"/>
        <w:framePr w:w="19920" w:h="1425" w:wrap="around" w:vAnchor="margin" w:hAnchor="page" w:x="19087" w:y="69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3"/>
        <w:keepNext/>
        <w:keepLines/>
        <w:framePr w:w="6000" w:h="1350" w:wrap="around" w:vAnchor="margin" w:hAnchor="page" w:x="-18098" w:y="3406"/>
        <w:widowControl w:val="0"/>
        <w:shd w:val="clear" w:color="auto" w:fill="auto"/>
        <w:bidi w:val="0"/>
        <w:spacing w:before="0" w:after="0" w:line="240" w:lineRule="auto"/>
        <w:ind w:left="0" w:right="0" w:firstLine="0"/>
        <w:jc w:val="both"/>
      </w:pPr>
      <w:bookmarkStart w:id="341" w:name="bookmark342"/>
      <w:bookmarkStart w:id="342" w:name="bookmark341"/>
      <w:bookmarkStart w:id="343" w:name="bookmark343"/>
      <w:r>
        <w:rPr>
          <w:rFonts w:ascii="Times New Roman" w:hAnsi="Times New Roman" w:eastAsia="Times New Roman" w:cs="Times New Roman"/>
          <w:spacing w:val="0"/>
          <w:w w:val="100"/>
          <w:position w:val="0"/>
          <w:lang w:val="en-US" w:eastAsia="en-US" w:bidi="en-US"/>
        </w:rPr>
        <w:t>ULJB-10C</w:t>
      </w:r>
      <w:bookmarkEnd w:id="341"/>
      <w:bookmarkEnd w:id="342"/>
      <w:bookmarkEnd w:id="343"/>
    </w:p>
    <w:p>
      <w:pPr>
        <w:pStyle w:val="21"/>
        <w:keepNext/>
        <w:keepLines/>
        <w:framePr w:w="8100" w:h="990" w:wrap="around" w:vAnchor="margin" w:hAnchor="page" w:x="-10808" w:y="3556"/>
        <w:widowControl w:val="0"/>
        <w:shd w:val="clear" w:color="auto" w:fill="auto"/>
        <w:bidi w:val="0"/>
        <w:spacing w:before="0" w:after="0" w:line="240" w:lineRule="auto"/>
        <w:ind w:left="-20" w:right="0" w:firstLine="0"/>
        <w:jc w:val="center"/>
      </w:pPr>
      <w:bookmarkStart w:id="344" w:name="bookmark346"/>
      <w:bookmarkStart w:id="345" w:name="bookmark344"/>
      <w:bookmarkStart w:id="346" w:name="bookmark345"/>
      <w:r>
        <w:rPr>
          <w:spacing w:val="0"/>
          <w:w w:val="100"/>
          <w:position w:val="0"/>
          <w:lang w:val="zh-TW" w:eastAsia="zh-TW" w:bidi="zh-TW"/>
        </w:rPr>
        <w:t>泡再生海绵生产线</w:t>
      </w:r>
      <w:bookmarkEnd w:id="344"/>
      <w:bookmarkEnd w:id="345"/>
      <w:bookmarkEnd w:id="346"/>
    </w:p>
    <w:p>
      <w:pPr>
        <w:pStyle w:val="23"/>
        <w:keepNext w:val="0"/>
        <w:keepLines w:val="0"/>
        <w:framePr w:w="9105" w:h="765" w:wrap="around" w:vAnchor="margin" w:hAnchor="page" w:x="-2528" w:y="3676"/>
        <w:widowControl w:val="0"/>
        <w:shd w:val="clear" w:color="auto" w:fill="auto"/>
        <w:bidi w:val="0"/>
        <w:spacing w:before="0" w:after="0" w:line="240" w:lineRule="auto"/>
        <w:ind w:left="0" w:right="0" w:firstLine="0"/>
        <w:jc w:val="both"/>
        <w:rPr>
          <w:sz w:val="64"/>
          <w:szCs w:val="64"/>
        </w:rPr>
      </w:pPr>
      <w:r>
        <w:rPr>
          <w:rFonts w:ascii="Times New Roman" w:hAnsi="Times New Roman" w:eastAsia="Times New Roman" w:cs="Times New Roman"/>
          <w:color w:val="224095"/>
          <w:spacing w:val="0"/>
          <w:w w:val="100"/>
          <w:position w:val="0"/>
          <w:sz w:val="64"/>
          <w:szCs w:val="64"/>
          <w:lang w:val="en-US" w:eastAsia="en-US" w:bidi="en-US"/>
        </w:rPr>
        <w:t>Round Foam Re-bonding Machine</w:t>
      </w:r>
    </w:p>
    <w:p>
      <w:pPr>
        <w:pStyle w:val="9"/>
        <w:keepNext w:val="0"/>
        <w:keepLines w:val="0"/>
        <w:framePr w:w="7230" w:h="585" w:wrap="around" w:vAnchor="margin" w:hAnchor="page" w:x="-18053" w:y="619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材等圆泡再生海绵的生产工作。</w:t>
      </w:r>
    </w:p>
    <w:tbl>
      <w:tblPr>
        <w:tblStyle w:val="2"/>
        <w:tblW w:w="0" w:type="auto"/>
        <w:tblInd w:w="0" w:type="dxa"/>
        <w:tblLayout w:type="fixed"/>
        <w:tblCellMar>
          <w:top w:w="0" w:type="dxa"/>
          <w:left w:w="10" w:type="dxa"/>
          <w:bottom w:w="0" w:type="dxa"/>
          <w:right w:w="10" w:type="dxa"/>
        </w:tblCellMar>
      </w:tblPr>
      <w:tblGrid>
        <w:gridCol w:w="5940"/>
        <w:gridCol w:w="6165"/>
      </w:tblGrid>
      <w:tr>
        <w:tblPrEx>
          <w:tblCellMar>
            <w:top w:w="0" w:type="dxa"/>
            <w:left w:w="10" w:type="dxa"/>
            <w:bottom w:w="0" w:type="dxa"/>
            <w:right w:w="10" w:type="dxa"/>
          </w:tblCellMar>
        </w:tblPrEx>
        <w:trPr>
          <w:trHeight w:val="1350" w:hRule="exact"/>
        </w:trPr>
        <w:tc>
          <w:tcPr>
            <w:shd w:val="clear" w:color="auto" w:fill="FFFFFF"/>
            <w:vAlign w:val="bottom"/>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380"/>
              <w:jc w:val="left"/>
              <w:rPr>
                <w:sz w:val="50"/>
                <w:szCs w:val="50"/>
              </w:rPr>
            </w:pPr>
            <w:r>
              <w:rPr>
                <w:color w:val="000000"/>
                <w:spacing w:val="0"/>
                <w:w w:val="100"/>
                <w:position w:val="0"/>
                <w:sz w:val="50"/>
                <w:szCs w:val="50"/>
                <w:lang w:val="zh-TW" w:eastAsia="zh-TW" w:bidi="zh-TW"/>
              </w:rPr>
              <w:t>搅拌箱容积</w:t>
            </w:r>
          </w:p>
          <w:p>
            <w:pPr>
              <w:pStyle w:val="9"/>
              <w:keepNext w:val="0"/>
              <w:keepLines w:val="0"/>
              <w:framePr w:w="12105" w:h="9660" w:vSpace="1005" w:wrap="around" w:vAnchor="margin" w:hAnchor="page" w:x="-17963" w:y="11911"/>
              <w:widowControl w:val="0"/>
              <w:shd w:val="clear" w:color="auto" w:fill="auto"/>
              <w:bidi w:val="0"/>
              <w:spacing w:before="0" w:after="0" w:line="233" w:lineRule="auto"/>
              <w:ind w:left="0" w:right="0" w:firstLine="3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Stirring cubage</w:t>
            </w:r>
          </w:p>
        </w:tc>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10m</w:t>
            </w:r>
            <w:r>
              <w:rPr>
                <w:color w:val="000000"/>
                <w:spacing w:val="0"/>
                <w:w w:val="100"/>
                <w:position w:val="0"/>
                <w:vertAlign w:val="superscript"/>
                <w:lang w:val="en-US" w:eastAsia="en-US" w:bidi="en-US"/>
              </w:rPr>
              <w:t>3</w:t>
            </w:r>
          </w:p>
        </w:tc>
      </w:tr>
      <w:tr>
        <w:tblPrEx>
          <w:tblCellMar>
            <w:top w:w="0" w:type="dxa"/>
            <w:left w:w="10" w:type="dxa"/>
            <w:bottom w:w="0" w:type="dxa"/>
            <w:right w:w="10" w:type="dxa"/>
          </w:tblCellMar>
        </w:tblPrEx>
        <w:trPr>
          <w:trHeight w:val="1380" w:hRule="exact"/>
        </w:trPr>
        <w:tc>
          <w:tcPr>
            <w:shd w:val="clear" w:color="auto" w:fill="FFFFFF"/>
            <w:vAlign w:val="bottom"/>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380"/>
              <w:jc w:val="left"/>
              <w:rPr>
                <w:sz w:val="50"/>
                <w:szCs w:val="50"/>
              </w:rPr>
            </w:pPr>
            <w:r>
              <w:rPr>
                <w:color w:val="000000"/>
                <w:spacing w:val="0"/>
                <w:w w:val="100"/>
                <w:position w:val="0"/>
                <w:sz w:val="50"/>
                <w:szCs w:val="50"/>
                <w:lang w:val="zh-TW" w:eastAsia="zh-TW" w:bidi="zh-TW"/>
              </w:rPr>
              <w:t>搅拌转速</w:t>
            </w:r>
          </w:p>
          <w:p>
            <w:pPr>
              <w:pStyle w:val="9"/>
              <w:keepNext w:val="0"/>
              <w:keepLines w:val="0"/>
              <w:framePr w:w="12105" w:h="9660" w:vSpace="1005" w:wrap="around" w:vAnchor="margin" w:hAnchor="page" w:x="-17963" w:y="11911"/>
              <w:widowControl w:val="0"/>
              <w:shd w:val="clear" w:color="auto" w:fill="auto"/>
              <w:bidi w:val="0"/>
              <w:spacing w:before="0" w:after="0" w:line="233" w:lineRule="auto"/>
              <w:ind w:left="0" w:right="0" w:firstLine="3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Stirring turning speed</w:t>
            </w:r>
          </w:p>
        </w:tc>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40r/min</w:t>
            </w:r>
          </w:p>
        </w:tc>
      </w:tr>
      <w:tr>
        <w:tblPrEx>
          <w:tblCellMar>
            <w:top w:w="0" w:type="dxa"/>
            <w:left w:w="10" w:type="dxa"/>
            <w:bottom w:w="0" w:type="dxa"/>
            <w:right w:w="10" w:type="dxa"/>
          </w:tblCellMar>
        </w:tblPrEx>
        <w:trPr>
          <w:trHeight w:val="1395" w:hRule="exact"/>
        </w:trPr>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450" w:lineRule="exact"/>
              <w:ind w:left="380" w:right="0" w:firstLine="40"/>
              <w:jc w:val="left"/>
              <w:rPr>
                <w:sz w:val="40"/>
                <w:szCs w:val="40"/>
              </w:rPr>
            </w:pPr>
            <w:r>
              <w:rPr>
                <w:color w:val="000000"/>
                <w:spacing w:val="0"/>
                <w:w w:val="100"/>
                <w:position w:val="0"/>
                <w:sz w:val="50"/>
                <w:szCs w:val="50"/>
                <w:lang w:val="zh-TW" w:eastAsia="zh-TW" w:bidi="zh-TW"/>
              </w:rPr>
              <w:t xml:space="preserve">油缸工作最大压力 </w:t>
            </w:r>
            <w:r>
              <w:rPr>
                <w:rFonts w:ascii="Times New Roman" w:hAnsi="Times New Roman" w:eastAsia="Times New Roman" w:cs="Times New Roman"/>
                <w:color w:val="000000"/>
                <w:spacing w:val="0"/>
                <w:w w:val="100"/>
                <w:position w:val="0"/>
                <w:sz w:val="40"/>
                <w:szCs w:val="40"/>
                <w:lang w:val="en-US" w:eastAsia="en-US" w:bidi="en-US"/>
              </w:rPr>
              <w:t>Utmost work pressure of oil jar</w:t>
            </w:r>
          </w:p>
        </w:tc>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20000Kg</w:t>
            </w:r>
          </w:p>
        </w:tc>
      </w:tr>
      <w:tr>
        <w:tblPrEx>
          <w:tblCellMar>
            <w:top w:w="0" w:type="dxa"/>
            <w:left w:w="10" w:type="dxa"/>
            <w:bottom w:w="0" w:type="dxa"/>
            <w:right w:w="10" w:type="dxa"/>
          </w:tblCellMar>
        </w:tblPrEx>
        <w:trPr>
          <w:trHeight w:val="1380" w:hRule="exact"/>
        </w:trPr>
        <w:tc>
          <w:tcPr>
            <w:shd w:val="clear" w:color="auto" w:fill="FFFFFF"/>
            <w:vAlign w:val="bottom"/>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380"/>
              <w:jc w:val="left"/>
              <w:rPr>
                <w:sz w:val="50"/>
                <w:szCs w:val="50"/>
              </w:rPr>
            </w:pPr>
            <w:r>
              <w:rPr>
                <w:color w:val="000000"/>
                <w:spacing w:val="0"/>
                <w:w w:val="100"/>
                <w:position w:val="0"/>
                <w:sz w:val="50"/>
                <w:szCs w:val="50"/>
                <w:lang w:val="zh-TW" w:eastAsia="zh-TW" w:bidi="zh-TW"/>
              </w:rPr>
              <w:t>总功率</w:t>
            </w:r>
          </w:p>
          <w:p>
            <w:pPr>
              <w:pStyle w:val="9"/>
              <w:keepNext w:val="0"/>
              <w:keepLines w:val="0"/>
              <w:framePr w:w="12105" w:h="9660" w:vSpace="1005" w:wrap="around" w:vAnchor="margin" w:hAnchor="page" w:x="-17963" w:y="11911"/>
              <w:widowControl w:val="0"/>
              <w:shd w:val="clear" w:color="auto" w:fill="auto"/>
              <w:bidi w:val="0"/>
              <w:spacing w:before="0" w:after="0" w:line="233" w:lineRule="auto"/>
              <w:ind w:left="0" w:right="0" w:firstLine="3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20Kw</w:t>
            </w:r>
          </w:p>
        </w:tc>
      </w:tr>
      <w:tr>
        <w:tblPrEx>
          <w:tblCellMar>
            <w:top w:w="0" w:type="dxa"/>
            <w:left w:w="10" w:type="dxa"/>
            <w:bottom w:w="0" w:type="dxa"/>
            <w:right w:w="10" w:type="dxa"/>
          </w:tblCellMar>
        </w:tblPrEx>
        <w:trPr>
          <w:trHeight w:val="1395" w:hRule="exact"/>
        </w:trPr>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38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2105" w:h="9660" w:vSpace="1005" w:wrap="around" w:vAnchor="margin" w:hAnchor="page" w:x="-17963" w:y="11911"/>
              <w:widowControl w:val="0"/>
              <w:shd w:val="clear" w:color="auto" w:fill="auto"/>
              <w:bidi w:val="0"/>
              <w:spacing w:before="0" w:after="0" w:line="226" w:lineRule="auto"/>
              <w:ind w:left="0" w:right="0" w:firstLine="3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6000Kg</w:t>
            </w:r>
          </w:p>
        </w:tc>
      </w:tr>
      <w:tr>
        <w:tblPrEx>
          <w:tblCellMar>
            <w:top w:w="0" w:type="dxa"/>
            <w:left w:w="10" w:type="dxa"/>
            <w:bottom w:w="0" w:type="dxa"/>
            <w:right w:w="10" w:type="dxa"/>
          </w:tblCellMar>
        </w:tblPrEx>
        <w:trPr>
          <w:trHeight w:val="1395" w:hRule="exact"/>
        </w:trPr>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380"/>
              <w:jc w:val="left"/>
              <w:rPr>
                <w:sz w:val="50"/>
                <w:szCs w:val="50"/>
              </w:rPr>
            </w:pPr>
            <w:r>
              <w:rPr>
                <w:color w:val="000000"/>
                <w:spacing w:val="0"/>
                <w:w w:val="100"/>
                <w:position w:val="0"/>
                <w:sz w:val="50"/>
                <w:szCs w:val="50"/>
                <w:lang w:val="zh-TW" w:eastAsia="zh-TW" w:bidi="zh-TW"/>
              </w:rPr>
              <w:t>机器外形尺寸</w:t>
            </w:r>
          </w:p>
          <w:p>
            <w:pPr>
              <w:pStyle w:val="9"/>
              <w:keepNext w:val="0"/>
              <w:keepLines w:val="0"/>
              <w:framePr w:w="12105" w:h="9660" w:vSpace="1005" w:wrap="around" w:vAnchor="margin" w:hAnchor="page" w:x="-17963" w:y="11911"/>
              <w:widowControl w:val="0"/>
              <w:shd w:val="clear" w:color="auto" w:fill="auto"/>
              <w:bidi w:val="0"/>
              <w:spacing w:before="0" w:after="0" w:line="233" w:lineRule="auto"/>
              <w:ind w:left="0" w:right="0" w:firstLine="3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520"/>
              <w:jc w:val="left"/>
            </w:pPr>
            <w:r>
              <w:rPr>
                <w:color w:val="000000"/>
                <w:spacing w:val="0"/>
                <w:w w:val="100"/>
                <w:position w:val="0"/>
                <w:lang w:val="en-US" w:eastAsia="en-US" w:bidi="en-US"/>
              </w:rPr>
              <w:t>L8000 x W4500 x H7500mm</w:t>
            </w:r>
          </w:p>
        </w:tc>
      </w:tr>
      <w:tr>
        <w:tblPrEx>
          <w:tblCellMar>
            <w:top w:w="0" w:type="dxa"/>
            <w:left w:w="10" w:type="dxa"/>
            <w:bottom w:w="0" w:type="dxa"/>
            <w:right w:w="10" w:type="dxa"/>
          </w:tblCellMar>
        </w:tblPrEx>
        <w:trPr>
          <w:trHeight w:val="1365" w:hRule="exact"/>
        </w:trPr>
        <w:tc>
          <w:tcPr>
            <w:shd w:val="clear" w:color="auto" w:fill="FFFFFF"/>
            <w:vAlign w:val="bottom"/>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380"/>
              <w:jc w:val="left"/>
              <w:rPr>
                <w:sz w:val="50"/>
                <w:szCs w:val="50"/>
              </w:rPr>
            </w:pPr>
            <w:r>
              <w:rPr>
                <w:color w:val="000000"/>
                <w:spacing w:val="0"/>
                <w:w w:val="100"/>
                <w:position w:val="0"/>
                <w:sz w:val="50"/>
                <w:szCs w:val="50"/>
                <w:lang w:val="zh-TW" w:eastAsia="zh-TW" w:bidi="zh-TW"/>
              </w:rPr>
              <w:t>发泡模具</w:t>
            </w:r>
          </w:p>
          <w:p>
            <w:pPr>
              <w:pStyle w:val="9"/>
              <w:keepNext w:val="0"/>
              <w:keepLines w:val="0"/>
              <w:framePr w:w="12105" w:h="9660" w:vSpace="1005" w:wrap="around" w:vAnchor="margin" w:hAnchor="page" w:x="-17963" w:y="11911"/>
              <w:widowControl w:val="0"/>
              <w:shd w:val="clear" w:color="auto" w:fill="auto"/>
              <w:bidi w:val="0"/>
              <w:spacing w:before="0" w:after="0" w:line="233" w:lineRule="auto"/>
              <w:ind w:left="0" w:right="0" w:firstLine="3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Moulding tanks</w:t>
            </w:r>
          </w:p>
        </w:tc>
        <w:tc>
          <w:tcPr>
            <w:shd w:val="clear" w:color="auto" w:fill="FFFFFF"/>
            <w:vAlign w:val="bottom"/>
          </w:tcPr>
          <w:p>
            <w:pPr>
              <w:pStyle w:val="9"/>
              <w:keepNext w:val="0"/>
              <w:keepLines w:val="0"/>
              <w:framePr w:w="12105" w:h="9660" w:vSpace="1005" w:wrap="around" w:vAnchor="margin" w:hAnchor="page" w:x="-17963" w:y="11911"/>
              <w:widowControl w:val="0"/>
              <w:shd w:val="clear" w:color="auto" w:fill="auto"/>
              <w:bidi w:val="0"/>
              <w:spacing w:before="0" w:after="0" w:line="240" w:lineRule="auto"/>
              <w:ind w:left="0" w:right="0" w:firstLine="1000"/>
              <w:jc w:val="left"/>
            </w:pPr>
            <w:r>
              <w:rPr>
                <w:color w:val="000000"/>
                <w:spacing w:val="0"/>
                <w:w w:val="100"/>
                <w:position w:val="0"/>
                <w:lang w:val="en-US" w:eastAsia="en-US" w:bidi="en-US"/>
              </w:rPr>
              <w:t>01200 xH3800mm</w:t>
            </w:r>
          </w:p>
        </w:tc>
      </w:tr>
    </w:tbl>
    <w:p>
      <w:pPr>
        <w:framePr w:w="12105" w:h="9660" w:vSpace="1005" w:wrap="around" w:vAnchor="margin" w:hAnchor="page" w:x="-17963" w:y="11911"/>
        <w:widowControl w:val="0"/>
        <w:spacing w:line="1" w:lineRule="exact"/>
      </w:pPr>
    </w:p>
    <w:p>
      <w:pPr>
        <w:pStyle w:val="27"/>
        <w:keepNext w:val="0"/>
        <w:keepLines w:val="0"/>
        <w:framePr w:w="11490" w:h="765" w:wrap="around" w:vAnchor="margin" w:hAnchor="page" w:x="-17573" w:y="10906"/>
        <w:widowControl w:val="0"/>
        <w:shd w:val="clear" w:color="auto" w:fill="auto"/>
        <w:bidi w:val="0"/>
        <w:spacing w:before="0" w:after="0" w:line="240" w:lineRule="auto"/>
        <w:ind w:left="0" w:right="0" w:firstLine="0"/>
        <w:jc w:val="both"/>
      </w:pPr>
      <w:r>
        <w:rPr>
          <w:color w:val="000000"/>
          <w:spacing w:val="0"/>
          <w:w w:val="100"/>
          <w:position w:val="0"/>
          <w:sz w:val="60"/>
          <w:szCs w:val="60"/>
          <w:lang w:val="zh-TW" w:eastAsia="zh-TW" w:bidi="zh-TW"/>
        </w:rPr>
        <w:t xml:space="preserve">主要技术参数： </w:t>
      </w:r>
      <w:r>
        <w:rPr>
          <w:color w:val="000000"/>
          <w:spacing w:val="0"/>
          <w:w w:val="100"/>
          <w:position w:val="0"/>
          <w:lang w:val="en-US" w:eastAsia="en-US" w:bidi="en-US"/>
        </w:rPr>
        <w:t>Main Technical Specification</w:t>
      </w:r>
    </w:p>
    <w:p>
      <w:pPr>
        <w:pStyle w:val="5"/>
        <w:keepNext w:val="0"/>
        <w:keepLines w:val="0"/>
        <w:framePr w:w="11295" w:h="585" w:wrap="around" w:vAnchor="margin" w:hAnchor="page" w:x="-17063" w:y="5476"/>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本机主要用于再生海绵地毯垫及高密度透气性鞋</w:t>
      </w:r>
    </w:p>
    <w:p>
      <w:pPr>
        <w:pStyle w:val="5"/>
        <w:keepNext w:val="0"/>
        <w:keepLines w:val="0"/>
        <w:framePr w:w="11685" w:h="1980" w:wrap="around" w:vAnchor="margin" w:hAnchor="page" w:x="-18023" w:y="7696"/>
        <w:widowControl w:val="0"/>
        <w:shd w:val="clear" w:color="auto" w:fill="auto"/>
        <w:bidi w:val="0"/>
        <w:spacing w:before="0" w:after="0" w:line="372" w:lineRule="auto"/>
        <w:ind w:left="0" w:right="0" w:firstLine="72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This machine is mainly used for the producing of the regenerated carpet foam and high-density breathable round shoe foam.</w:t>
      </w:r>
    </w:p>
    <w:p>
      <w:pPr>
        <w:pStyle w:val="13"/>
        <w:keepNext/>
        <w:keepLines/>
        <w:framePr w:w="16530" w:h="2520" w:wrap="around" w:vAnchor="margin" w:hAnchor="page" w:x="19117" w:y="3406"/>
        <w:widowControl w:val="0"/>
        <w:shd w:val="clear" w:color="auto" w:fill="auto"/>
        <w:bidi w:val="0"/>
        <w:spacing w:before="0" w:after="160" w:line="240" w:lineRule="auto"/>
        <w:ind w:left="0" w:right="0" w:firstLine="0"/>
        <w:jc w:val="left"/>
      </w:pPr>
      <w:bookmarkStart w:id="347" w:name="bookmark347"/>
      <w:bookmarkStart w:id="348" w:name="bookmark348"/>
      <w:bookmarkStart w:id="349" w:name="bookmark349"/>
      <w:r>
        <w:rPr>
          <w:rFonts w:ascii="Times New Roman" w:hAnsi="Times New Roman" w:eastAsia="Times New Roman" w:cs="Times New Roman"/>
          <w:spacing w:val="0"/>
          <w:w w:val="100"/>
          <w:position w:val="0"/>
          <w:lang w:val="en-US" w:eastAsia="en-US" w:bidi="en-US"/>
        </w:rPr>
        <w:t>ULPQ-1650/2150</w:t>
      </w:r>
      <w:bookmarkEnd w:id="347"/>
      <w:bookmarkEnd w:id="348"/>
      <w:bookmarkEnd w:id="349"/>
    </w:p>
    <w:p>
      <w:pPr>
        <w:pStyle w:val="11"/>
        <w:keepNext/>
        <w:keepLines/>
        <w:framePr w:w="16530" w:h="2520" w:wrap="around" w:vAnchor="margin" w:hAnchor="page" w:x="19117" w:y="3406"/>
        <w:widowControl w:val="0"/>
        <w:shd w:val="clear" w:color="auto" w:fill="auto"/>
        <w:bidi w:val="0"/>
        <w:spacing w:before="0" w:after="0" w:line="240" w:lineRule="auto"/>
        <w:ind w:left="0" w:right="0" w:firstLine="0"/>
        <w:jc w:val="left"/>
      </w:pPr>
      <w:bookmarkStart w:id="350" w:name="bookmark351"/>
      <w:bookmarkStart w:id="351" w:name="bookmark350"/>
      <w:bookmarkStart w:id="352" w:name="bookmark352"/>
      <w:r>
        <w:rPr>
          <w:rFonts w:ascii="宋体" w:hAnsi="宋体" w:eastAsia="宋体" w:cs="宋体"/>
          <w:spacing w:val="0"/>
          <w:w w:val="100"/>
          <w:position w:val="0"/>
          <w:sz w:val="86"/>
          <w:szCs w:val="86"/>
          <w:lang w:val="zh-TW" w:eastAsia="zh-TW" w:bidi="zh-TW"/>
        </w:rPr>
        <w:t xml:space="preserve">海绵平切机 </w:t>
      </w:r>
      <w:r>
        <w:rPr>
          <w:rFonts w:ascii="Times New Roman" w:hAnsi="Times New Roman" w:eastAsia="Times New Roman" w:cs="Times New Roman"/>
          <w:spacing w:val="0"/>
          <w:w w:val="100"/>
          <w:position w:val="0"/>
          <w:lang w:val="en-US" w:eastAsia="en-US" w:bidi="en-US"/>
        </w:rPr>
        <w:t>Horizontal Foam Cutting Machine</w:t>
      </w:r>
      <w:bookmarkEnd w:id="350"/>
      <w:bookmarkEnd w:id="351"/>
      <w:bookmarkEnd w:id="352"/>
    </w:p>
    <w:p>
      <w:pPr>
        <w:pStyle w:val="9"/>
        <w:keepNext w:val="0"/>
        <w:keepLines w:val="0"/>
        <w:framePr w:w="15075" w:h="3045" w:wrap="around" w:vAnchor="margin" w:hAnchor="page" w:x="19147" w:y="6376"/>
        <w:widowControl w:val="0"/>
        <w:shd w:val="clear" w:color="auto" w:fill="auto"/>
        <w:bidi w:val="0"/>
        <w:spacing w:before="0" w:after="0" w:line="755" w:lineRule="exact"/>
        <w:ind w:left="0" w:right="0" w:firstLine="1000"/>
        <w:jc w:val="both"/>
        <w:rPr>
          <w:sz w:val="50"/>
          <w:szCs w:val="50"/>
        </w:rPr>
      </w:pPr>
      <w:r>
        <w:rPr>
          <w:color w:val="000000"/>
          <w:spacing w:val="0"/>
          <w:w w:val="100"/>
          <w:position w:val="0"/>
          <w:sz w:val="50"/>
          <w:szCs w:val="50"/>
          <w:lang w:val="zh-TW" w:eastAsia="zh-TW" w:bidi="zh-TW"/>
        </w:rPr>
        <w:t>本机主要用于单个方泡海绵的水平往复切片工作，主要用 于床垫等厚海绵的切割工作。本机全自动数字控制，切割精确, 操作简便。本机可选配加装强力吸风装置，海绵固定更牢固， 切割效果更好。</w:t>
      </w:r>
    </w:p>
    <w:p>
      <w:pPr>
        <w:pStyle w:val="9"/>
        <w:keepNext w:val="0"/>
        <w:keepLines w:val="0"/>
        <w:framePr w:w="13695" w:h="5895" w:wrap="around" w:vAnchor="margin" w:hAnchor="page" w:x="19147" w:y="9691"/>
        <w:widowControl w:val="0"/>
        <w:shd w:val="clear" w:color="auto" w:fill="auto"/>
        <w:bidi w:val="0"/>
        <w:spacing w:before="0" w:after="0" w:line="726" w:lineRule="exact"/>
        <w:ind w:left="0" w:right="0" w:firstLine="960"/>
        <w:jc w:val="left"/>
      </w:pPr>
      <w:r>
        <w:rPr>
          <w:color w:val="000000"/>
          <w:spacing w:val="0"/>
          <w:w w:val="100"/>
          <w:position w:val="0"/>
          <w:lang w:val="en-US" w:eastAsia="en-US" w:bidi="en-US"/>
        </w:rPr>
        <w:t>This machine is mainly used for horizontal reciprocating slicing of one square foam, such as thick foam, mattress foam etc. It adopts fully automatic digital control, with high cutting precision, simple operation and high efficiency. We offer vacuum device for your option, which fixes foam firmly and brings better cutting effects. We also offer two blades for your option, which ensures the safety and better cutting for soft foam.</w:t>
      </w:r>
    </w:p>
    <w:p>
      <w:pPr>
        <w:pStyle w:val="9"/>
        <w:keepNext w:val="0"/>
        <w:keepLines w:val="0"/>
        <w:framePr w:w="3735" w:h="675" w:wrap="around" w:vAnchor="margin" w:hAnchor="page" w:x="39727" w:y="4786"/>
        <w:widowControl w:val="0"/>
        <w:shd w:val="clear" w:color="auto" w:fill="auto"/>
        <w:bidi w:val="0"/>
        <w:spacing w:before="0" w:after="0" w:line="240" w:lineRule="auto"/>
        <w:ind w:left="0" w:right="0" w:firstLine="0"/>
        <w:jc w:val="right"/>
        <w:rPr>
          <w:sz w:val="18"/>
          <w:szCs w:val="18"/>
        </w:rPr>
      </w:pPr>
      <w:r>
        <w:rPr>
          <w:color w:val="9B483E"/>
          <w:spacing w:val="0"/>
          <w:w w:val="100"/>
          <w:position w:val="0"/>
          <w:sz w:val="18"/>
          <w:szCs w:val="18"/>
          <w:lang w:val="zh-TW" w:eastAsia="zh-TW" w:bidi="zh-TW"/>
        </w:rPr>
        <w:t>机</w:t>
      </w:r>
      <w:r>
        <w:rPr>
          <w:rFonts w:ascii="Times New Roman" w:hAnsi="Times New Roman" w:eastAsia="Times New Roman" w:cs="Times New Roman"/>
          <w:b/>
          <w:bCs/>
          <w:color w:val="9B483E"/>
          <w:spacing w:val="0"/>
          <w:w w:val="100"/>
          <w:position w:val="0"/>
          <w:sz w:val="15"/>
          <w:szCs w:val="15"/>
          <w:lang w:val="en-US" w:eastAsia="en-US" w:bidi="en-US"/>
        </w:rPr>
        <w:t>KU</w:t>
      </w:r>
      <w:r>
        <w:rPr>
          <w:color w:val="9B483E"/>
          <w:spacing w:val="0"/>
          <w:w w:val="100"/>
          <w:position w:val="0"/>
          <w:sz w:val="18"/>
          <w:szCs w:val="18"/>
          <w:lang w:val="zh-TW" w:eastAsia="zh-TW" w:bidi="zh-TW"/>
        </w:rPr>
        <w:t>造有限公司</w:t>
      </w:r>
    </w:p>
    <w:p>
      <w:pPr>
        <w:pStyle w:val="9"/>
        <w:keepNext w:val="0"/>
        <w:keepLines w:val="0"/>
        <w:framePr w:w="3735" w:h="675" w:wrap="around" w:vAnchor="margin" w:hAnchor="page" w:x="39727" w:y="4786"/>
        <w:widowControl w:val="0"/>
        <w:shd w:val="clear" w:color="auto" w:fill="auto"/>
        <w:tabs>
          <w:tab w:val="left" w:pos="2085"/>
        </w:tabs>
        <w:bidi w:val="0"/>
        <w:spacing w:before="0" w:after="0" w:line="240" w:lineRule="auto"/>
        <w:ind w:left="0" w:right="0" w:firstLine="0"/>
        <w:jc w:val="right"/>
        <w:rPr>
          <w:sz w:val="15"/>
          <w:szCs w:val="15"/>
        </w:rPr>
      </w:pPr>
      <w:r>
        <w:rPr>
          <w:rFonts w:ascii="Times New Roman" w:hAnsi="Times New Roman" w:eastAsia="Times New Roman" w:cs="Times New Roman"/>
          <w:b/>
          <w:bCs/>
          <w:color w:val="9B483E"/>
          <w:spacing w:val="0"/>
          <w:w w:val="100"/>
          <w:position w:val="0"/>
          <w:sz w:val="15"/>
          <w:szCs w:val="15"/>
          <w:lang w:val="en-US" w:eastAsia="en-US" w:bidi="en-US"/>
        </w:rPr>
        <w:t>f-</w:t>
      </w:r>
      <w:r>
        <w:rPr>
          <w:rFonts w:ascii="Times New Roman" w:hAnsi="Times New Roman" w:eastAsia="Times New Roman" w:cs="Times New Roman"/>
          <w:b/>
          <w:bCs/>
          <w:color w:val="9B483E"/>
          <w:spacing w:val="0"/>
          <w:w w:val="100"/>
          <w:position w:val="0"/>
          <w:sz w:val="15"/>
          <w:szCs w:val="15"/>
          <w:lang w:val="en-US" w:eastAsia="en-US" w:bidi="en-US"/>
        </w:rPr>
        <w:tab/>
      </w:r>
      <w:r>
        <w:rPr>
          <w:rFonts w:ascii="Times New Roman" w:hAnsi="Times New Roman" w:eastAsia="Times New Roman" w:cs="Times New Roman"/>
          <w:b/>
          <w:bCs/>
          <w:color w:val="9B483E"/>
          <w:spacing w:val="0"/>
          <w:w w:val="100"/>
          <w:position w:val="0"/>
          <w:sz w:val="15"/>
          <w:szCs w:val="15"/>
          <w:lang w:val="en-US" w:eastAsia="en-US" w:bidi="en-US"/>
        </w:rPr>
        <w:t>gw.</w:t>
      </w:r>
      <w:r>
        <w:rPr>
          <w:color w:val="9B483E"/>
          <w:spacing w:val="0"/>
          <w:w w:val="100"/>
          <w:position w:val="0"/>
          <w:sz w:val="18"/>
          <w:szCs w:val="18"/>
          <w:lang w:val="zh-TW" w:eastAsia="zh-TW" w:bidi="zh-TW"/>
        </w:rPr>
        <w:t>心岬</w:t>
      </w:r>
      <w:r>
        <w:rPr>
          <w:rFonts w:ascii="Times New Roman" w:hAnsi="Times New Roman" w:eastAsia="Times New Roman" w:cs="Times New Roman"/>
          <w:b/>
          <w:bCs/>
          <w:color w:val="9B483E"/>
          <w:spacing w:val="0"/>
          <w:w w:val="100"/>
          <w:position w:val="0"/>
          <w:sz w:val="15"/>
          <w:szCs w:val="15"/>
          <w:lang w:val="en-US" w:eastAsia="en-US" w:bidi="en-US"/>
        </w:rPr>
        <w:t>.com cn</w:t>
      </w:r>
    </w:p>
    <w:p>
      <w:pPr>
        <w:pStyle w:val="11"/>
        <w:keepNext/>
        <w:keepLines/>
        <w:framePr w:w="26895" w:h="1350" w:wrap="around" w:vAnchor="margin" w:hAnchor="page" w:x="-18098" w:y="22426"/>
        <w:widowControl w:val="0"/>
        <w:shd w:val="clear" w:color="auto" w:fill="auto"/>
        <w:bidi w:val="0"/>
        <w:spacing w:before="0" w:after="0" w:line="240" w:lineRule="auto"/>
        <w:ind w:left="0" w:right="0" w:firstLine="0"/>
        <w:jc w:val="left"/>
      </w:pPr>
      <w:bookmarkStart w:id="353" w:name="bookmark355"/>
      <w:bookmarkStart w:id="354" w:name="bookmark353"/>
      <w:bookmarkStart w:id="355" w:name="bookmark354"/>
      <w:r>
        <w:rPr>
          <w:rFonts w:ascii="Times New Roman" w:hAnsi="Times New Roman" w:eastAsia="Times New Roman" w:cs="Times New Roman"/>
          <w:b/>
          <w:bCs/>
          <w:color w:val="EF8519"/>
          <w:spacing w:val="0"/>
          <w:w w:val="100"/>
          <w:position w:val="0"/>
          <w:sz w:val="116"/>
          <w:szCs w:val="116"/>
          <w:lang w:val="en-US" w:eastAsia="en-US" w:bidi="en-US"/>
        </w:rPr>
        <w:t>ULCL-10</w:t>
      </w:r>
      <w:r>
        <w:rPr>
          <w:rFonts w:ascii="宋体" w:hAnsi="宋体" w:eastAsia="宋体" w:cs="宋体"/>
          <w:spacing w:val="0"/>
          <w:w w:val="100"/>
          <w:position w:val="0"/>
          <w:sz w:val="86"/>
          <w:szCs w:val="86"/>
          <w:lang w:val="zh-TW" w:eastAsia="zh-TW" w:bidi="zh-TW"/>
        </w:rPr>
        <w:t>粉碎海绵储存称量罐</w:t>
      </w:r>
      <w:r>
        <w:rPr>
          <w:rFonts w:ascii="Times New Roman" w:hAnsi="Times New Roman" w:eastAsia="Times New Roman" w:cs="Times New Roman"/>
          <w:spacing w:val="0"/>
          <w:w w:val="100"/>
          <w:position w:val="0"/>
          <w:lang w:val="en-US" w:eastAsia="en-US" w:bidi="en-US"/>
        </w:rPr>
        <w:t>Crushed Foam Storage and Scale Tank</w:t>
      </w:r>
      <w:bookmarkEnd w:id="353"/>
      <w:bookmarkEnd w:id="354"/>
      <w:bookmarkEnd w:id="355"/>
    </w:p>
    <w:p>
      <w:pPr>
        <w:pStyle w:val="9"/>
        <w:keepNext w:val="0"/>
        <w:keepLines w:val="0"/>
        <w:framePr w:w="30930" w:h="585" w:wrap="around" w:vAnchor="margin" w:hAnchor="page" w:x="-17303" w:y="2461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本储存罐主要用于海绵经粉碎机粉碎后储存在罐内，再经过称量地磅称量重量后，再用送料风机把碎海绵送进再生机搅拌罐进</w:t>
      </w:r>
    </w:p>
    <w:tbl>
      <w:tblPr>
        <w:tblStyle w:val="2"/>
        <w:tblW w:w="0" w:type="auto"/>
        <w:tblInd w:w="0" w:type="dxa"/>
        <w:tblLayout w:type="fixed"/>
        <w:tblCellMar>
          <w:top w:w="0" w:type="dxa"/>
          <w:left w:w="10" w:type="dxa"/>
          <w:bottom w:w="0" w:type="dxa"/>
          <w:right w:w="10" w:type="dxa"/>
        </w:tblCellMar>
      </w:tblPr>
      <w:tblGrid>
        <w:gridCol w:w="4425"/>
        <w:gridCol w:w="8070"/>
        <w:gridCol w:w="9690"/>
        <w:gridCol w:w="9675"/>
      </w:tblGrid>
      <w:tr>
        <w:tblPrEx>
          <w:tblCellMar>
            <w:top w:w="0" w:type="dxa"/>
            <w:left w:w="10" w:type="dxa"/>
            <w:bottom w:w="0" w:type="dxa"/>
            <w:right w:w="10" w:type="dxa"/>
          </w:tblCellMar>
        </w:tblPrEx>
        <w:trPr>
          <w:trHeight w:val="900" w:hRule="exact"/>
        </w:trPr>
        <w:tc>
          <w:tcPr>
            <w:tcBorders>
              <w:top w:val="single" w:color="auto" w:sz="4" w:space="0"/>
              <w:left w:val="single" w:color="auto" w:sz="4" w:space="0"/>
            </w:tcBorders>
            <w:shd w:val="clear" w:color="auto" w:fill="FFFFFF"/>
            <w:vAlign w:val="bottom"/>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70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bottom"/>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bottom"/>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ULPQ-1650</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ULPQ-2150</w:t>
            </w:r>
          </w:p>
        </w:tc>
      </w:tr>
      <w:tr>
        <w:tblPrEx>
          <w:tblCellMar>
            <w:top w:w="0" w:type="dxa"/>
            <w:left w:w="10" w:type="dxa"/>
            <w:bottom w:w="0" w:type="dxa"/>
            <w:right w:w="10" w:type="dxa"/>
          </w:tblCellMar>
        </w:tblPrEx>
        <w:trPr>
          <w:trHeight w:val="960" w:hRule="exact"/>
        </w:trPr>
        <w:tc>
          <w:tcPr>
            <w:tcBorders>
              <w:top w:val="single" w:color="auto" w:sz="4" w:space="0"/>
            </w:tcBorders>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700"/>
              <w:jc w:val="left"/>
              <w:rPr>
                <w:sz w:val="50"/>
                <w:szCs w:val="50"/>
              </w:rPr>
            </w:pPr>
            <w:r>
              <w:rPr>
                <w:color w:val="000000"/>
                <w:spacing w:val="0"/>
                <w:w w:val="100"/>
                <w:position w:val="0"/>
                <w:sz w:val="50"/>
                <w:szCs w:val="50"/>
                <w:lang w:val="zh-TW" w:eastAsia="zh-TW" w:bidi="zh-TW"/>
              </w:rPr>
              <w:t>可切绵尺寸</w:t>
            </w:r>
          </w:p>
        </w:tc>
        <w:tc>
          <w:tcPr>
            <w:tcBorders>
              <w:top w:val="single" w:color="auto" w:sz="4" w:space="0"/>
            </w:tcBorders>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Cutting foam size</w:t>
            </w:r>
          </w:p>
        </w:tc>
        <w:tc>
          <w:tcPr>
            <w:tcBorders>
              <w:top w:val="single" w:color="auto" w:sz="4" w:space="0"/>
            </w:tcBorders>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W1650mmXL2000mm</w:t>
            </w:r>
          </w:p>
        </w:tc>
        <w:tc>
          <w:tcPr>
            <w:tcBorders>
              <w:top w:val="single" w:color="auto" w:sz="4" w:space="0"/>
            </w:tcBorders>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W2150mmXL3000mm</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700"/>
              <w:jc w:val="left"/>
              <w:rPr>
                <w:sz w:val="50"/>
                <w:szCs w:val="50"/>
              </w:rPr>
            </w:pPr>
            <w:r>
              <w:rPr>
                <w:color w:val="000000"/>
                <w:spacing w:val="0"/>
                <w:w w:val="100"/>
                <w:position w:val="0"/>
                <w:sz w:val="50"/>
                <w:szCs w:val="50"/>
                <w:lang w:val="zh-TW" w:eastAsia="zh-TW" w:bidi="zh-TW"/>
              </w:rPr>
              <w:t>切绵髙度</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400"/>
              <w:jc w:val="left"/>
            </w:pPr>
            <w:r>
              <w:rPr>
                <w:color w:val="000000"/>
                <w:spacing w:val="0"/>
                <w:w w:val="100"/>
                <w:position w:val="0"/>
                <w:lang w:val="en-US" w:eastAsia="en-US" w:bidi="en-US"/>
              </w:rPr>
              <w:t>Cutting height</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H1200mm</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H1200mm</w:t>
            </w:r>
          </w:p>
        </w:tc>
      </w:tr>
      <w:tr>
        <w:tblPrEx>
          <w:tblCellMar>
            <w:top w:w="0" w:type="dxa"/>
            <w:left w:w="10" w:type="dxa"/>
            <w:bottom w:w="0" w:type="dxa"/>
            <w:right w:w="10" w:type="dxa"/>
          </w:tblCellMar>
        </w:tblPrEx>
        <w:trPr>
          <w:trHeight w:val="915" w:hRule="exact"/>
        </w:trPr>
        <w:tc>
          <w:tcPr>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700"/>
              <w:jc w:val="left"/>
              <w:rPr>
                <w:sz w:val="50"/>
                <w:szCs w:val="50"/>
              </w:rPr>
            </w:pPr>
            <w:r>
              <w:rPr>
                <w:color w:val="000000"/>
                <w:spacing w:val="0"/>
                <w:w w:val="100"/>
                <w:position w:val="0"/>
                <w:sz w:val="50"/>
                <w:szCs w:val="50"/>
                <w:lang w:val="zh-TW" w:eastAsia="zh-TW" w:bidi="zh-TW"/>
              </w:rPr>
              <w:t>切割速度</w:t>
            </w:r>
          </w:p>
        </w:tc>
        <w:tc>
          <w:tcPr>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Cutting speed</w:t>
            </w:r>
          </w:p>
        </w:tc>
        <w:tc>
          <w:tcPr>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0~25m/min</w:t>
            </w:r>
          </w:p>
        </w:tc>
        <w:tc>
          <w:tcPr>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0~25m/min</w:t>
            </w:r>
          </w:p>
        </w:tc>
      </w:tr>
      <w:tr>
        <w:tblPrEx>
          <w:tblCellMar>
            <w:top w:w="0" w:type="dxa"/>
            <w:left w:w="10" w:type="dxa"/>
            <w:bottom w:w="0" w:type="dxa"/>
            <w:right w:w="10" w:type="dxa"/>
          </w:tblCellMar>
        </w:tblPrEx>
        <w:trPr>
          <w:trHeight w:val="915" w:hRule="exact"/>
        </w:trPr>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60" w:after="0" w:line="240" w:lineRule="auto"/>
              <w:ind w:left="0" w:right="0" w:firstLine="700"/>
              <w:jc w:val="left"/>
              <w:rPr>
                <w:sz w:val="50"/>
                <w:szCs w:val="50"/>
              </w:rPr>
            </w:pPr>
            <w:r>
              <w:rPr>
                <w:color w:val="000000"/>
                <w:spacing w:val="0"/>
                <w:w w:val="100"/>
                <w:position w:val="0"/>
                <w:sz w:val="50"/>
                <w:szCs w:val="50"/>
                <w:lang w:val="zh-TW" w:eastAsia="zh-TW" w:bidi="zh-TW"/>
              </w:rPr>
              <w:t>切绵厚度</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60" w:after="0" w:line="240" w:lineRule="auto"/>
              <w:ind w:left="0" w:right="0" w:firstLine="400"/>
              <w:jc w:val="left"/>
            </w:pPr>
            <w:r>
              <w:rPr>
                <w:color w:val="000000"/>
                <w:spacing w:val="0"/>
                <w:w w:val="100"/>
                <w:position w:val="0"/>
                <w:lang w:val="en-US" w:eastAsia="en-US" w:bidi="en-US"/>
              </w:rPr>
              <w:t>Cutting thickness</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2.5~200mm</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2.5~200mm</w:t>
            </w:r>
          </w:p>
        </w:tc>
      </w:tr>
      <w:tr>
        <w:tblPrEx>
          <w:tblCellMar>
            <w:top w:w="0" w:type="dxa"/>
            <w:left w:w="10" w:type="dxa"/>
            <w:bottom w:w="0" w:type="dxa"/>
            <w:right w:w="10" w:type="dxa"/>
          </w:tblCellMar>
        </w:tblPrEx>
        <w:trPr>
          <w:trHeight w:val="915" w:hRule="exact"/>
        </w:trPr>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40" w:after="0" w:line="240" w:lineRule="auto"/>
              <w:ind w:left="0" w:right="0" w:firstLine="700"/>
              <w:jc w:val="left"/>
              <w:rPr>
                <w:sz w:val="50"/>
                <w:szCs w:val="50"/>
              </w:rPr>
            </w:pPr>
            <w:r>
              <w:rPr>
                <w:color w:val="000000"/>
                <w:spacing w:val="0"/>
                <w:w w:val="100"/>
                <w:position w:val="0"/>
                <w:sz w:val="50"/>
                <w:szCs w:val="50"/>
                <w:lang w:val="zh-TW" w:eastAsia="zh-TW" w:bidi="zh-TW"/>
              </w:rPr>
              <w:t>最大切割密度</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400"/>
              <w:jc w:val="left"/>
            </w:pPr>
            <w:r>
              <w:rPr>
                <w:color w:val="000000"/>
                <w:spacing w:val="0"/>
                <w:w w:val="100"/>
                <w:position w:val="0"/>
                <w:lang w:val="en-US" w:eastAsia="en-US" w:bidi="en-US"/>
              </w:rPr>
              <w:t>Cutting density(max)</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0"/>
              <w:jc w:val="center"/>
            </w:pPr>
            <w:r>
              <w:rPr>
                <w:color w:val="000000"/>
                <w:spacing w:val="0"/>
                <w:w w:val="100"/>
                <w:position w:val="0"/>
                <w:lang w:val="en-US" w:eastAsia="en-US" w:bidi="en-US"/>
              </w:rPr>
              <w:t>60Kg/m</w:t>
            </w:r>
            <w:r>
              <w:rPr>
                <w:color w:val="000000"/>
                <w:spacing w:val="0"/>
                <w:w w:val="100"/>
                <w:position w:val="0"/>
                <w:vertAlign w:val="superscript"/>
                <w:lang w:val="en-US" w:eastAsia="en-US" w:bidi="en-US"/>
              </w:rPr>
              <w:t>3</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0"/>
              <w:jc w:val="center"/>
            </w:pPr>
            <w:r>
              <w:rPr>
                <w:color w:val="000000"/>
                <w:spacing w:val="0"/>
                <w:w w:val="100"/>
                <w:position w:val="0"/>
                <w:lang w:val="en-US" w:eastAsia="en-US" w:bidi="en-US"/>
              </w:rPr>
              <w:t>60Kg/m</w:t>
            </w:r>
            <w:r>
              <w:rPr>
                <w:color w:val="000000"/>
                <w:spacing w:val="0"/>
                <w:w w:val="100"/>
                <w:position w:val="0"/>
                <w:vertAlign w:val="superscript"/>
                <w:lang w:val="en-US" w:eastAsia="en-US" w:bidi="en-US"/>
              </w:rPr>
              <w:t>3</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40" w:after="0" w:line="240" w:lineRule="auto"/>
              <w:ind w:left="0" w:right="0" w:firstLine="700"/>
              <w:jc w:val="left"/>
              <w:rPr>
                <w:sz w:val="50"/>
                <w:szCs w:val="50"/>
              </w:rPr>
            </w:pPr>
            <w:r>
              <w:rPr>
                <w:color w:val="000000"/>
                <w:spacing w:val="0"/>
                <w:w w:val="100"/>
                <w:position w:val="0"/>
                <w:sz w:val="50"/>
                <w:szCs w:val="50"/>
                <w:lang w:val="zh-TW" w:eastAsia="zh-TW" w:bidi="zh-TW"/>
              </w:rPr>
              <w:t>刀带长度</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400"/>
              <w:jc w:val="left"/>
            </w:pPr>
            <w:r>
              <w:rPr>
                <w:color w:val="000000"/>
                <w:spacing w:val="0"/>
                <w:w w:val="100"/>
                <w:position w:val="0"/>
                <w:lang w:val="en-US" w:eastAsia="en-US" w:bidi="en-US"/>
              </w:rPr>
              <w:t>Blade length</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0"/>
              <w:jc w:val="center"/>
            </w:pPr>
            <w:r>
              <w:rPr>
                <w:color w:val="000000"/>
                <w:spacing w:val="0"/>
                <w:w w:val="100"/>
                <w:position w:val="0"/>
                <w:lang w:val="en-US" w:eastAsia="en-US" w:bidi="en-US"/>
              </w:rPr>
              <w:t>8720mm</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0"/>
              <w:jc w:val="center"/>
            </w:pPr>
            <w:r>
              <w:rPr>
                <w:color w:val="000000"/>
                <w:spacing w:val="0"/>
                <w:w w:val="100"/>
                <w:position w:val="0"/>
                <w:lang w:val="en-US" w:eastAsia="en-US" w:bidi="en-US"/>
              </w:rPr>
              <w:t>9720mm</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80" w:after="0" w:line="240" w:lineRule="auto"/>
              <w:ind w:left="0" w:right="0" w:firstLine="700"/>
              <w:jc w:val="left"/>
              <w:rPr>
                <w:sz w:val="50"/>
                <w:szCs w:val="50"/>
              </w:rPr>
            </w:pPr>
            <w:r>
              <w:rPr>
                <w:color w:val="000000"/>
                <w:spacing w:val="0"/>
                <w:w w:val="100"/>
                <w:position w:val="0"/>
                <w:sz w:val="50"/>
                <w:szCs w:val="50"/>
                <w:lang w:val="zh-TW" w:eastAsia="zh-TW" w:bidi="zh-TW"/>
              </w:rPr>
              <w:t>总功率</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60" w:after="0" w:line="240" w:lineRule="auto"/>
              <w:ind w:left="0" w:right="0" w:firstLine="400"/>
              <w:jc w:val="left"/>
            </w:pPr>
            <w:r>
              <w:rPr>
                <w:color w:val="000000"/>
                <w:spacing w:val="0"/>
                <w:w w:val="100"/>
                <w:position w:val="0"/>
                <w:lang w:val="en-US" w:eastAsia="en-US" w:bidi="en-US"/>
              </w:rPr>
              <w:t>Total Power</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9.02Kw</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9.02Kw</w:t>
            </w:r>
          </w:p>
        </w:tc>
      </w:tr>
      <w:tr>
        <w:tblPrEx>
          <w:tblCellMar>
            <w:top w:w="0" w:type="dxa"/>
            <w:left w:w="10" w:type="dxa"/>
            <w:bottom w:w="0" w:type="dxa"/>
            <w:right w:w="10" w:type="dxa"/>
          </w:tblCellMar>
        </w:tblPrEx>
        <w:trPr>
          <w:trHeight w:val="900" w:hRule="exact"/>
        </w:trPr>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60" w:after="0" w:line="240" w:lineRule="auto"/>
              <w:ind w:left="0" w:right="0" w:firstLine="70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60" w:after="0" w:line="240" w:lineRule="auto"/>
              <w:ind w:left="0" w:right="0" w:firstLine="40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0"/>
              <w:jc w:val="center"/>
            </w:pPr>
            <w:r>
              <w:rPr>
                <w:color w:val="000000"/>
                <w:spacing w:val="0"/>
                <w:w w:val="100"/>
                <w:position w:val="0"/>
                <w:lang w:val="en-US" w:eastAsia="en-US" w:bidi="en-US"/>
              </w:rPr>
              <w:t>2000Kg</w:t>
            </w:r>
          </w:p>
        </w:tc>
        <w:tc>
          <w:tcPr>
            <w:shd w:val="clear" w:color="auto" w:fill="FFFFFF"/>
            <w:vAlign w:val="top"/>
          </w:tcPr>
          <w:p>
            <w:pPr>
              <w:pStyle w:val="9"/>
              <w:keepNext w:val="0"/>
              <w:keepLines w:val="0"/>
              <w:framePr w:w="31860" w:h="9075" w:vSpace="1590" w:wrap="around" w:vAnchor="margin" w:hAnchor="page" w:x="19177" w:y="15721"/>
              <w:widowControl w:val="0"/>
              <w:shd w:val="clear" w:color="auto" w:fill="auto"/>
              <w:bidi w:val="0"/>
              <w:spacing w:before="120" w:after="0" w:line="240" w:lineRule="auto"/>
              <w:ind w:left="0" w:right="0" w:firstLine="0"/>
              <w:jc w:val="center"/>
            </w:pPr>
            <w:r>
              <w:rPr>
                <w:color w:val="000000"/>
                <w:spacing w:val="0"/>
                <w:w w:val="100"/>
                <w:position w:val="0"/>
                <w:lang w:val="en-US" w:eastAsia="en-US" w:bidi="en-US"/>
              </w:rPr>
              <w:t>2200Kg</w:t>
            </w:r>
          </w:p>
        </w:tc>
      </w:tr>
      <w:tr>
        <w:tblPrEx>
          <w:tblCellMar>
            <w:top w:w="0" w:type="dxa"/>
            <w:left w:w="10" w:type="dxa"/>
            <w:bottom w:w="0" w:type="dxa"/>
            <w:right w:w="10" w:type="dxa"/>
          </w:tblCellMar>
        </w:tblPrEx>
        <w:trPr>
          <w:trHeight w:val="915" w:hRule="exact"/>
        </w:trPr>
        <w:tc>
          <w:tcPr>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700"/>
              <w:jc w:val="left"/>
              <w:rPr>
                <w:sz w:val="50"/>
                <w:szCs w:val="50"/>
              </w:rPr>
            </w:pPr>
            <w:r>
              <w:rPr>
                <w:color w:val="000000"/>
                <w:spacing w:val="0"/>
                <w:w w:val="100"/>
                <w:position w:val="0"/>
                <w:sz w:val="50"/>
                <w:szCs w:val="50"/>
                <w:lang w:val="zh-TW" w:eastAsia="zh-TW" w:bidi="zh-TW"/>
              </w:rPr>
              <w:t>机罷外形尺寸</w:t>
            </w:r>
          </w:p>
        </w:tc>
        <w:tc>
          <w:tcPr>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Machine external size</w:t>
            </w:r>
          </w:p>
        </w:tc>
        <w:tc>
          <w:tcPr>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L5800mm X W3500mm X H2400m</w:t>
            </w:r>
          </w:p>
        </w:tc>
        <w:tc>
          <w:tcPr>
            <w:shd w:val="clear" w:color="auto" w:fill="FFFFFF"/>
            <w:vAlign w:val="center"/>
          </w:tcPr>
          <w:p>
            <w:pPr>
              <w:pStyle w:val="9"/>
              <w:keepNext w:val="0"/>
              <w:keepLines w:val="0"/>
              <w:framePr w:w="31860" w:h="9075" w:vSpace="1590" w:wrap="around" w:vAnchor="margin" w:hAnchor="page" w:x="19177" w:y="157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L7800mm X W4200mm X H2400m</w:t>
            </w:r>
          </w:p>
        </w:tc>
      </w:tr>
    </w:tbl>
    <w:p>
      <w:pPr>
        <w:framePr w:w="31860" w:h="9075" w:vSpace="1590" w:wrap="around" w:vAnchor="margin" w:hAnchor="page" w:x="19177" w:y="15721"/>
        <w:widowControl w:val="0"/>
        <w:spacing w:line="1" w:lineRule="exact"/>
      </w:pPr>
    </w:p>
    <w:p>
      <w:pPr>
        <w:pStyle w:val="27"/>
        <w:keepNext w:val="0"/>
        <w:keepLines w:val="0"/>
        <w:framePr w:w="1965" w:h="1425" w:wrap="around" w:vAnchor="margin" w:hAnchor="page" w:x="45817" w:y="14131"/>
        <w:widowControl w:val="0"/>
        <w:shd w:val="clear" w:color="auto" w:fill="auto"/>
        <w:bidi w:val="0"/>
        <w:spacing w:before="0" w:after="0" w:line="442" w:lineRule="exact"/>
        <w:ind w:left="0" w:right="0" w:firstLine="0"/>
        <w:jc w:val="both"/>
        <w:rPr>
          <w:sz w:val="38"/>
          <w:szCs w:val="38"/>
        </w:rPr>
      </w:pPr>
      <w:r>
        <w:rPr>
          <w:color w:val="000000"/>
          <w:spacing w:val="0"/>
          <w:w w:val="100"/>
          <w:position w:val="0"/>
          <w:sz w:val="32"/>
          <w:szCs w:val="32"/>
          <w:shd w:val="clear" w:color="auto" w:fill="FFFFFF"/>
          <w:lang w:val="en-US" w:eastAsia="en-US" w:bidi="en-US"/>
        </w:rPr>
        <w:t>,</w:t>
      </w:r>
      <w:r>
        <w:rPr>
          <w:color w:val="000000"/>
          <w:spacing w:val="0"/>
          <w:w w:val="100"/>
          <w:position w:val="0"/>
          <w:sz w:val="32"/>
          <w:szCs w:val="32"/>
          <w:shd w:val="clear" w:color="auto" w:fill="FFFFFF"/>
          <w:lang w:val="zh-TW" w:eastAsia="zh-TW" w:bidi="zh-TW"/>
        </w:rPr>
        <w:t xml:space="preserve">可选装电动 </w:t>
      </w:r>
      <w:r>
        <w:rPr>
          <w:rFonts w:ascii="Times New Roman" w:hAnsi="Times New Roman" w:eastAsia="Times New Roman" w:cs="Times New Roman"/>
          <w:b/>
          <w:bCs/>
          <w:color w:val="000000"/>
          <w:spacing w:val="0"/>
          <w:w w:val="100"/>
          <w:position w:val="0"/>
          <w:sz w:val="38"/>
          <w:szCs w:val="38"/>
          <w:shd w:val="clear" w:color="auto" w:fill="FFFFFF"/>
          <w:lang w:val="en-US" w:eastAsia="en-US" w:bidi="en-US"/>
        </w:rPr>
        <w:t>Optionaleh adjust aitti</w:t>
      </w:r>
    </w:p>
    <w:p>
      <w:pPr>
        <w:pStyle w:val="27"/>
        <w:keepNext w:val="0"/>
        <w:keepLines w:val="0"/>
        <w:framePr w:w="4785" w:h="1380" w:wrap="around" w:vAnchor="margin" w:hAnchor="page" w:x="39472" w:y="14131"/>
        <w:widowControl w:val="0"/>
        <w:shd w:val="clear" w:color="auto" w:fill="auto"/>
        <w:bidi w:val="0"/>
        <w:spacing w:before="0" w:after="0" w:line="442" w:lineRule="exact"/>
        <w:ind w:left="0" w:right="0" w:firstLine="0"/>
        <w:jc w:val="left"/>
        <w:rPr>
          <w:sz w:val="38"/>
          <w:szCs w:val="38"/>
        </w:rPr>
      </w:pPr>
      <w:r>
        <w:rPr>
          <w:color w:val="000000"/>
          <w:spacing w:val="0"/>
          <w:w w:val="100"/>
          <w:position w:val="0"/>
          <w:sz w:val="32"/>
          <w:szCs w:val="32"/>
          <w:shd w:val="clear" w:color="auto" w:fill="FFFFFF"/>
          <w:lang w:val="en-US" w:eastAsia="en-US" w:bidi="en-US"/>
        </w:rPr>
        <w:t>•</w:t>
      </w:r>
      <w:r>
        <w:rPr>
          <w:color w:val="000000"/>
          <w:spacing w:val="0"/>
          <w:w w:val="100"/>
          <w:position w:val="0"/>
          <w:sz w:val="32"/>
          <w:szCs w:val="32"/>
          <w:shd w:val="clear" w:color="auto" w:fill="FFFFFF"/>
          <w:lang w:val="zh-TW" w:eastAsia="zh-TW" w:bidi="zh-TW"/>
        </w:rPr>
        <w:t xml:space="preserve">可选装固霆式前后压報 </w:t>
      </w:r>
      <w:r>
        <w:rPr>
          <w:rFonts w:ascii="Times New Roman" w:hAnsi="Times New Roman" w:eastAsia="Times New Roman" w:cs="Times New Roman"/>
          <w:b/>
          <w:bCs/>
          <w:color w:val="000000"/>
          <w:spacing w:val="0"/>
          <w:w w:val="100"/>
          <w:position w:val="0"/>
          <w:sz w:val="38"/>
          <w:szCs w:val="38"/>
          <w:shd w:val="clear" w:color="auto" w:fill="FFFFFF"/>
          <w:lang w:val="en-US" w:eastAsia="en-US" w:bidi="en-US"/>
        </w:rPr>
        <w:t>Optional the stationary front and back pressure roller</w:t>
      </w:r>
    </w:p>
    <w:p>
      <w:pPr>
        <w:pStyle w:val="9"/>
        <w:keepNext w:val="0"/>
        <w:keepLines w:val="0"/>
        <w:framePr w:w="17115" w:h="585" w:wrap="around" w:vAnchor="margin" w:hAnchor="page" w:x="-18053" w:y="25396"/>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行搅拌生产出再生海绵。本机是再生海绵生产线不可缺乏的辅助设备。</w:t>
      </w:r>
    </w:p>
    <w:p>
      <w:pPr>
        <w:pStyle w:val="9"/>
        <w:keepNext w:val="0"/>
        <w:keepLines w:val="0"/>
        <w:framePr w:w="31320" w:h="1740" w:wrap="around" w:vAnchor="margin" w:hAnchor="page" w:x="-18038" w:y="26386"/>
        <w:widowControl w:val="0"/>
        <w:shd w:val="clear" w:color="auto" w:fill="auto"/>
        <w:bidi w:val="0"/>
        <w:spacing w:before="0" w:after="0" w:line="825" w:lineRule="exact"/>
        <w:ind w:left="0" w:right="0" w:firstLine="700"/>
        <w:jc w:val="both"/>
      </w:pPr>
      <w:r>
        <w:rPr>
          <w:color w:val="000000"/>
          <w:spacing w:val="0"/>
          <w:w w:val="100"/>
          <w:position w:val="0"/>
          <w:lang w:val="en-US" w:eastAsia="en-US" w:bidi="en-US"/>
        </w:rPr>
        <w:t>This storage tank is used to store the crushed foam, weigh and then delivered to stirring tank for regeneration. It is the necessary auxiliary equipment for regenerated foam producing.</w:t>
      </w:r>
    </w:p>
    <w:p>
      <w:pPr>
        <w:pStyle w:val="13"/>
        <w:keepNext/>
        <w:keepLines/>
        <w:framePr w:w="15330" w:h="3285" w:wrap="around" w:vAnchor="margin" w:hAnchor="page" w:x="19117" w:y="25246"/>
        <w:widowControl w:val="0"/>
        <w:shd w:val="clear" w:color="auto" w:fill="auto"/>
        <w:bidi w:val="0"/>
        <w:spacing w:before="0" w:after="120" w:line="240" w:lineRule="auto"/>
        <w:ind w:left="0" w:right="0" w:firstLine="0"/>
        <w:jc w:val="left"/>
      </w:pPr>
      <w:bookmarkStart w:id="356" w:name="bookmark356"/>
      <w:bookmarkStart w:id="357" w:name="bookmark357"/>
      <w:bookmarkStart w:id="358" w:name="bookmark358"/>
      <w:r>
        <w:rPr>
          <w:rFonts w:ascii="Times New Roman" w:hAnsi="Times New Roman" w:eastAsia="Times New Roman" w:cs="Times New Roman"/>
          <w:spacing w:val="0"/>
          <w:w w:val="100"/>
          <w:position w:val="0"/>
          <w:lang w:val="en-US" w:eastAsia="en-US" w:bidi="en-US"/>
        </w:rPr>
        <w:t>ULPQ-lll-1650/2150</w:t>
      </w:r>
      <w:bookmarkEnd w:id="356"/>
      <w:bookmarkEnd w:id="357"/>
      <w:bookmarkEnd w:id="358"/>
    </w:p>
    <w:p>
      <w:pPr>
        <w:pStyle w:val="21"/>
        <w:keepNext/>
        <w:keepLines/>
        <w:framePr w:w="15330" w:h="3285" w:wrap="around" w:vAnchor="margin" w:hAnchor="page" w:x="19117" w:y="25246"/>
        <w:widowControl w:val="0"/>
        <w:shd w:val="clear" w:color="auto" w:fill="auto"/>
        <w:bidi w:val="0"/>
        <w:spacing w:before="0" w:after="0" w:line="240" w:lineRule="auto"/>
        <w:ind w:left="0" w:right="0" w:firstLine="0"/>
        <w:jc w:val="left"/>
      </w:pPr>
      <w:bookmarkStart w:id="359" w:name="bookmark360"/>
      <w:bookmarkStart w:id="360" w:name="bookmark361"/>
      <w:bookmarkStart w:id="361" w:name="bookmark359"/>
      <w:r>
        <w:rPr>
          <w:spacing w:val="0"/>
          <w:w w:val="100"/>
          <w:position w:val="0"/>
          <w:lang w:val="zh-TW" w:eastAsia="zh-TW" w:bidi="zh-TW"/>
        </w:rPr>
        <w:t>再生海绵平切机</w:t>
      </w:r>
      <w:bookmarkEnd w:id="359"/>
      <w:bookmarkEnd w:id="360"/>
      <w:bookmarkEnd w:id="361"/>
    </w:p>
    <w:p>
      <w:pPr>
        <w:pStyle w:val="11"/>
        <w:keepNext/>
        <w:keepLines/>
        <w:framePr w:w="15330" w:h="3285" w:wrap="around" w:vAnchor="margin" w:hAnchor="page" w:x="19117" w:y="25246"/>
        <w:widowControl w:val="0"/>
        <w:shd w:val="clear" w:color="auto" w:fill="auto"/>
        <w:bidi w:val="0"/>
        <w:spacing w:before="0" w:after="80" w:line="221" w:lineRule="auto"/>
        <w:ind w:left="0" w:right="0" w:firstLine="0"/>
        <w:jc w:val="both"/>
      </w:pPr>
      <w:bookmarkStart w:id="362" w:name="bookmark362"/>
      <w:bookmarkStart w:id="363" w:name="bookmark363"/>
      <w:bookmarkStart w:id="364" w:name="bookmark364"/>
      <w:r>
        <w:rPr>
          <w:rFonts w:ascii="Times New Roman" w:hAnsi="Times New Roman" w:eastAsia="Times New Roman" w:cs="Times New Roman"/>
          <w:spacing w:val="0"/>
          <w:w w:val="100"/>
          <w:position w:val="0"/>
          <w:lang w:val="en-US" w:eastAsia="en-US" w:bidi="en-US"/>
        </w:rPr>
        <w:t>Horizontal Re-bonding Foam Cutting Machine</w:t>
      </w:r>
      <w:bookmarkEnd w:id="362"/>
      <w:bookmarkEnd w:id="363"/>
      <w:bookmarkEnd w:id="364"/>
    </w:p>
    <w:p>
      <w:pPr>
        <w:pStyle w:val="9"/>
        <w:keepNext w:val="0"/>
        <w:keepLines w:val="0"/>
        <w:framePr w:w="7875" w:h="2475" w:wrap="around" w:vAnchor="margin" w:hAnchor="page" w:x="-17948" w:y="29971"/>
        <w:widowControl w:val="0"/>
        <w:shd w:val="clear" w:color="auto" w:fill="auto"/>
        <w:bidi w:val="0"/>
        <w:spacing w:before="640" w:after="140" w:line="240" w:lineRule="auto"/>
        <w:ind w:left="0" w:right="0" w:firstLine="440"/>
        <w:jc w:val="left"/>
        <w:rPr>
          <w:sz w:val="50"/>
          <w:szCs w:val="50"/>
        </w:rPr>
      </w:pPr>
      <w:r>
        <w:rPr>
          <w:color w:val="224095"/>
          <w:spacing w:val="0"/>
          <w:w w:val="100"/>
          <w:position w:val="0"/>
          <w:sz w:val="50"/>
          <w:szCs w:val="50"/>
          <w:lang w:val="zh-TW" w:eastAsia="zh-TW" w:bidi="zh-TW"/>
        </w:rPr>
        <w:t>主要技术参数：</w:t>
      </w:r>
    </w:p>
    <w:p>
      <w:pPr>
        <w:pStyle w:val="9"/>
        <w:keepNext w:val="0"/>
        <w:keepLines w:val="0"/>
        <w:framePr w:w="7875" w:h="2475" w:wrap="around" w:vAnchor="margin" w:hAnchor="page" w:x="-17948" w:y="29971"/>
        <w:widowControl w:val="0"/>
        <w:shd w:val="clear" w:color="auto" w:fill="auto"/>
        <w:bidi w:val="0"/>
        <w:spacing w:before="0" w:after="0" w:line="240" w:lineRule="auto"/>
        <w:ind w:left="0" w:right="0" w:firstLine="440"/>
        <w:jc w:val="left"/>
      </w:pPr>
      <w:r>
        <w:rPr>
          <w:color w:val="000000"/>
          <w:spacing w:val="0"/>
          <w:w w:val="100"/>
          <w:position w:val="0"/>
          <w:lang w:val="en-US" w:eastAsia="en-US" w:bidi="en-US"/>
        </w:rPr>
        <w:t>Main Technical Specification</w:t>
      </w:r>
    </w:p>
    <w:tbl>
      <w:tblPr>
        <w:tblStyle w:val="2"/>
        <w:tblW w:w="0" w:type="auto"/>
        <w:tblInd w:w="0" w:type="dxa"/>
        <w:tblLayout w:type="fixed"/>
        <w:tblCellMar>
          <w:top w:w="0" w:type="dxa"/>
          <w:left w:w="10" w:type="dxa"/>
          <w:bottom w:w="0" w:type="dxa"/>
          <w:right w:w="10" w:type="dxa"/>
        </w:tblCellMar>
      </w:tblPr>
      <w:tblGrid>
        <w:gridCol w:w="4185"/>
        <w:gridCol w:w="3720"/>
      </w:tblGrid>
      <w:tr>
        <w:tblPrEx>
          <w:tblCellMar>
            <w:top w:w="0" w:type="dxa"/>
            <w:left w:w="10" w:type="dxa"/>
            <w:bottom w:w="0" w:type="dxa"/>
            <w:right w:w="10" w:type="dxa"/>
          </w:tblCellMar>
        </w:tblPrEx>
        <w:trPr>
          <w:trHeight w:val="2160" w:hRule="exact"/>
        </w:trPr>
        <w:tc>
          <w:tcPr>
            <w:tcBorders>
              <w:top w:val="single" w:color="auto" w:sz="4" w:space="0"/>
            </w:tcBorders>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100" w:line="240" w:lineRule="auto"/>
              <w:ind w:left="0" w:right="0" w:firstLine="440"/>
              <w:jc w:val="both"/>
              <w:rPr>
                <w:sz w:val="50"/>
                <w:szCs w:val="50"/>
              </w:rPr>
            </w:pPr>
            <w:r>
              <w:rPr>
                <w:color w:val="000000"/>
                <w:spacing w:val="0"/>
                <w:w w:val="100"/>
                <w:position w:val="0"/>
                <w:sz w:val="50"/>
                <w:szCs w:val="50"/>
                <w:lang w:val="zh-TW" w:eastAsia="zh-TW" w:bidi="zh-TW"/>
              </w:rPr>
              <w:t>储棉容积</w:t>
            </w:r>
          </w:p>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4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Capacity</w:t>
            </w:r>
          </w:p>
        </w:tc>
        <w:tc>
          <w:tcPr>
            <w:tcBorders>
              <w:top w:val="single" w:color="auto" w:sz="4" w:space="0"/>
            </w:tcBorders>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10m3</w:t>
            </w:r>
          </w:p>
        </w:tc>
      </w:tr>
      <w:tr>
        <w:tblPrEx>
          <w:tblCellMar>
            <w:top w:w="0" w:type="dxa"/>
            <w:left w:w="10" w:type="dxa"/>
            <w:bottom w:w="0" w:type="dxa"/>
            <w:right w:w="10" w:type="dxa"/>
          </w:tblCellMar>
        </w:tblPrEx>
        <w:trPr>
          <w:trHeight w:val="2190" w:hRule="exact"/>
        </w:trPr>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120" w:line="240" w:lineRule="auto"/>
              <w:ind w:left="0" w:right="0" w:firstLine="440"/>
              <w:jc w:val="both"/>
              <w:rPr>
                <w:sz w:val="50"/>
                <w:szCs w:val="50"/>
              </w:rPr>
            </w:pPr>
            <w:r>
              <w:rPr>
                <w:color w:val="000000"/>
                <w:spacing w:val="0"/>
                <w:w w:val="100"/>
                <w:position w:val="0"/>
                <w:sz w:val="50"/>
                <w:szCs w:val="50"/>
                <w:lang w:val="zh-TW" w:eastAsia="zh-TW" w:bidi="zh-TW"/>
              </w:rPr>
              <w:t>机械重量</w:t>
            </w:r>
          </w:p>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4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800Kg</w:t>
            </w:r>
          </w:p>
        </w:tc>
      </w:tr>
      <w:tr>
        <w:tblPrEx>
          <w:tblCellMar>
            <w:top w:w="0" w:type="dxa"/>
            <w:left w:w="10" w:type="dxa"/>
            <w:bottom w:w="0" w:type="dxa"/>
            <w:right w:w="10" w:type="dxa"/>
          </w:tblCellMar>
        </w:tblPrEx>
        <w:trPr>
          <w:trHeight w:val="2205" w:hRule="exact"/>
        </w:trPr>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0" w:line="630" w:lineRule="exact"/>
              <w:ind w:left="440" w:right="0" w:firstLine="0"/>
              <w:jc w:val="both"/>
              <w:rPr>
                <w:sz w:val="40"/>
                <w:szCs w:val="40"/>
              </w:rPr>
            </w:pPr>
            <w:r>
              <w:rPr>
                <w:color w:val="000000"/>
                <w:spacing w:val="0"/>
                <w:w w:val="100"/>
                <w:position w:val="0"/>
                <w:sz w:val="50"/>
                <w:szCs w:val="50"/>
                <w:lang w:val="zh-TW" w:eastAsia="zh-TW" w:bidi="zh-TW"/>
              </w:rPr>
              <w:t xml:space="preserve">最大称量重量 </w:t>
            </w:r>
            <w:r>
              <w:rPr>
                <w:rFonts w:ascii="Times New Roman" w:hAnsi="Times New Roman" w:eastAsia="Times New Roman" w:cs="Times New Roman"/>
                <w:color w:val="000000"/>
                <w:spacing w:val="0"/>
                <w:w w:val="100"/>
                <w:position w:val="0"/>
                <w:sz w:val="40"/>
                <w:szCs w:val="40"/>
                <w:lang w:val="en-US" w:eastAsia="en-US" w:bidi="en-US"/>
              </w:rPr>
              <w:t>Maximum weighing</w:t>
            </w:r>
          </w:p>
        </w:tc>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2000Kg</w:t>
            </w:r>
          </w:p>
        </w:tc>
      </w:tr>
      <w:tr>
        <w:tblPrEx>
          <w:tblCellMar>
            <w:top w:w="0" w:type="dxa"/>
            <w:left w:w="10" w:type="dxa"/>
            <w:bottom w:w="0" w:type="dxa"/>
            <w:right w:w="10" w:type="dxa"/>
          </w:tblCellMar>
        </w:tblPrEx>
        <w:trPr>
          <w:trHeight w:val="2205" w:hRule="exact"/>
        </w:trPr>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120" w:line="240" w:lineRule="auto"/>
              <w:ind w:left="0" w:right="0" w:firstLine="440"/>
              <w:jc w:val="both"/>
              <w:rPr>
                <w:sz w:val="50"/>
                <w:szCs w:val="50"/>
              </w:rPr>
            </w:pPr>
            <w:r>
              <w:rPr>
                <w:color w:val="000000"/>
                <w:spacing w:val="0"/>
                <w:w w:val="100"/>
                <w:position w:val="0"/>
                <w:sz w:val="50"/>
                <w:szCs w:val="50"/>
                <w:lang w:val="zh-TW" w:eastAsia="zh-TW" w:bidi="zh-TW"/>
              </w:rPr>
              <w:t>搅拌电机功率</w:t>
            </w:r>
          </w:p>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44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Mixing Motor Power</w:t>
            </w:r>
          </w:p>
        </w:tc>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2.2Kw</w:t>
            </w:r>
          </w:p>
        </w:tc>
      </w:tr>
      <w:tr>
        <w:tblPrEx>
          <w:tblCellMar>
            <w:top w:w="0" w:type="dxa"/>
            <w:left w:w="10" w:type="dxa"/>
            <w:bottom w:w="0" w:type="dxa"/>
            <w:right w:w="10" w:type="dxa"/>
          </w:tblCellMar>
        </w:tblPrEx>
        <w:trPr>
          <w:trHeight w:val="2205" w:hRule="exact"/>
        </w:trPr>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120" w:line="240" w:lineRule="auto"/>
              <w:ind w:left="0" w:right="0" w:firstLine="440"/>
              <w:jc w:val="both"/>
              <w:rPr>
                <w:sz w:val="50"/>
                <w:szCs w:val="50"/>
              </w:rPr>
            </w:pPr>
            <w:r>
              <w:rPr>
                <w:color w:val="000000"/>
                <w:spacing w:val="0"/>
                <w:w w:val="100"/>
                <w:position w:val="0"/>
                <w:sz w:val="50"/>
                <w:szCs w:val="50"/>
                <w:lang w:val="zh-TW" w:eastAsia="zh-TW" w:bidi="zh-TW"/>
              </w:rPr>
              <w:t>送料风机功率</w:t>
            </w:r>
          </w:p>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4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Feeding Fan Power</w:t>
            </w:r>
          </w:p>
        </w:tc>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4Kw</w:t>
            </w:r>
          </w:p>
        </w:tc>
      </w:tr>
      <w:tr>
        <w:tblPrEx>
          <w:tblCellMar>
            <w:top w:w="0" w:type="dxa"/>
            <w:left w:w="10" w:type="dxa"/>
            <w:bottom w:w="0" w:type="dxa"/>
            <w:right w:w="10" w:type="dxa"/>
          </w:tblCellMar>
        </w:tblPrEx>
        <w:trPr>
          <w:trHeight w:val="2175" w:hRule="exact"/>
        </w:trPr>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0" w:line="525" w:lineRule="exact"/>
              <w:ind w:left="440" w:right="0" w:firstLine="0"/>
              <w:jc w:val="both"/>
              <w:rPr>
                <w:sz w:val="40"/>
                <w:szCs w:val="40"/>
              </w:rPr>
            </w:pPr>
            <w:r>
              <w:rPr>
                <w:color w:val="000000"/>
                <w:spacing w:val="0"/>
                <w:w w:val="100"/>
                <w:position w:val="0"/>
                <w:sz w:val="50"/>
                <w:szCs w:val="50"/>
                <w:lang w:val="zh-TW" w:eastAsia="zh-TW" w:bidi="zh-TW"/>
              </w:rPr>
              <w:t xml:space="preserve">机器外形尺寸 </w:t>
            </w: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7905" w:h="13140" w:wrap="around" w:vAnchor="margin" w:hAnchor="page" w:x="-17963" w:y="32506"/>
              <w:widowControl w:val="0"/>
              <w:shd w:val="clear" w:color="auto" w:fill="auto"/>
              <w:bidi w:val="0"/>
              <w:spacing w:before="0" w:after="140" w:line="240" w:lineRule="auto"/>
              <w:ind w:left="0" w:right="0" w:firstLine="7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 xml:space="preserve">L </w:t>
            </w:r>
            <w:r>
              <w:rPr>
                <w:rFonts w:ascii="Times New Roman" w:hAnsi="Times New Roman" w:eastAsia="Times New Roman" w:cs="Times New Roman"/>
                <w:color w:val="000000"/>
                <w:spacing w:val="0"/>
                <w:w w:val="100"/>
                <w:position w:val="0"/>
                <w:sz w:val="40"/>
                <w:szCs w:val="40"/>
                <w:lang w:val="zh-TW" w:eastAsia="zh-TW" w:bidi="zh-TW"/>
              </w:rPr>
              <w:t xml:space="preserve">: </w:t>
            </w:r>
            <w:r>
              <w:rPr>
                <w:rFonts w:ascii="Times New Roman" w:hAnsi="Times New Roman" w:eastAsia="Times New Roman" w:cs="Times New Roman"/>
                <w:color w:val="000000"/>
                <w:spacing w:val="0"/>
                <w:w w:val="100"/>
                <w:position w:val="0"/>
                <w:sz w:val="40"/>
                <w:szCs w:val="40"/>
                <w:lang w:val="en-US" w:eastAsia="en-US" w:bidi="en-US"/>
              </w:rPr>
              <w:t>2000mm</w:t>
            </w:r>
          </w:p>
          <w:p>
            <w:pPr>
              <w:pStyle w:val="9"/>
              <w:keepNext w:val="0"/>
              <w:keepLines w:val="0"/>
              <w:framePr w:w="7905" w:h="13140" w:wrap="around" w:vAnchor="margin" w:hAnchor="page" w:x="-17963" w:y="32506"/>
              <w:widowControl w:val="0"/>
              <w:shd w:val="clear" w:color="auto" w:fill="auto"/>
              <w:bidi w:val="0"/>
              <w:spacing w:before="0" w:after="14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W: 1500mm</w:t>
            </w:r>
          </w:p>
          <w:p>
            <w:pPr>
              <w:pStyle w:val="9"/>
              <w:keepNext w:val="0"/>
              <w:keepLines w:val="0"/>
              <w:framePr w:w="7905" w:h="13140" w:wrap="around" w:vAnchor="margin" w:hAnchor="page" w:x="-17963" w:y="32506"/>
              <w:widowControl w:val="0"/>
              <w:shd w:val="clear" w:color="auto" w:fill="auto"/>
              <w:bidi w:val="0"/>
              <w:spacing w:before="0" w:after="14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H: 5000mm</w:t>
            </w:r>
          </w:p>
        </w:tc>
      </w:tr>
    </w:tbl>
    <w:p>
      <w:pPr>
        <w:framePr w:w="7905" w:h="13140" w:wrap="around" w:vAnchor="margin" w:hAnchor="page" w:x="-17963" w:y="32506"/>
        <w:widowControl w:val="0"/>
        <w:spacing w:line="1" w:lineRule="exact"/>
      </w:pPr>
    </w:p>
    <w:p>
      <w:pPr>
        <w:pStyle w:val="5"/>
        <w:keepNext w:val="0"/>
        <w:keepLines w:val="0"/>
        <w:framePr w:w="4410" w:h="960" w:wrap="around" w:vAnchor="margin" w:hAnchor="page" w:x="-53" w:y="41161"/>
        <w:widowControl w:val="0"/>
        <w:shd w:val="clear" w:color="auto" w:fill="auto"/>
        <w:bidi w:val="0"/>
        <w:spacing w:before="0" w:after="0" w:line="240" w:lineRule="auto"/>
        <w:ind w:left="0" w:right="0" w:firstLine="0"/>
        <w:jc w:val="both"/>
        <w:rPr>
          <w:sz w:val="42"/>
          <w:szCs w:val="42"/>
        </w:rPr>
      </w:pPr>
      <w:r>
        <w:rPr>
          <w:color w:val="000000"/>
          <w:spacing w:val="0"/>
          <w:w w:val="100"/>
          <w:position w:val="0"/>
          <w:sz w:val="42"/>
          <w:szCs w:val="42"/>
          <w:lang w:val="zh-TW" w:eastAsia="zh-TW" w:bidi="zh-TW"/>
        </w:rPr>
        <w:t>机器外形尺寸</w:t>
      </w:r>
    </w:p>
    <w:p>
      <w:pPr>
        <w:pStyle w:val="5"/>
        <w:keepNext w:val="0"/>
        <w:keepLines w:val="0"/>
        <w:framePr w:w="4410" w:h="960" w:wrap="around" w:vAnchor="margin" w:hAnchor="page" w:x="-53" w:y="41161"/>
        <w:widowControl w:val="0"/>
        <w:shd w:val="clear" w:color="auto" w:fill="auto"/>
        <w:bidi w:val="0"/>
        <w:spacing w:before="0" w:after="0" w:line="218"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p>
      <w:pPr>
        <w:pStyle w:val="13"/>
        <w:keepNext/>
        <w:keepLines/>
        <w:framePr w:w="9690" w:h="3300" w:wrap="around" w:vAnchor="margin" w:hAnchor="page" w:x="-263" w:y="28546"/>
        <w:widowControl w:val="0"/>
        <w:shd w:val="clear" w:color="auto" w:fill="auto"/>
        <w:bidi w:val="0"/>
        <w:spacing w:before="0" w:after="120" w:line="240" w:lineRule="auto"/>
        <w:ind w:left="0" w:right="0" w:firstLine="0"/>
        <w:jc w:val="left"/>
      </w:pPr>
      <w:bookmarkStart w:id="365" w:name="bookmark365"/>
      <w:bookmarkStart w:id="366" w:name="bookmark367"/>
      <w:bookmarkStart w:id="367" w:name="bookmark366"/>
      <w:r>
        <w:rPr>
          <w:rFonts w:ascii="Times New Roman" w:hAnsi="Times New Roman" w:eastAsia="Times New Roman" w:cs="Times New Roman"/>
          <w:spacing w:val="0"/>
          <w:w w:val="100"/>
          <w:position w:val="0"/>
          <w:lang w:val="en-US" w:eastAsia="en-US" w:bidi="en-US"/>
        </w:rPr>
        <w:t>ULMB-1</w:t>
      </w:r>
      <w:bookmarkEnd w:id="365"/>
      <w:bookmarkEnd w:id="366"/>
      <w:bookmarkEnd w:id="367"/>
    </w:p>
    <w:p>
      <w:pPr>
        <w:pStyle w:val="21"/>
        <w:keepNext/>
        <w:keepLines/>
        <w:framePr w:w="9690" w:h="3300" w:wrap="around" w:vAnchor="margin" w:hAnchor="page" w:x="-263" w:y="28546"/>
        <w:widowControl w:val="0"/>
        <w:shd w:val="clear" w:color="auto" w:fill="auto"/>
        <w:bidi w:val="0"/>
        <w:spacing w:before="0" w:after="40" w:line="240" w:lineRule="auto"/>
        <w:ind w:left="0" w:right="0" w:firstLine="0"/>
        <w:jc w:val="left"/>
      </w:pPr>
      <w:bookmarkStart w:id="368" w:name="bookmark369"/>
      <w:bookmarkStart w:id="369" w:name="bookmark370"/>
      <w:bookmarkStart w:id="370" w:name="bookmark368"/>
      <w:r>
        <w:rPr>
          <w:spacing w:val="0"/>
          <w:w w:val="100"/>
          <w:position w:val="0"/>
          <w:lang w:val="zh-TW" w:eastAsia="zh-TW" w:bidi="zh-TW"/>
        </w:rPr>
        <w:t>废绵包升降机</w:t>
      </w:r>
      <w:bookmarkEnd w:id="368"/>
      <w:bookmarkEnd w:id="369"/>
      <w:bookmarkEnd w:id="370"/>
    </w:p>
    <w:p>
      <w:pPr>
        <w:pStyle w:val="11"/>
        <w:keepNext/>
        <w:keepLines/>
        <w:framePr w:w="9690" w:h="3300" w:wrap="around" w:vAnchor="margin" w:hAnchor="page" w:x="-263" w:y="28546"/>
        <w:widowControl w:val="0"/>
        <w:shd w:val="clear" w:color="auto" w:fill="auto"/>
        <w:bidi w:val="0"/>
        <w:spacing w:before="0" w:after="80" w:line="233" w:lineRule="auto"/>
        <w:ind w:left="0" w:right="0" w:firstLine="0"/>
        <w:jc w:val="left"/>
      </w:pPr>
      <w:bookmarkStart w:id="371" w:name="bookmark371"/>
      <w:bookmarkStart w:id="372" w:name="bookmark373"/>
      <w:bookmarkStart w:id="373" w:name="bookmark372"/>
      <w:r>
        <w:rPr>
          <w:rFonts w:ascii="Times New Roman" w:hAnsi="Times New Roman" w:eastAsia="Times New Roman" w:cs="Times New Roman"/>
          <w:spacing w:val="0"/>
          <w:w w:val="100"/>
          <w:position w:val="0"/>
          <w:lang w:val="en-US" w:eastAsia="en-US" w:bidi="en-US"/>
        </w:rPr>
        <w:t>Scrap Foam Bundle Elevator</w:t>
      </w:r>
      <w:bookmarkEnd w:id="371"/>
      <w:bookmarkEnd w:id="372"/>
      <w:bookmarkEnd w:id="373"/>
    </w:p>
    <w:tbl>
      <w:tblPr>
        <w:tblStyle w:val="2"/>
        <w:tblW w:w="0" w:type="auto"/>
        <w:tblInd w:w="0" w:type="dxa"/>
        <w:tblLayout w:type="fixed"/>
        <w:tblCellMar>
          <w:top w:w="0" w:type="dxa"/>
          <w:left w:w="10" w:type="dxa"/>
          <w:bottom w:w="0" w:type="dxa"/>
          <w:right w:w="10" w:type="dxa"/>
        </w:tblCellMar>
      </w:tblPr>
      <w:tblGrid>
        <w:gridCol w:w="5415"/>
        <w:gridCol w:w="3885"/>
      </w:tblGrid>
      <w:tr>
        <w:tblPrEx>
          <w:tblCellMar>
            <w:top w:w="0" w:type="dxa"/>
            <w:left w:w="10" w:type="dxa"/>
            <w:bottom w:w="0" w:type="dxa"/>
            <w:right w:w="10" w:type="dxa"/>
          </w:tblCellMar>
        </w:tblPrEx>
        <w:trPr>
          <w:trHeight w:val="1590" w:hRule="exact"/>
        </w:trPr>
        <w:tc>
          <w:tcPr>
            <w:gridSpan w:val="2"/>
            <w:tcBorders>
              <w:top w:val="single" w:color="auto" w:sz="4" w:space="0"/>
              <w:left w:val="single" w:color="auto" w:sz="4" w:space="0"/>
              <w:right w:val="single" w:color="auto" w:sz="4" w:space="0"/>
            </w:tcBorders>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140"/>
              <w:jc w:val="left"/>
              <w:rPr>
                <w:sz w:val="50"/>
                <w:szCs w:val="50"/>
              </w:rPr>
            </w:pPr>
            <w:r>
              <w:rPr>
                <w:color w:val="224095"/>
                <w:spacing w:val="0"/>
                <w:w w:val="100"/>
                <w:position w:val="0"/>
                <w:sz w:val="50"/>
                <w:szCs w:val="50"/>
                <w:lang w:val="zh-TW" w:eastAsia="zh-TW" w:bidi="zh-TW"/>
              </w:rPr>
              <w:t>主要技术参数：</w:t>
            </w:r>
          </w:p>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140"/>
              <w:jc w:val="left"/>
            </w:pP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755" w:hRule="exact"/>
        </w:trPr>
        <w:tc>
          <w:tcPr>
            <w:tcBorders>
              <w:top w:val="single" w:color="auto" w:sz="4" w:space="0"/>
            </w:tcBorders>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最大载重</w:t>
            </w:r>
          </w:p>
          <w:p>
            <w:pPr>
              <w:pStyle w:val="9"/>
              <w:keepNext w:val="0"/>
              <w:keepLines w:val="0"/>
              <w:framePr w:w="9300" w:h="8595" w:vSpace="1065" w:wrap="around" w:vAnchor="margin" w:hAnchor="page" w:x="-203" w:y="32206"/>
              <w:widowControl w:val="0"/>
              <w:shd w:val="clear" w:color="auto" w:fill="auto"/>
              <w:bidi w:val="0"/>
              <w:spacing w:before="0" w:after="0" w:line="202"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Utmost loading</w:t>
            </w:r>
          </w:p>
        </w:tc>
        <w:tc>
          <w:tcPr>
            <w:tcBorders>
              <w:top w:val="single" w:color="auto" w:sz="4" w:space="0"/>
            </w:tcBorders>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940"/>
              <w:jc w:val="left"/>
            </w:pPr>
            <w:r>
              <w:rPr>
                <w:color w:val="000000"/>
                <w:spacing w:val="0"/>
                <w:w w:val="100"/>
                <w:position w:val="0"/>
                <w:lang w:val="en-US" w:eastAsia="en-US" w:bidi="en-US"/>
              </w:rPr>
              <w:t>350Kg</w:t>
            </w:r>
          </w:p>
        </w:tc>
      </w:tr>
      <w:tr>
        <w:tblPrEx>
          <w:tblCellMar>
            <w:top w:w="0" w:type="dxa"/>
            <w:left w:w="10" w:type="dxa"/>
            <w:bottom w:w="0" w:type="dxa"/>
            <w:right w:w="10" w:type="dxa"/>
          </w:tblCellMar>
        </w:tblPrEx>
        <w:trPr>
          <w:trHeight w:val="1725" w:hRule="exact"/>
        </w:trPr>
        <w:tc>
          <w:tcPr>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最大行程</w:t>
            </w:r>
          </w:p>
          <w:p>
            <w:pPr>
              <w:pStyle w:val="9"/>
              <w:keepNext w:val="0"/>
              <w:keepLines w:val="0"/>
              <w:framePr w:w="9300" w:h="8595" w:vSpace="1065" w:wrap="around" w:vAnchor="margin" w:hAnchor="page" w:x="-203" w:y="32206"/>
              <w:widowControl w:val="0"/>
              <w:shd w:val="clear" w:color="auto" w:fill="auto"/>
              <w:bidi w:val="0"/>
              <w:spacing w:before="0" w:after="0" w:line="226"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Treading distance(max)</w:t>
            </w:r>
          </w:p>
        </w:tc>
        <w:tc>
          <w:tcPr>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3000mm</w:t>
            </w:r>
          </w:p>
        </w:tc>
      </w:tr>
      <w:tr>
        <w:tblPrEx>
          <w:tblCellMar>
            <w:top w:w="0" w:type="dxa"/>
            <w:left w:w="10" w:type="dxa"/>
            <w:bottom w:w="0" w:type="dxa"/>
            <w:right w:w="10" w:type="dxa"/>
          </w:tblCellMar>
        </w:tblPrEx>
        <w:trPr>
          <w:trHeight w:val="1740" w:hRule="exact"/>
        </w:trPr>
        <w:tc>
          <w:tcPr>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机器重量</w:t>
            </w:r>
          </w:p>
          <w:p>
            <w:pPr>
              <w:pStyle w:val="9"/>
              <w:keepNext w:val="0"/>
              <w:keepLines w:val="0"/>
              <w:framePr w:w="9300" w:h="8595" w:vSpace="1065" w:wrap="around" w:vAnchor="margin" w:hAnchor="page" w:x="-203" w:y="32206"/>
              <w:widowControl w:val="0"/>
              <w:shd w:val="clear" w:color="auto" w:fill="auto"/>
              <w:bidi w:val="0"/>
              <w:spacing w:before="0" w:after="0" w:line="233"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940"/>
              <w:jc w:val="left"/>
            </w:pPr>
            <w:r>
              <w:rPr>
                <w:color w:val="000000"/>
                <w:spacing w:val="0"/>
                <w:w w:val="100"/>
                <w:position w:val="0"/>
                <w:lang w:val="en-US" w:eastAsia="en-US" w:bidi="en-US"/>
              </w:rPr>
              <w:t>500Kg</w:t>
            </w:r>
          </w:p>
        </w:tc>
      </w:tr>
      <w:tr>
        <w:tblPrEx>
          <w:tblCellMar>
            <w:top w:w="0" w:type="dxa"/>
            <w:left w:w="10" w:type="dxa"/>
            <w:bottom w:w="0" w:type="dxa"/>
            <w:right w:w="10" w:type="dxa"/>
          </w:tblCellMar>
        </w:tblPrEx>
        <w:trPr>
          <w:trHeight w:val="1785" w:hRule="exact"/>
        </w:trPr>
        <w:tc>
          <w:tcPr>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总功率</w:t>
            </w:r>
          </w:p>
          <w:p>
            <w:pPr>
              <w:pStyle w:val="9"/>
              <w:keepNext w:val="0"/>
              <w:keepLines w:val="0"/>
              <w:framePr w:w="9300" w:h="8595" w:vSpace="1065" w:wrap="around" w:vAnchor="margin" w:hAnchor="page" w:x="-203" w:y="32206"/>
              <w:widowControl w:val="0"/>
              <w:shd w:val="clear" w:color="auto" w:fill="auto"/>
              <w:bidi w:val="0"/>
              <w:spacing w:before="0" w:after="0" w:line="233"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9300" w:h="8595" w:vSpace="1065" w:wrap="around" w:vAnchor="margin" w:hAnchor="page" w:x="-203" w:y="32206"/>
              <w:widowControl w:val="0"/>
              <w:shd w:val="clear" w:color="auto" w:fill="auto"/>
              <w:bidi w:val="0"/>
              <w:spacing w:before="0" w:after="0" w:line="240" w:lineRule="auto"/>
              <w:ind w:left="0" w:right="0" w:firstLine="940"/>
              <w:jc w:val="left"/>
            </w:pPr>
            <w:r>
              <w:rPr>
                <w:color w:val="000000"/>
                <w:spacing w:val="0"/>
                <w:w w:val="100"/>
                <w:position w:val="0"/>
                <w:lang w:val="en-US" w:eastAsia="en-US" w:bidi="en-US"/>
              </w:rPr>
              <w:t>2.2Kw</w:t>
            </w:r>
          </w:p>
        </w:tc>
      </w:tr>
    </w:tbl>
    <w:p>
      <w:pPr>
        <w:framePr w:w="9300" w:h="8595" w:vSpace="1065" w:wrap="around" w:vAnchor="margin" w:hAnchor="page" w:x="-203" w:y="32206"/>
        <w:widowControl w:val="0"/>
        <w:spacing w:line="1" w:lineRule="exact"/>
      </w:pPr>
    </w:p>
    <w:p>
      <w:pPr>
        <w:pStyle w:val="27"/>
        <w:keepNext w:val="0"/>
        <w:keepLines w:val="0"/>
        <w:framePr w:w="4140" w:h="450" w:wrap="around" w:vAnchor="margin" w:hAnchor="page" w:x="4867" w:y="41416"/>
        <w:widowControl w:val="0"/>
        <w:shd w:val="clear" w:color="auto" w:fill="auto"/>
        <w:bidi w:val="0"/>
        <w:spacing w:before="0" w:after="0" w:line="240" w:lineRule="auto"/>
        <w:ind w:left="0" w:right="0" w:firstLine="0"/>
        <w:jc w:val="left"/>
        <w:rPr>
          <w:sz w:val="38"/>
          <w:szCs w:val="38"/>
        </w:rPr>
      </w:pPr>
      <w:r>
        <w:rPr>
          <w:rFonts w:ascii="Times New Roman" w:hAnsi="Times New Roman" w:eastAsia="Times New Roman" w:cs="Times New Roman"/>
          <w:color w:val="000000"/>
          <w:spacing w:val="0"/>
          <w:w w:val="100"/>
          <w:position w:val="0"/>
          <w:sz w:val="38"/>
          <w:szCs w:val="38"/>
          <w:lang w:val="en-US" w:eastAsia="en-US" w:bidi="en-US"/>
        </w:rPr>
        <w:t>L1200xW850xH3680mm</w:t>
      </w:r>
    </w:p>
    <w:p>
      <w:pPr>
        <w:pStyle w:val="5"/>
        <w:keepNext w:val="0"/>
        <w:keepLines w:val="0"/>
        <w:framePr w:w="1530" w:h="4545" w:wrap="around" w:vAnchor="margin" w:hAnchor="page" w:x="10432" w:y="28996"/>
        <w:widowControl w:val="0"/>
        <w:shd w:val="clear" w:color="auto" w:fill="auto"/>
        <w:bidi w:val="0"/>
        <w:spacing w:before="0" w:after="0" w:line="240" w:lineRule="auto"/>
        <w:ind w:left="0" w:right="0" w:firstLine="0"/>
        <w:jc w:val="both"/>
        <w:rPr>
          <w:sz w:val="552"/>
          <w:szCs w:val="552"/>
        </w:rPr>
      </w:pPr>
      <w:r>
        <w:rPr>
          <w:rFonts w:ascii="Times New Roman" w:hAnsi="Times New Roman" w:eastAsia="Times New Roman" w:cs="Times New Roman"/>
          <w:color w:val="000000"/>
          <w:spacing w:val="0"/>
          <w:w w:val="100"/>
          <w:position w:val="0"/>
          <w:sz w:val="552"/>
          <w:szCs w:val="552"/>
          <w:shd w:val="clear" w:color="auto" w:fill="FFFFFF"/>
          <w:lang w:val="en-US" w:eastAsia="en-US" w:bidi="en-US"/>
        </w:rPr>
        <w:t>il</w:t>
      </w:r>
    </w:p>
    <w:p>
      <w:pPr>
        <w:pStyle w:val="9"/>
        <w:keepNext w:val="0"/>
        <w:keepLines w:val="0"/>
        <w:framePr w:w="2025" w:h="4095" w:wrap="around" w:vAnchor="margin" w:hAnchor="page" w:x="10552" w:y="39106"/>
        <w:widowControl w:val="0"/>
        <w:shd w:val="clear" w:color="auto" w:fill="auto"/>
        <w:bidi w:val="0"/>
        <w:spacing w:before="0" w:after="80" w:line="240" w:lineRule="auto"/>
        <w:ind w:left="0" w:right="0" w:firstLine="0"/>
        <w:jc w:val="left"/>
        <w:rPr>
          <w:sz w:val="98"/>
          <w:szCs w:val="98"/>
        </w:rPr>
      </w:pPr>
      <w:r>
        <w:rPr>
          <w:rFonts w:ascii="Times New Roman" w:hAnsi="Times New Roman" w:eastAsia="Times New Roman" w:cs="Times New Roman"/>
          <w:color w:val="000000"/>
          <w:spacing w:val="0"/>
          <w:w w:val="100"/>
          <w:position w:val="0"/>
          <w:sz w:val="98"/>
          <w:szCs w:val="98"/>
          <w:shd w:val="clear" w:color="auto" w:fill="FFFFFF"/>
          <w:lang w:val="en-US" w:eastAsia="en-US" w:bidi="en-US"/>
        </w:rPr>
        <w:t>l»l</w:t>
      </w:r>
    </w:p>
    <w:p>
      <w:pPr>
        <w:pStyle w:val="9"/>
        <w:keepNext w:val="0"/>
        <w:keepLines w:val="0"/>
        <w:framePr w:w="2025" w:h="4095" w:wrap="around" w:vAnchor="margin" w:hAnchor="page" w:x="10552" w:y="39106"/>
        <w:widowControl w:val="0"/>
        <w:shd w:val="clear" w:color="auto" w:fill="auto"/>
        <w:bidi w:val="0"/>
        <w:spacing w:before="0" w:after="0" w:line="240" w:lineRule="auto"/>
        <w:ind w:left="0" w:right="0" w:firstLine="0"/>
        <w:jc w:val="left"/>
        <w:rPr>
          <w:sz w:val="98"/>
          <w:szCs w:val="98"/>
        </w:rPr>
      </w:pPr>
      <w:r>
        <w:rPr>
          <w:rFonts w:ascii="Times New Roman" w:hAnsi="Times New Roman" w:eastAsia="Times New Roman" w:cs="Times New Roman"/>
          <w:color w:val="000000"/>
          <w:spacing w:val="0"/>
          <w:w w:val="100"/>
          <w:position w:val="0"/>
          <w:sz w:val="98"/>
          <w:szCs w:val="98"/>
          <w:shd w:val="clear" w:color="auto" w:fill="FFFFFF"/>
          <w:lang w:val="en-US" w:eastAsia="en-US" w:bidi="en-US"/>
        </w:rPr>
        <w:t>III!</w:t>
      </w:r>
    </w:p>
    <w:p>
      <w:pPr>
        <w:pStyle w:val="9"/>
        <w:keepNext w:val="0"/>
        <w:keepLines w:val="0"/>
        <w:framePr w:w="15105" w:h="585" w:wrap="around" w:vAnchor="margin" w:hAnchor="page" w:x="-1283" w:y="463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3595" w:h="585" w:wrap="around" w:vAnchor="margin" w:hAnchor="page" w:x="-9773" w:y="471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9"/>
        <w:keepNext w:val="0"/>
        <w:keepLines w:val="0"/>
        <w:framePr w:w="10920" w:h="2310" w:wrap="around" w:vAnchor="margin" w:hAnchor="page" w:x="19852" w:y="29221"/>
        <w:widowControl w:val="0"/>
        <w:shd w:val="clear" w:color="auto" w:fill="auto"/>
        <w:bidi w:val="0"/>
        <w:spacing w:before="0" w:after="0" w:line="765" w:lineRule="exact"/>
        <w:ind w:left="0" w:right="0" w:firstLine="980"/>
        <w:jc w:val="both"/>
        <w:rPr>
          <w:sz w:val="50"/>
          <w:szCs w:val="50"/>
        </w:rPr>
      </w:pPr>
      <w:r>
        <w:rPr>
          <w:color w:val="000000"/>
          <w:spacing w:val="0"/>
          <w:w w:val="100"/>
          <w:position w:val="0"/>
          <w:sz w:val="50"/>
          <w:szCs w:val="50"/>
          <w:lang w:val="zh-TW" w:eastAsia="zh-TW" w:bidi="zh-TW"/>
        </w:rPr>
        <w:t>本机主要用于单个再生海绵和高密度方泡 海绵的水平往复切片工作，本机全自动数字控 制，切割精确，操作简便。</w:t>
      </w:r>
    </w:p>
    <w:p>
      <w:pPr>
        <w:pStyle w:val="9"/>
        <w:keepNext w:val="0"/>
        <w:keepLines w:val="0"/>
        <w:framePr w:w="11700" w:h="3705" w:wrap="around" w:vAnchor="margin" w:hAnchor="page" w:x="19867" w:y="32146"/>
        <w:widowControl w:val="0"/>
        <w:shd w:val="clear" w:color="auto" w:fill="auto"/>
        <w:bidi w:val="0"/>
        <w:spacing w:before="0" w:after="0" w:line="724" w:lineRule="exact"/>
        <w:ind w:left="0" w:right="0" w:firstLine="820"/>
        <w:jc w:val="left"/>
      </w:pPr>
      <w:r>
        <w:rPr>
          <w:color w:val="000000"/>
          <w:spacing w:val="0"/>
          <w:w w:val="100"/>
          <w:position w:val="0"/>
          <w:lang w:val="en-US" w:eastAsia="en-US" w:bidi="en-US"/>
        </w:rPr>
        <w:t>This machine is mainly used for horizontal reciprocating slicing of one square foam or high- density foam. It adopts fully automatic digital control, with high cutting precision, simple operation and high efficiency.</w:t>
      </w:r>
    </w:p>
    <w:tbl>
      <w:tblPr>
        <w:tblStyle w:val="2"/>
        <w:tblW w:w="0" w:type="auto"/>
        <w:tblInd w:w="0" w:type="dxa"/>
        <w:tblLayout w:type="fixed"/>
        <w:tblCellMar>
          <w:top w:w="0" w:type="dxa"/>
          <w:left w:w="10" w:type="dxa"/>
          <w:bottom w:w="0" w:type="dxa"/>
          <w:right w:w="10" w:type="dxa"/>
        </w:tblCellMar>
      </w:tblPr>
      <w:tblGrid>
        <w:gridCol w:w="4335"/>
        <w:gridCol w:w="8085"/>
        <w:gridCol w:w="9750"/>
        <w:gridCol w:w="9585"/>
      </w:tblGrid>
      <w:tr>
        <w:tblPrEx>
          <w:tblCellMar>
            <w:top w:w="0" w:type="dxa"/>
            <w:left w:w="10" w:type="dxa"/>
            <w:bottom w:w="0" w:type="dxa"/>
            <w:right w:w="10" w:type="dxa"/>
          </w:tblCellMar>
        </w:tblPrEx>
        <w:trPr>
          <w:trHeight w:val="840" w:hRule="exact"/>
        </w:trPr>
        <w:tc>
          <w:tcPr>
            <w:tcBorders>
              <w:top w:val="single" w:color="auto" w:sz="4" w:space="0"/>
              <w:left w:val="single" w:color="auto" w:sz="4" w:space="0"/>
            </w:tcBorders>
            <w:shd w:val="clear" w:color="auto" w:fill="FFFFFF"/>
            <w:vAlign w:val="bottom"/>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620"/>
              <w:jc w:val="left"/>
              <w:rPr>
                <w:sz w:val="42"/>
                <w:szCs w:val="42"/>
              </w:rPr>
            </w:pPr>
            <w:r>
              <w:rPr>
                <w:color w:val="000000"/>
                <w:spacing w:val="0"/>
                <w:w w:val="100"/>
                <w:position w:val="0"/>
                <w:sz w:val="42"/>
                <w:szCs w:val="42"/>
                <w:lang w:val="zh-TW" w:eastAsia="zh-TW" w:bidi="zh-TW"/>
              </w:rPr>
              <w:t>型号</w:t>
            </w:r>
          </w:p>
        </w:tc>
        <w:tc>
          <w:tcPr>
            <w:tcBorders>
              <w:top w:val="single" w:color="auto" w:sz="4" w:space="0"/>
            </w:tcBorders>
            <w:shd w:val="clear" w:color="auto" w:fill="FFFFFF"/>
            <w:vAlign w:val="bottom"/>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bottom"/>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ULPQ-lll-1650</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ULPQ-lll-2150</w:t>
            </w:r>
          </w:p>
        </w:tc>
      </w:tr>
      <w:tr>
        <w:tblPrEx>
          <w:tblCellMar>
            <w:top w:w="0" w:type="dxa"/>
            <w:left w:w="10" w:type="dxa"/>
            <w:bottom w:w="0" w:type="dxa"/>
            <w:right w:w="10" w:type="dxa"/>
          </w:tblCellMar>
        </w:tblPrEx>
        <w:trPr>
          <w:trHeight w:val="930" w:hRule="exact"/>
        </w:trPr>
        <w:tc>
          <w:tcPr>
            <w:tcBorders>
              <w:top w:val="single" w:color="auto" w:sz="4" w:space="0"/>
            </w:tcBorders>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620"/>
              <w:jc w:val="left"/>
              <w:rPr>
                <w:sz w:val="42"/>
                <w:szCs w:val="42"/>
              </w:rPr>
            </w:pPr>
            <w:r>
              <w:rPr>
                <w:color w:val="000000"/>
                <w:spacing w:val="0"/>
                <w:w w:val="100"/>
                <w:position w:val="0"/>
                <w:sz w:val="42"/>
                <w:szCs w:val="42"/>
                <w:lang w:val="zh-TW" w:eastAsia="zh-TW" w:bidi="zh-TW"/>
              </w:rPr>
              <w:t>可切海绵尺寸</w:t>
            </w:r>
          </w:p>
        </w:tc>
        <w:tc>
          <w:tcPr>
            <w:tcBorders>
              <w:top w:val="single" w:color="auto" w:sz="4" w:space="0"/>
            </w:tcBorders>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Cutting foam size</w:t>
            </w:r>
          </w:p>
        </w:tc>
        <w:tc>
          <w:tcPr>
            <w:tcBorders>
              <w:top w:val="single" w:color="auto" w:sz="4" w:space="0"/>
            </w:tcBorders>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W1650xL2000mm</w:t>
            </w:r>
          </w:p>
        </w:tc>
        <w:tc>
          <w:tcPr>
            <w:tcBorders>
              <w:top w:val="single" w:color="auto" w:sz="4" w:space="0"/>
            </w:tcBorders>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W2150xL3000mm</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40" w:after="0" w:line="240" w:lineRule="auto"/>
              <w:ind w:left="0" w:right="0" w:firstLine="620"/>
              <w:jc w:val="left"/>
              <w:rPr>
                <w:sz w:val="50"/>
                <w:szCs w:val="50"/>
              </w:rPr>
            </w:pPr>
            <w:r>
              <w:rPr>
                <w:color w:val="000000"/>
                <w:spacing w:val="0"/>
                <w:w w:val="100"/>
                <w:position w:val="0"/>
                <w:sz w:val="50"/>
                <w:szCs w:val="50"/>
                <w:lang w:val="zh-TW" w:eastAsia="zh-TW" w:bidi="zh-TW"/>
              </w:rPr>
              <w:t>切绵高度</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00" w:after="0" w:line="240" w:lineRule="auto"/>
              <w:ind w:left="0" w:right="0" w:firstLine="420"/>
              <w:jc w:val="left"/>
            </w:pPr>
            <w:r>
              <w:rPr>
                <w:color w:val="000000"/>
                <w:spacing w:val="0"/>
                <w:w w:val="100"/>
                <w:position w:val="0"/>
                <w:lang w:val="en-US" w:eastAsia="en-US" w:bidi="en-US"/>
              </w:rPr>
              <w:t>Cutting height</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H1200mm</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H1200mm</w:t>
            </w:r>
          </w:p>
        </w:tc>
      </w:tr>
      <w:tr>
        <w:tblPrEx>
          <w:tblCellMar>
            <w:top w:w="0" w:type="dxa"/>
            <w:left w:w="10" w:type="dxa"/>
            <w:bottom w:w="0" w:type="dxa"/>
            <w:right w:w="10" w:type="dxa"/>
          </w:tblCellMar>
        </w:tblPrEx>
        <w:trPr>
          <w:trHeight w:val="900" w:hRule="exact"/>
        </w:trPr>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40" w:after="0" w:line="240" w:lineRule="auto"/>
              <w:ind w:left="0" w:right="0" w:firstLine="620"/>
              <w:jc w:val="left"/>
              <w:rPr>
                <w:sz w:val="50"/>
                <w:szCs w:val="50"/>
              </w:rPr>
            </w:pPr>
            <w:r>
              <w:rPr>
                <w:color w:val="000000"/>
                <w:spacing w:val="0"/>
                <w:w w:val="100"/>
                <w:position w:val="0"/>
                <w:sz w:val="50"/>
                <w:szCs w:val="50"/>
                <w:lang w:val="zh-TW" w:eastAsia="zh-TW" w:bidi="zh-TW"/>
              </w:rPr>
              <w:t>切绵厚度</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20" w:after="0" w:line="240" w:lineRule="auto"/>
              <w:ind w:left="0" w:right="0" w:firstLine="420"/>
              <w:jc w:val="left"/>
            </w:pPr>
            <w:r>
              <w:rPr>
                <w:color w:val="000000"/>
                <w:spacing w:val="0"/>
                <w:w w:val="100"/>
                <w:position w:val="0"/>
                <w:lang w:val="en-US" w:eastAsia="en-US" w:bidi="en-US"/>
              </w:rPr>
              <w:t>Cutting thickness</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80" w:after="0" w:line="240" w:lineRule="auto"/>
              <w:ind w:left="0" w:right="0" w:firstLine="0"/>
              <w:jc w:val="center"/>
            </w:pPr>
            <w:r>
              <w:rPr>
                <w:color w:val="000000"/>
                <w:spacing w:val="0"/>
                <w:w w:val="100"/>
                <w:position w:val="0"/>
                <w:lang w:val="en-US" w:eastAsia="en-US" w:bidi="en-US"/>
              </w:rPr>
              <w:t>2~60mm</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60" w:after="0" w:line="240" w:lineRule="auto"/>
              <w:ind w:left="0" w:right="0" w:firstLine="0"/>
              <w:jc w:val="center"/>
            </w:pPr>
            <w:r>
              <w:rPr>
                <w:color w:val="000000"/>
                <w:spacing w:val="0"/>
                <w:w w:val="100"/>
                <w:position w:val="0"/>
                <w:lang w:val="en-US" w:eastAsia="en-US" w:bidi="en-US"/>
              </w:rPr>
              <w:t>2~60mm</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20" w:after="0" w:line="240" w:lineRule="auto"/>
              <w:ind w:left="0" w:right="0" w:firstLine="620"/>
              <w:jc w:val="left"/>
              <w:rPr>
                <w:sz w:val="50"/>
                <w:szCs w:val="50"/>
              </w:rPr>
            </w:pPr>
            <w:r>
              <w:rPr>
                <w:color w:val="000000"/>
                <w:spacing w:val="0"/>
                <w:w w:val="100"/>
                <w:position w:val="0"/>
                <w:sz w:val="50"/>
                <w:szCs w:val="50"/>
                <w:lang w:val="zh-TW" w:eastAsia="zh-TW" w:bidi="zh-TW"/>
              </w:rPr>
              <w:t>最大切割密度</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00" w:after="0" w:line="240" w:lineRule="auto"/>
              <w:ind w:left="0" w:right="0" w:firstLine="420"/>
              <w:jc w:val="left"/>
            </w:pPr>
            <w:r>
              <w:rPr>
                <w:color w:val="000000"/>
                <w:spacing w:val="0"/>
                <w:w w:val="100"/>
                <w:position w:val="0"/>
                <w:lang w:val="en-US" w:eastAsia="en-US" w:bidi="en-US"/>
              </w:rPr>
              <w:t>Cutting density(max)</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20" w:after="0" w:line="240" w:lineRule="auto"/>
              <w:ind w:left="0" w:right="0" w:firstLine="0"/>
              <w:jc w:val="center"/>
            </w:pPr>
            <w:r>
              <w:rPr>
                <w:color w:val="000000"/>
                <w:spacing w:val="0"/>
                <w:w w:val="100"/>
                <w:position w:val="0"/>
                <w:lang w:val="en-US" w:eastAsia="en-US" w:bidi="en-US"/>
              </w:rPr>
              <w:t>120Kg/m</w:t>
            </w:r>
            <w:r>
              <w:rPr>
                <w:color w:val="000000"/>
                <w:spacing w:val="0"/>
                <w:w w:val="100"/>
                <w:position w:val="0"/>
                <w:vertAlign w:val="superscript"/>
                <w:lang w:val="en-US" w:eastAsia="en-US" w:bidi="en-US"/>
              </w:rPr>
              <w:t>3</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20" w:after="0" w:line="240" w:lineRule="auto"/>
              <w:ind w:left="0" w:right="0" w:firstLine="0"/>
              <w:jc w:val="center"/>
            </w:pPr>
            <w:r>
              <w:rPr>
                <w:color w:val="000000"/>
                <w:spacing w:val="0"/>
                <w:w w:val="100"/>
                <w:position w:val="0"/>
                <w:lang w:val="en-US" w:eastAsia="en-US" w:bidi="en-US"/>
              </w:rPr>
              <w:t>120Kg/m</w:t>
            </w:r>
            <w:r>
              <w:rPr>
                <w:color w:val="000000"/>
                <w:spacing w:val="0"/>
                <w:w w:val="100"/>
                <w:position w:val="0"/>
                <w:vertAlign w:val="superscript"/>
                <w:lang w:val="en-US" w:eastAsia="en-US" w:bidi="en-US"/>
              </w:rPr>
              <w:t>3</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40" w:after="0" w:line="240" w:lineRule="auto"/>
              <w:ind w:left="0" w:right="0" w:firstLine="620"/>
              <w:jc w:val="left"/>
              <w:rPr>
                <w:sz w:val="50"/>
                <w:szCs w:val="50"/>
              </w:rPr>
            </w:pPr>
            <w:r>
              <w:rPr>
                <w:color w:val="000000"/>
                <w:spacing w:val="0"/>
                <w:w w:val="100"/>
                <w:position w:val="0"/>
                <w:sz w:val="50"/>
                <w:szCs w:val="50"/>
                <w:lang w:val="zh-TW" w:eastAsia="zh-TW" w:bidi="zh-TW"/>
              </w:rPr>
              <w:t>切割速度</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20" w:after="0" w:line="240" w:lineRule="auto"/>
              <w:ind w:left="0" w:right="0" w:firstLine="420"/>
              <w:jc w:val="left"/>
            </w:pPr>
            <w:r>
              <w:rPr>
                <w:color w:val="000000"/>
                <w:spacing w:val="0"/>
                <w:w w:val="100"/>
                <w:position w:val="0"/>
                <w:lang w:val="en-US" w:eastAsia="en-US" w:bidi="en-US"/>
              </w:rPr>
              <w:t>Cutting speed</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0~25m/min</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40" w:after="0" w:line="240" w:lineRule="auto"/>
              <w:ind w:left="0" w:right="0" w:firstLine="0"/>
              <w:jc w:val="center"/>
            </w:pPr>
            <w:r>
              <w:rPr>
                <w:color w:val="000000"/>
                <w:spacing w:val="0"/>
                <w:w w:val="100"/>
                <w:position w:val="0"/>
                <w:lang w:val="en-US" w:eastAsia="en-US" w:bidi="en-US"/>
              </w:rPr>
              <w:t>0~25m/min</w:t>
            </w:r>
          </w:p>
        </w:tc>
      </w:tr>
      <w:tr>
        <w:tblPrEx>
          <w:tblCellMar>
            <w:top w:w="0" w:type="dxa"/>
            <w:left w:w="10" w:type="dxa"/>
            <w:bottom w:w="0" w:type="dxa"/>
            <w:right w:w="10" w:type="dxa"/>
          </w:tblCellMar>
        </w:tblPrEx>
        <w:trPr>
          <w:trHeight w:val="885" w:hRule="exact"/>
        </w:trPr>
        <w:tc>
          <w:tcPr>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8.92KW</w:t>
            </w:r>
          </w:p>
        </w:tc>
        <w:tc>
          <w:tcPr>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8.92KW</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刀带长度</w:t>
            </w:r>
          </w:p>
        </w:tc>
        <w:tc>
          <w:tcPr>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Blade length</w:t>
            </w:r>
          </w:p>
        </w:tc>
        <w:tc>
          <w:tcPr>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7200mm</w:t>
            </w:r>
          </w:p>
        </w:tc>
        <w:tc>
          <w:tcPr>
            <w:shd w:val="clear" w:color="auto" w:fill="FFFFFF"/>
            <w:vAlign w:val="center"/>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8200mm</w:t>
            </w:r>
          </w:p>
        </w:tc>
      </w:tr>
      <w:tr>
        <w:tblPrEx>
          <w:tblCellMar>
            <w:top w:w="0" w:type="dxa"/>
            <w:left w:w="10" w:type="dxa"/>
            <w:bottom w:w="0" w:type="dxa"/>
            <w:right w:w="10" w:type="dxa"/>
          </w:tblCellMar>
        </w:tblPrEx>
        <w:trPr>
          <w:trHeight w:val="885" w:hRule="exact"/>
        </w:trPr>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20" w:after="0" w:line="240" w:lineRule="auto"/>
              <w:ind w:left="0" w:right="0" w:firstLine="62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00" w:after="0" w:line="240" w:lineRule="auto"/>
              <w:ind w:left="0" w:right="0" w:firstLine="42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00" w:after="0" w:line="240" w:lineRule="auto"/>
              <w:ind w:left="0" w:right="0" w:firstLine="0"/>
              <w:jc w:val="center"/>
            </w:pPr>
            <w:r>
              <w:rPr>
                <w:color w:val="000000"/>
                <w:spacing w:val="0"/>
                <w:w w:val="100"/>
                <w:position w:val="0"/>
                <w:lang w:val="en-US" w:eastAsia="en-US" w:bidi="en-US"/>
              </w:rPr>
              <w:t>2000Kg</w:t>
            </w:r>
          </w:p>
        </w:tc>
        <w:tc>
          <w:tcPr>
            <w:shd w:val="clear" w:color="auto" w:fill="FFFFFF"/>
            <w:vAlign w:val="top"/>
          </w:tcPr>
          <w:p>
            <w:pPr>
              <w:pStyle w:val="9"/>
              <w:keepNext w:val="0"/>
              <w:keepLines w:val="0"/>
              <w:framePr w:w="31755" w:h="8850" w:wrap="around" w:vAnchor="margin" w:hAnchor="page" w:x="19222" w:y="36796"/>
              <w:widowControl w:val="0"/>
              <w:shd w:val="clear" w:color="auto" w:fill="auto"/>
              <w:bidi w:val="0"/>
              <w:spacing w:before="100" w:after="0" w:line="240" w:lineRule="auto"/>
              <w:ind w:left="0" w:right="0" w:firstLine="0"/>
              <w:jc w:val="center"/>
            </w:pPr>
            <w:r>
              <w:rPr>
                <w:color w:val="000000"/>
                <w:spacing w:val="0"/>
                <w:w w:val="100"/>
                <w:position w:val="0"/>
                <w:lang w:val="en-US" w:eastAsia="en-US" w:bidi="en-US"/>
              </w:rPr>
              <w:t>2500Kg</w:t>
            </w:r>
          </w:p>
        </w:tc>
      </w:tr>
      <w:tr>
        <w:tblPrEx>
          <w:tblCellMar>
            <w:top w:w="0" w:type="dxa"/>
            <w:left w:w="10" w:type="dxa"/>
            <w:bottom w:w="0" w:type="dxa"/>
            <w:right w:w="10" w:type="dxa"/>
          </w:tblCellMar>
        </w:tblPrEx>
        <w:trPr>
          <w:trHeight w:val="855" w:hRule="exact"/>
        </w:trPr>
        <w:tc>
          <w:tcPr>
            <w:shd w:val="clear" w:color="auto" w:fill="FFFFFF"/>
            <w:vAlign w:val="bottom"/>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620"/>
              <w:jc w:val="left"/>
              <w:rPr>
                <w:sz w:val="42"/>
                <w:szCs w:val="42"/>
              </w:rPr>
            </w:pPr>
            <w:r>
              <w:rPr>
                <w:color w:val="000000"/>
                <w:spacing w:val="0"/>
                <w:w w:val="100"/>
                <w:position w:val="0"/>
                <w:sz w:val="42"/>
                <w:szCs w:val="42"/>
                <w:lang w:val="zh-TW" w:eastAsia="zh-TW" w:bidi="zh-TW"/>
              </w:rPr>
              <w:t>机器外形尺寸</w:t>
            </w:r>
          </w:p>
        </w:tc>
        <w:tc>
          <w:tcPr>
            <w:shd w:val="clear" w:color="auto" w:fill="FFFFFF"/>
            <w:vAlign w:val="bottom"/>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420"/>
              <w:jc w:val="left"/>
            </w:pPr>
            <w:r>
              <w:rPr>
                <w:color w:val="000000"/>
                <w:spacing w:val="0"/>
                <w:w w:val="100"/>
                <w:position w:val="0"/>
                <w:lang w:val="en-US" w:eastAsia="en-US" w:bidi="en-US"/>
              </w:rPr>
              <w:t>Machine external size</w:t>
            </w:r>
          </w:p>
        </w:tc>
        <w:tc>
          <w:tcPr>
            <w:shd w:val="clear" w:color="auto" w:fill="FFFFFF"/>
            <w:vAlign w:val="bottom"/>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L5800 x W3700 x H2400mm</w:t>
            </w:r>
          </w:p>
        </w:tc>
        <w:tc>
          <w:tcPr>
            <w:shd w:val="clear" w:color="auto" w:fill="FFFFFF"/>
            <w:vAlign w:val="bottom"/>
          </w:tcPr>
          <w:p>
            <w:pPr>
              <w:pStyle w:val="9"/>
              <w:keepNext w:val="0"/>
              <w:keepLines w:val="0"/>
              <w:framePr w:w="31755" w:h="8850" w:wrap="around" w:vAnchor="margin" w:hAnchor="page" w:x="19222" w:y="367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L6800X W4200 xH2400mm</w:t>
            </w:r>
          </w:p>
        </w:tc>
      </w:tr>
    </w:tbl>
    <w:p>
      <w:pPr>
        <w:framePr w:w="31755" w:h="8850" w:wrap="around" w:vAnchor="margin" w:hAnchor="page" w:x="19222" w:y="36796"/>
        <w:widowControl w:val="0"/>
        <w:spacing w:line="1" w:lineRule="exact"/>
      </w:pPr>
    </w:p>
    <w:p>
      <w:pPr>
        <w:pStyle w:val="9"/>
        <w:keepNext w:val="0"/>
        <w:keepLines w:val="0"/>
        <w:framePr w:w="23610" w:h="1350" w:wrap="around" w:vAnchor="margin" w:hAnchor="page" w:x="19282" w:y="4635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9"/>
        <w:keepNext w:val="0"/>
        <w:keepLines w:val="0"/>
        <w:framePr w:w="23610" w:h="1350" w:wrap="around" w:vAnchor="margin" w:hAnchor="page" w:x="19282"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-13531215</wp:posOffset>
            </wp:positionH>
            <wp:positionV relativeFrom="margin">
              <wp:posOffset>0</wp:posOffset>
            </wp:positionV>
            <wp:extent cx="7391400" cy="1905000"/>
            <wp:effectExtent l="0" t="0" r="0" b="0"/>
            <wp:wrapNone/>
            <wp:docPr id="315" name="Shape 315"/>
            <wp:cNvGraphicFramePr/>
            <a:graphic xmlns:a="http://schemas.openxmlformats.org/drawingml/2006/main">
              <a:graphicData uri="http://schemas.openxmlformats.org/drawingml/2006/picture">
                <pic:pic xmlns:pic="http://schemas.openxmlformats.org/drawingml/2006/picture">
                  <pic:nvPicPr>
                    <pic:cNvPr id="315" name="Shape 315"/>
                    <pic:cNvPicPr/>
                  </pic:nvPicPr>
                  <pic:blipFill>
                    <a:blip r:embed="rId108"/>
                    <a:stretch>
                      <a:fillRect/>
                    </a:stretch>
                  </pic:blipFill>
                  <pic:spPr>
                    <a:xfrm>
                      <a:off x="0" y="0"/>
                      <a:ext cx="7391400"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19050</wp:posOffset>
            </wp:positionV>
            <wp:extent cx="5286375" cy="1885950"/>
            <wp:effectExtent l="0" t="0" r="9525" b="0"/>
            <wp:wrapNone/>
            <wp:docPr id="317" name="Shape 317"/>
            <wp:cNvGraphicFramePr/>
            <a:graphic xmlns:a="http://schemas.openxmlformats.org/drawingml/2006/main">
              <a:graphicData uri="http://schemas.openxmlformats.org/drawingml/2006/picture">
                <pic:pic xmlns:pic="http://schemas.openxmlformats.org/drawingml/2006/picture">
                  <pic:nvPicPr>
                    <pic:cNvPr id="317" name="Shape 317"/>
                    <pic:cNvPicPr/>
                  </pic:nvPicPr>
                  <pic:blipFill>
                    <a:blip r:embed="rId162"/>
                    <a:stretch>
                      <a:fillRect/>
                    </a:stretch>
                  </pic:blipFill>
                  <pic:spPr>
                    <a:xfrm>
                      <a:off x="0" y="0"/>
                      <a:ext cx="5286375" cy="1885950"/>
                    </a:xfrm>
                    <a:prstGeom prst="rect">
                      <a:avLst/>
                    </a:prstGeom>
                  </pic:spPr>
                </pic:pic>
              </a:graphicData>
            </a:graphic>
          </wp:anchor>
        </w:drawing>
      </w:r>
      <w:r>
        <w:drawing>
          <wp:anchor distT="0" distB="0" distL="8039100" distR="0" simplePos="0" relativeHeight="62915584" behindDoc="1" locked="0" layoutInCell="1" allowOverlap="1">
            <wp:simplePos x="0" y="0"/>
            <wp:positionH relativeFrom="page">
              <wp:posOffset>-3406140</wp:posOffset>
            </wp:positionH>
            <wp:positionV relativeFrom="margin">
              <wp:posOffset>3476625</wp:posOffset>
            </wp:positionV>
            <wp:extent cx="12182475" cy="10267950"/>
            <wp:effectExtent l="0" t="0" r="9525" b="0"/>
            <wp:wrapNone/>
            <wp:docPr id="319" name="Shape 319"/>
            <wp:cNvGraphicFramePr/>
            <a:graphic xmlns:a="http://schemas.openxmlformats.org/drawingml/2006/main">
              <a:graphicData uri="http://schemas.openxmlformats.org/drawingml/2006/picture">
                <pic:pic xmlns:pic="http://schemas.openxmlformats.org/drawingml/2006/picture">
                  <pic:nvPicPr>
                    <pic:cNvPr id="319" name="Shape 319"/>
                    <pic:cNvPicPr/>
                  </pic:nvPicPr>
                  <pic:blipFill>
                    <a:blip r:embed="rId163"/>
                    <a:stretch>
                      <a:fillRect/>
                    </a:stretch>
                  </pic:blipFill>
                  <pic:spPr>
                    <a:xfrm>
                      <a:off x="0" y="0"/>
                      <a:ext cx="12182475" cy="10267950"/>
                    </a:xfrm>
                    <a:prstGeom prst="rect">
                      <a:avLst/>
                    </a:prstGeom>
                  </pic:spPr>
                </pic:pic>
              </a:graphicData>
            </a:graphic>
          </wp:anchor>
        </w:drawing>
      </w:r>
      <w:r>
        <w:drawing>
          <wp:anchor distT="0" distB="0" distL="0" distR="2247900" simplePos="0" relativeHeight="62915584" behindDoc="1" locked="0" layoutInCell="1" allowOverlap="1">
            <wp:simplePos x="0" y="0"/>
            <wp:positionH relativeFrom="page">
              <wp:posOffset>-5987415</wp:posOffset>
            </wp:positionH>
            <wp:positionV relativeFrom="margin">
              <wp:posOffset>18221325</wp:posOffset>
            </wp:positionV>
            <wp:extent cx="6505575" cy="10744200"/>
            <wp:effectExtent l="0" t="0" r="9525" b="0"/>
            <wp:wrapNone/>
            <wp:docPr id="321" name="Shape 321"/>
            <wp:cNvGraphicFramePr/>
            <a:graphic xmlns:a="http://schemas.openxmlformats.org/drawingml/2006/main">
              <a:graphicData uri="http://schemas.openxmlformats.org/drawingml/2006/picture">
                <pic:pic xmlns:pic="http://schemas.openxmlformats.org/drawingml/2006/picture">
                  <pic:nvPicPr>
                    <pic:cNvPr id="321" name="Shape 321"/>
                    <pic:cNvPicPr/>
                  </pic:nvPicPr>
                  <pic:blipFill>
                    <a:blip r:embed="rId164"/>
                    <a:stretch>
                      <a:fillRect/>
                    </a:stretch>
                  </pic:blipFill>
                  <pic:spPr>
                    <a:xfrm>
                      <a:off x="0" y="0"/>
                      <a:ext cx="6505575" cy="10744200"/>
                    </a:xfrm>
                    <a:prstGeom prst="rect">
                      <a:avLst/>
                    </a:prstGeom>
                  </pic:spPr>
                </pic:pic>
              </a:graphicData>
            </a:graphic>
          </wp:anchor>
        </w:drawing>
      </w:r>
      <w:r>
        <w:drawing>
          <wp:anchor distT="2676525" distB="0" distL="0" distR="0" simplePos="0" relativeHeight="62915584" behindDoc="1" locked="0" layoutInCell="1" allowOverlap="1">
            <wp:simplePos x="0" y="0"/>
            <wp:positionH relativeFrom="page">
              <wp:posOffset>6623685</wp:posOffset>
            </wp:positionH>
            <wp:positionV relativeFrom="margin">
              <wp:posOffset>21088350</wp:posOffset>
            </wp:positionV>
            <wp:extent cx="1752600" cy="4810125"/>
            <wp:effectExtent l="0" t="0" r="0" b="9525"/>
            <wp:wrapNone/>
            <wp:docPr id="323" name="Shape 323"/>
            <wp:cNvGraphicFramePr/>
            <a:graphic xmlns:a="http://schemas.openxmlformats.org/drawingml/2006/main">
              <a:graphicData uri="http://schemas.openxmlformats.org/drawingml/2006/picture">
                <pic:pic xmlns:pic="http://schemas.openxmlformats.org/drawingml/2006/picture">
                  <pic:nvPicPr>
                    <pic:cNvPr id="323" name="Shape 323"/>
                    <pic:cNvPicPr/>
                  </pic:nvPicPr>
                  <pic:blipFill>
                    <a:blip r:embed="rId165"/>
                    <a:stretch>
                      <a:fillRect/>
                    </a:stretch>
                  </pic:blipFill>
                  <pic:spPr>
                    <a:xfrm>
                      <a:off x="0" y="0"/>
                      <a:ext cx="1752600" cy="48101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5233035</wp:posOffset>
            </wp:positionH>
            <wp:positionV relativeFrom="margin">
              <wp:posOffset>26679525</wp:posOffset>
            </wp:positionV>
            <wp:extent cx="3524250" cy="2305050"/>
            <wp:effectExtent l="0" t="0" r="0" b="0"/>
            <wp:wrapNone/>
            <wp:docPr id="325" name="Shape 325"/>
            <wp:cNvGraphicFramePr/>
            <a:graphic xmlns:a="http://schemas.openxmlformats.org/drawingml/2006/main">
              <a:graphicData uri="http://schemas.openxmlformats.org/drawingml/2006/picture">
                <pic:pic xmlns:pic="http://schemas.openxmlformats.org/drawingml/2006/picture">
                  <pic:nvPicPr>
                    <pic:cNvPr id="325" name="Shape 325"/>
                    <pic:cNvPicPr/>
                  </pic:nvPicPr>
                  <pic:blipFill>
                    <a:blip r:embed="rId166"/>
                    <a:stretch>
                      <a:fillRect/>
                    </a:stretch>
                  </pic:blipFill>
                  <pic:spPr>
                    <a:xfrm>
                      <a:off x="0" y="0"/>
                      <a:ext cx="3524250" cy="23050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20568285</wp:posOffset>
            </wp:positionH>
            <wp:positionV relativeFrom="margin">
              <wp:posOffset>15944850</wp:posOffset>
            </wp:positionV>
            <wp:extent cx="11601450" cy="7219950"/>
            <wp:effectExtent l="0" t="0" r="0" b="0"/>
            <wp:wrapNone/>
            <wp:docPr id="327" name="Shape 327"/>
            <wp:cNvGraphicFramePr/>
            <a:graphic xmlns:a="http://schemas.openxmlformats.org/drawingml/2006/main">
              <a:graphicData uri="http://schemas.openxmlformats.org/drawingml/2006/picture">
                <pic:pic xmlns:pic="http://schemas.openxmlformats.org/drawingml/2006/picture">
                  <pic:nvPicPr>
                    <pic:cNvPr id="327" name="Shape 327"/>
                    <pic:cNvPicPr/>
                  </pic:nvPicPr>
                  <pic:blipFill>
                    <a:blip r:embed="rId167"/>
                    <a:stretch>
                      <a:fillRect/>
                    </a:stretch>
                  </pic:blipFill>
                  <pic:spPr>
                    <a:xfrm>
                      <a:off x="0" y="0"/>
                      <a:ext cx="11601450" cy="7219950"/>
                    </a:xfrm>
                    <a:prstGeom prst="rect">
                      <a:avLst/>
                    </a:prstGeom>
                  </pic:spPr>
                </pic:pic>
              </a:graphicData>
            </a:graphic>
          </wp:anchor>
        </w:drawing>
      </w:r>
      <w:r>
        <w:drawing>
          <wp:anchor distT="0" distB="0" distL="0" distR="0" simplePos="0" relativeHeight="62915584" behindDoc="1" locked="0" layoutInCell="1" allowOverlap="1">
            <wp:simplePos x="0" y="0"/>
            <wp:positionH relativeFrom="margin">
              <wp:posOffset>35041205</wp:posOffset>
            </wp:positionH>
            <wp:positionV relativeFrom="margin">
              <wp:posOffset>3514725</wp:posOffset>
            </wp:positionV>
            <wp:extent cx="11287125" cy="6410325"/>
            <wp:effectExtent l="0" t="0" r="9525" b="9525"/>
            <wp:wrapNone/>
            <wp:docPr id="329" name="Shape 329"/>
            <wp:cNvGraphicFramePr/>
            <a:graphic xmlns:a="http://schemas.openxmlformats.org/drawingml/2006/main">
              <a:graphicData uri="http://schemas.openxmlformats.org/drawingml/2006/picture">
                <pic:pic xmlns:pic="http://schemas.openxmlformats.org/drawingml/2006/picture">
                  <pic:nvPicPr>
                    <pic:cNvPr id="329" name="Shape 329"/>
                    <pic:cNvPicPr/>
                  </pic:nvPicPr>
                  <pic:blipFill>
                    <a:blip r:embed="rId168"/>
                    <a:stretch>
                      <a:fillRect/>
                    </a:stretch>
                  </pic:blipFill>
                  <pic:spPr>
                    <a:xfrm>
                      <a:off x="0" y="0"/>
                      <a:ext cx="11287125" cy="64103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erReference r:id="rId15" w:type="default"/>
          <w:footnotePr>
            <w:numFmt w:val="decimal"/>
          </w:footnotePr>
          <w:pgSz w:w="31680" w:h="31680" w:orient="landscape"/>
          <w:pgMar w:top="0" w:right="0" w:bottom="615" w:left="0" w:header="0" w:footer="3" w:gutter="0"/>
          <w:pgNumType w:start="10"/>
          <w:cols w:space="720" w:num="1"/>
          <w:rtlGutter w:val="0"/>
          <w:docGrid w:linePitch="360" w:charSpace="0"/>
        </w:sectPr>
      </w:pPr>
    </w:p>
    <w:p>
      <w:pPr>
        <w:pStyle w:val="29"/>
        <w:keepNext/>
        <w:keepLines/>
        <w:framePr w:w="17280" w:h="1830" w:wrap="around" w:vAnchor="margin" w:hAnchor="page" w:x="-3383" w:y="586"/>
        <w:widowControl w:val="0"/>
        <w:shd w:val="clear" w:color="auto" w:fill="auto"/>
        <w:bidi w:val="0"/>
        <w:spacing w:before="0" w:after="0" w:line="240" w:lineRule="auto"/>
        <w:ind w:left="0" w:right="0" w:firstLine="0"/>
        <w:jc w:val="left"/>
      </w:pPr>
      <w:bookmarkStart w:id="374" w:name="bookmark374"/>
      <w:bookmarkStart w:id="375" w:name="bookmark375"/>
      <w:bookmarkStart w:id="376" w:name="bookmark376"/>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374"/>
      <w:bookmarkEnd w:id="375"/>
      <w:bookmarkEnd w:id="376"/>
    </w:p>
    <w:p>
      <w:pPr>
        <w:pStyle w:val="9"/>
        <w:keepNext w:val="0"/>
        <w:keepLines w:val="0"/>
        <w:framePr w:w="19920" w:h="1425" w:wrap="around" w:vAnchor="margin" w:hAnchor="page" w:x="19087" w:y="66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3"/>
        <w:keepNext/>
        <w:keepLines/>
        <w:framePr w:w="13710" w:h="1350" w:wrap="around" w:vAnchor="margin" w:hAnchor="page" w:x="-18098" w:y="4171"/>
        <w:widowControl w:val="0"/>
        <w:shd w:val="clear" w:color="auto" w:fill="auto"/>
        <w:bidi w:val="0"/>
        <w:spacing w:before="0" w:after="0" w:line="240" w:lineRule="auto"/>
        <w:ind w:left="0" w:right="0" w:firstLine="0"/>
        <w:jc w:val="both"/>
      </w:pPr>
      <w:bookmarkStart w:id="377" w:name="bookmark377"/>
      <w:bookmarkStart w:id="378" w:name="bookmark378"/>
      <w:bookmarkStart w:id="379" w:name="bookmark379"/>
      <w:r>
        <w:rPr>
          <w:rFonts w:ascii="Times New Roman" w:hAnsi="Times New Roman" w:eastAsia="Times New Roman" w:cs="Times New Roman"/>
          <w:spacing w:val="0"/>
          <w:w w:val="100"/>
          <w:position w:val="0"/>
          <w:lang w:val="en-US" w:eastAsia="en-US" w:bidi="en-US"/>
        </w:rPr>
        <w:t>ULPQ-WDXF-1650/2150</w:t>
      </w:r>
      <w:bookmarkEnd w:id="377"/>
      <w:bookmarkEnd w:id="378"/>
      <w:bookmarkEnd w:id="379"/>
    </w:p>
    <w:p>
      <w:pPr>
        <w:pStyle w:val="21"/>
        <w:keepNext/>
        <w:keepLines/>
        <w:framePr w:w="16725" w:h="1350" w:wrap="around" w:vAnchor="margin" w:hAnchor="page" w:x="19102" w:y="3331"/>
        <w:widowControl w:val="0"/>
        <w:shd w:val="clear" w:color="auto" w:fill="auto"/>
        <w:bidi w:val="0"/>
        <w:spacing w:before="0" w:after="0" w:line="240" w:lineRule="auto"/>
        <w:ind w:left="0" w:right="0" w:firstLine="0"/>
        <w:jc w:val="both"/>
      </w:pPr>
      <w:bookmarkStart w:id="380" w:name="bookmark380"/>
      <w:bookmarkStart w:id="381" w:name="bookmark381"/>
      <w:bookmarkStart w:id="382" w:name="bookmark382"/>
      <w:r>
        <w:rPr>
          <w:rFonts w:ascii="Times New Roman" w:hAnsi="Times New Roman" w:eastAsia="Times New Roman" w:cs="Times New Roman"/>
          <w:b/>
          <w:bCs/>
          <w:color w:val="EF8519"/>
          <w:spacing w:val="0"/>
          <w:w w:val="100"/>
          <w:position w:val="0"/>
          <w:sz w:val="116"/>
          <w:szCs w:val="116"/>
          <w:lang w:val="en-US" w:eastAsia="en-US" w:bidi="en-US"/>
        </w:rPr>
        <w:t>ULJB-12C</w:t>
      </w:r>
      <w:r>
        <w:rPr>
          <w:spacing w:val="0"/>
          <w:w w:val="100"/>
          <w:position w:val="0"/>
          <w:lang w:val="zh-TW" w:eastAsia="zh-TW" w:bidi="zh-TW"/>
        </w:rPr>
        <w:t>再生海绵生产线（双模具）</w:t>
      </w:r>
      <w:bookmarkEnd w:id="380"/>
      <w:bookmarkEnd w:id="381"/>
      <w:bookmarkEnd w:id="382"/>
    </w:p>
    <w:p>
      <w:pPr>
        <w:pStyle w:val="9"/>
        <w:keepNext w:val="0"/>
        <w:keepLines w:val="0"/>
        <w:framePr w:w="2025" w:h="945" w:wrap="around" w:vAnchor="margin" w:hAnchor="page" w:x="5932" w:y="3721"/>
        <w:widowControl w:val="0"/>
        <w:shd w:val="clear" w:color="auto" w:fill="auto"/>
        <w:bidi w:val="0"/>
        <w:spacing w:before="0" w:after="0" w:line="240" w:lineRule="auto"/>
        <w:ind w:left="0" w:right="0" w:firstLine="0"/>
        <w:jc w:val="both"/>
        <w:rPr>
          <w:sz w:val="80"/>
          <w:szCs w:val="80"/>
        </w:rPr>
      </w:pPr>
      <w:r>
        <w:rPr>
          <w:rFonts w:ascii="Times New Roman" w:hAnsi="Times New Roman" w:eastAsia="Times New Roman" w:cs="Times New Roman"/>
          <w:b/>
          <w:bCs/>
          <w:color w:val="000000"/>
          <w:spacing w:val="0"/>
          <w:w w:val="100"/>
          <w:position w:val="0"/>
          <w:sz w:val="80"/>
          <w:szCs w:val="80"/>
          <w:shd w:val="clear" w:color="auto" w:fill="FFFFFF"/>
          <w:lang w:val="en-US" w:eastAsia="en-US" w:bidi="en-US"/>
        </w:rPr>
        <w:t>NEW</w:t>
      </w:r>
    </w:p>
    <w:p>
      <w:pPr>
        <w:pStyle w:val="21"/>
        <w:keepNext/>
        <w:keepLines/>
        <w:framePr w:w="16620" w:h="1935" w:wrap="around" w:vAnchor="margin" w:hAnchor="page" w:x="-4013" w:y="3796"/>
        <w:widowControl w:val="0"/>
        <w:shd w:val="clear" w:color="auto" w:fill="auto"/>
        <w:bidi w:val="0"/>
        <w:spacing w:before="0" w:after="80" w:line="240" w:lineRule="auto"/>
        <w:ind w:left="0" w:right="0" w:firstLine="0"/>
        <w:jc w:val="left"/>
      </w:pPr>
      <w:bookmarkStart w:id="383" w:name="bookmark385"/>
      <w:bookmarkStart w:id="384" w:name="bookmark383"/>
      <w:bookmarkStart w:id="385" w:name="bookmark384"/>
      <w:r>
        <w:rPr>
          <w:spacing w:val="0"/>
          <w:w w:val="100"/>
          <w:position w:val="0"/>
          <w:lang w:val="zh-TW" w:eastAsia="zh-TW" w:bidi="zh-TW"/>
        </w:rPr>
        <w:t>海绵网带吸风平切机</w:t>
      </w:r>
      <w:r>
        <w:rPr>
          <w:color w:val="E91B24"/>
          <w:spacing w:val="0"/>
          <w:w w:val="100"/>
          <w:position w:val="0"/>
          <w:lang w:val="zh-TW" w:eastAsia="zh-TW" w:bidi="zh-TW"/>
        </w:rPr>
        <w:t>寻</w:t>
      </w:r>
      <w:bookmarkEnd w:id="383"/>
      <w:bookmarkEnd w:id="384"/>
      <w:bookmarkEnd w:id="385"/>
    </w:p>
    <w:p>
      <w:pPr>
        <w:pStyle w:val="11"/>
        <w:keepNext/>
        <w:keepLines/>
        <w:framePr w:w="16620" w:h="1935" w:wrap="around" w:vAnchor="margin" w:hAnchor="page" w:x="-4013" w:y="3796"/>
        <w:widowControl w:val="0"/>
        <w:shd w:val="clear" w:color="auto" w:fill="auto"/>
        <w:bidi w:val="0"/>
        <w:spacing w:before="0" w:after="0" w:line="240" w:lineRule="auto"/>
        <w:ind w:left="0" w:right="0" w:firstLine="0"/>
        <w:jc w:val="left"/>
      </w:pPr>
      <w:bookmarkStart w:id="386" w:name="bookmark388"/>
      <w:bookmarkStart w:id="387" w:name="bookmark387"/>
      <w:bookmarkStart w:id="388" w:name="bookmark386"/>
      <w:r>
        <w:rPr>
          <w:rFonts w:ascii="Times New Roman" w:hAnsi="Times New Roman" w:eastAsia="Times New Roman" w:cs="Times New Roman"/>
          <w:spacing w:val="0"/>
          <w:w w:val="100"/>
          <w:position w:val="0"/>
          <w:lang w:val="en-US" w:eastAsia="en-US" w:bidi="en-US"/>
        </w:rPr>
        <w:t>Horizontal Foam Mesh-belt Cutting Machine (with vacuum)</w:t>
      </w:r>
      <w:bookmarkEnd w:id="386"/>
      <w:bookmarkEnd w:id="387"/>
      <w:bookmarkEnd w:id="388"/>
    </w:p>
    <w:p>
      <w:pPr>
        <w:pStyle w:val="9"/>
        <w:keepNext w:val="0"/>
        <w:keepLines w:val="0"/>
        <w:framePr w:w="330" w:h="360" w:wrap="around" w:vAnchor="margin" w:hAnchor="page" w:x="-3548" w:y="4021"/>
        <w:widowControl w:val="0"/>
        <w:shd w:val="clear" w:color="auto" w:fill="auto"/>
        <w:bidi w:val="0"/>
        <w:spacing w:before="0" w:after="0" w:line="240" w:lineRule="auto"/>
        <w:ind w:left="0" w:right="0" w:firstLine="0"/>
        <w:jc w:val="both"/>
        <w:rPr>
          <w:sz w:val="30"/>
          <w:szCs w:val="30"/>
        </w:rPr>
      </w:pPr>
      <w:r>
        <w:rPr>
          <w:rFonts w:ascii="Times New Roman" w:hAnsi="Times New Roman" w:eastAsia="Times New Roman" w:cs="Times New Roman"/>
          <w:color w:val="000000"/>
          <w:spacing w:val="0"/>
          <w:w w:val="100"/>
          <w:position w:val="0"/>
          <w:sz w:val="30"/>
          <w:szCs w:val="30"/>
          <w:shd w:val="clear" w:color="auto" w:fill="FFFFFF"/>
          <w:lang w:val="en-US" w:eastAsia="en-US" w:bidi="en-US"/>
        </w:rPr>
        <w:t>KT</w:t>
      </w:r>
    </w:p>
    <w:p>
      <w:pPr>
        <w:pStyle w:val="23"/>
        <w:keepNext w:val="0"/>
        <w:keepLines w:val="0"/>
        <w:framePr w:w="14205" w:h="780" w:wrap="around" w:vAnchor="margin" w:hAnchor="page" w:x="36307" w:y="3751"/>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Foam Re-bonding Machine(Double Mouldings)</w:t>
      </w:r>
    </w:p>
    <w:p>
      <w:pPr>
        <w:pStyle w:val="5"/>
        <w:keepNext w:val="0"/>
        <w:keepLines w:val="0"/>
        <w:framePr w:w="2625" w:h="345" w:wrap="around" w:vAnchor="margin" w:hAnchor="page" w:x="9397" w:y="18151"/>
        <w:widowControl w:val="0"/>
        <w:shd w:val="clear" w:color="auto" w:fill="auto"/>
        <w:bidi w:val="0"/>
        <w:spacing w:before="0" w:after="0" w:line="240" w:lineRule="auto"/>
        <w:ind w:left="0" w:right="0" w:firstLine="0"/>
        <w:jc w:val="right"/>
        <w:rPr>
          <w:sz w:val="24"/>
          <w:szCs w:val="24"/>
        </w:rPr>
      </w:pPr>
      <w:r>
        <w:rPr>
          <w:color w:val="000000"/>
          <w:spacing w:val="0"/>
          <w:w w:val="100"/>
          <w:position w:val="0"/>
          <w:sz w:val="24"/>
          <w:szCs w:val="24"/>
          <w:lang w:val="zh-TW" w:eastAsia="zh-TW" w:bidi="zh-TW"/>
        </w:rPr>
        <w:t>实用新型专利证书</w:t>
      </w:r>
    </w:p>
    <w:p>
      <w:pPr>
        <w:pStyle w:val="5"/>
        <w:keepNext w:val="0"/>
        <w:keepLines w:val="0"/>
        <w:framePr w:w="930" w:h="225" w:wrap="around" w:vAnchor="margin" w:hAnchor="page" w:x="8872" w:y="18871"/>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3"/>
          <w:szCs w:val="13"/>
          <w:lang w:val="en-US" w:eastAsia="en-US" w:bidi="en-US"/>
        </w:rPr>
        <w:t>Mt*!</w:t>
      </w:r>
      <w:r>
        <w:rPr>
          <w:color w:val="000000"/>
          <w:spacing w:val="0"/>
          <w:w w:val="100"/>
          <w:position w:val="0"/>
          <w:sz w:val="18"/>
          <w:szCs w:val="18"/>
          <w:lang w:val="zh-TW" w:eastAsia="zh-TW" w:bidi="zh-TW"/>
        </w:rPr>
        <w:t>海蝴机眾</w:t>
      </w:r>
    </w:p>
    <w:p>
      <w:pPr>
        <w:pStyle w:val="5"/>
        <w:keepNext w:val="0"/>
        <w:keepLines w:val="0"/>
        <w:framePr w:w="465" w:h="180" w:wrap="around" w:vAnchor="margin" w:hAnchor="page" w:x="9862" w:y="19756"/>
        <w:widowControl w:val="0"/>
        <w:shd w:val="clear" w:color="auto" w:fill="auto"/>
        <w:bidi w:val="0"/>
        <w:spacing w:before="0" w:after="0" w:line="240" w:lineRule="auto"/>
        <w:ind w:left="0" w:right="0" w:firstLine="0"/>
        <w:jc w:val="left"/>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O7</w:t>
      </w: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!«r»4H.</w:t>
      </w:r>
    </w:p>
    <w:p>
      <w:pPr>
        <w:pStyle w:val="5"/>
        <w:keepNext w:val="0"/>
        <w:keepLines w:val="0"/>
        <w:framePr w:w="1410" w:h="225" w:wrap="around" w:vAnchor="margin" w:hAnchor="page" w:x="9442" w:y="20596"/>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zh-TW" w:eastAsia="zh-TW" w:bidi="zh-TW"/>
        </w:rPr>
        <w:t>泛山俗</w:t>
      </w:r>
      <w:r>
        <w:rPr>
          <w:rFonts w:ascii="Times New Roman" w:hAnsi="Times New Roman" w:eastAsia="Times New Roman" w:cs="Times New Roman"/>
          <w:b/>
          <w:bCs/>
          <w:color w:val="000000"/>
          <w:spacing w:val="0"/>
          <w:w w:val="100"/>
          <w:position w:val="0"/>
          <w:sz w:val="13"/>
          <w:szCs w:val="13"/>
          <w:lang w:val="en-US" w:eastAsia="en-US" w:bidi="en-US"/>
        </w:rPr>
        <w:t xml:space="preserve">am </w:t>
      </w:r>
      <w:r>
        <w:rPr>
          <w:color w:val="000000"/>
          <w:spacing w:val="0"/>
          <w:w w:val="100"/>
          <w:position w:val="0"/>
          <w:sz w:val="18"/>
          <w:szCs w:val="18"/>
          <w:lang w:val="zh-TW" w:eastAsia="zh-TW" w:bidi="zh-TW"/>
        </w:rPr>
        <w:t>切近"以公讪</w:t>
      </w:r>
    </w:p>
    <w:p>
      <w:pPr>
        <w:pStyle w:val="5"/>
        <w:keepNext w:val="0"/>
        <w:keepLines w:val="0"/>
        <w:framePr w:w="390" w:h="240" w:wrap="around" w:vAnchor="margin" w:hAnchor="page" w:x="12562" w:y="2211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lang w:val="zh-TW" w:eastAsia="zh-TW" w:bidi="zh-TW"/>
        </w:rPr>
        <w:t>俛5</w:t>
      </w:r>
    </w:p>
    <w:p>
      <w:pPr>
        <w:pStyle w:val="5"/>
        <w:keepNext w:val="0"/>
        <w:keepLines w:val="0"/>
        <w:framePr w:w="345" w:h="210" w:wrap="around" w:vAnchor="margin" w:hAnchor="page" w:x="8587" w:y="23311"/>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lang w:val="zh-TW" w:eastAsia="zh-TW" w:bidi="zh-TW"/>
        </w:rPr>
        <w:t>局长</w:t>
      </w:r>
    </w:p>
    <w:p>
      <w:pPr>
        <w:pStyle w:val="5"/>
        <w:keepNext w:val="0"/>
        <w:keepLines w:val="0"/>
        <w:framePr w:w="465" w:h="225" w:wrap="around" w:vAnchor="margin" w:hAnchor="page" w:x="8587" w:y="23536"/>
        <w:widowControl w:val="0"/>
        <w:shd w:val="clear" w:color="auto" w:fill="auto"/>
        <w:bidi w:val="0"/>
        <w:spacing w:before="0" w:after="0" w:line="240" w:lineRule="auto"/>
        <w:ind w:left="0" w:right="0" w:firstLine="0"/>
        <w:jc w:val="both"/>
        <w:rPr>
          <w:sz w:val="18"/>
          <w:szCs w:val="18"/>
        </w:rPr>
      </w:pPr>
      <w:r>
        <w:rPr>
          <w:color w:val="594C45"/>
          <w:spacing w:val="0"/>
          <w:w w:val="100"/>
          <w:position w:val="0"/>
          <w:sz w:val="18"/>
          <w:szCs w:val="18"/>
          <w:lang w:val="zh-TW" w:eastAsia="zh-TW" w:bidi="zh-TW"/>
        </w:rPr>
        <w:t>中</w:t>
      </w:r>
      <w:r>
        <w:rPr>
          <w:rFonts w:ascii="Times New Roman" w:hAnsi="Times New Roman" w:eastAsia="Times New Roman" w:cs="Times New Roman"/>
          <w:b/>
          <w:bCs/>
          <w:color w:val="807167"/>
          <w:spacing w:val="0"/>
          <w:w w:val="100"/>
          <w:position w:val="0"/>
          <w:sz w:val="13"/>
          <w:szCs w:val="13"/>
          <w:lang w:val="en-US" w:eastAsia="en-US" w:bidi="en-US"/>
        </w:rPr>
        <w:t>K</w:t>
      </w:r>
      <w:r>
        <w:rPr>
          <w:color w:val="807167"/>
          <w:spacing w:val="0"/>
          <w:w w:val="100"/>
          <w:position w:val="0"/>
          <w:sz w:val="18"/>
          <w:szCs w:val="18"/>
          <w:lang w:val="zh-TW" w:eastAsia="zh-TW" w:bidi="zh-TW"/>
        </w:rPr>
        <w:t>而</w:t>
      </w:r>
    </w:p>
    <w:p>
      <w:pPr>
        <w:pStyle w:val="5"/>
        <w:keepNext w:val="0"/>
        <w:keepLines w:val="0"/>
        <w:framePr w:w="4395" w:h="1260" w:wrap="around" w:vAnchor="margin" w:hAnchor="page" w:x="8542" w:y="21271"/>
        <w:widowControl w:val="0"/>
        <w:shd w:val="clear" w:color="auto" w:fill="auto"/>
        <w:tabs>
          <w:tab w:val="left" w:pos="4245"/>
        </w:tabs>
        <w:bidi w:val="0"/>
        <w:spacing w:before="0" w:after="0" w:line="240" w:lineRule="auto"/>
        <w:ind w:left="0" w:right="0" w:firstLine="240"/>
        <w:jc w:val="left"/>
        <w:rPr>
          <w:sz w:val="13"/>
          <w:szCs w:val="13"/>
        </w:rPr>
      </w:pPr>
      <w:r>
        <w:rPr>
          <w:color w:val="000000"/>
          <w:spacing w:val="0"/>
          <w:w w:val="100"/>
          <w:position w:val="0"/>
          <w:sz w:val="18"/>
          <w:szCs w:val="18"/>
          <w:lang w:val="en-US" w:eastAsia="en-US" w:bidi="en-US"/>
        </w:rPr>
        <w:t>*6</w:t>
      </w:r>
      <w:r>
        <w:rPr>
          <w:color w:val="000000"/>
          <w:spacing w:val="0"/>
          <w:w w:val="100"/>
          <w:position w:val="0"/>
          <w:sz w:val="18"/>
          <w:szCs w:val="18"/>
          <w:lang w:val="zh-TW" w:eastAsia="zh-TW" w:bidi="zh-TW"/>
        </w:rPr>
        <w:t>恩</w:t>
      </w:r>
      <w:r>
        <w:rPr>
          <w:rFonts w:ascii="Times New Roman" w:hAnsi="Times New Roman" w:eastAsia="Times New Roman" w:cs="Times New Roman"/>
          <w:b/>
          <w:bCs/>
          <w:color w:val="000000"/>
          <w:spacing w:val="0"/>
          <w:w w:val="100"/>
          <w:position w:val="0"/>
          <w:sz w:val="13"/>
          <w:szCs w:val="13"/>
          <w:lang w:val="en-US" w:eastAsia="en-US" w:bidi="en-US"/>
        </w:rPr>
        <w:t>M</w:t>
      </w:r>
      <w:r>
        <w:rPr>
          <w:color w:val="000000"/>
          <w:spacing w:val="0"/>
          <w:w w:val="100"/>
          <w:position w:val="0"/>
          <w:sz w:val="18"/>
          <w:szCs w:val="18"/>
          <w:lang w:val="zh-TW" w:eastAsia="zh-TW" w:bidi="zh-TW"/>
        </w:rPr>
        <w:t>登心野书残中尊人队貝*</w:t>
      </w:r>
      <w:r>
        <w:rPr>
          <w:rFonts w:ascii="Times New Roman" w:hAnsi="Times New Roman" w:eastAsia="Times New Roman" w:cs="Times New Roman"/>
          <w:b/>
          <w:bCs/>
          <w:color w:val="000000"/>
          <w:spacing w:val="0"/>
          <w:w w:val="100"/>
          <w:position w:val="0"/>
          <w:sz w:val="13"/>
          <w:szCs w:val="13"/>
          <w:lang w:val="en-US" w:eastAsia="en-US" w:bidi="en-US"/>
        </w:rPr>
        <w:t>K</w:t>
      </w:r>
      <w:r>
        <w:rPr>
          <w:color w:val="000000"/>
          <w:spacing w:val="0"/>
          <w:w w:val="100"/>
          <w:position w:val="0"/>
          <w:sz w:val="18"/>
          <w:szCs w:val="18"/>
          <w:lang w:val="zh-TW" w:eastAsia="zh-TW" w:bidi="zh-TW"/>
        </w:rPr>
        <w:t>《林汝</w:t>
      </w:r>
      <w:r>
        <w:rPr>
          <w:rFonts w:ascii="Times New Roman" w:hAnsi="Times New Roman" w:eastAsia="Times New Roman" w:cs="Times New Roman"/>
          <w:b/>
          <w:bCs/>
          <w:color w:val="000000"/>
          <w:spacing w:val="0"/>
          <w:w w:val="100"/>
          <w:position w:val="0"/>
          <w:sz w:val="13"/>
          <w:szCs w:val="13"/>
          <w:lang w:val="en-US" w:eastAsia="en-US" w:bidi="en-US"/>
        </w:rPr>
        <w:t>a —</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M</w:t>
      </w:r>
    </w:p>
    <w:p>
      <w:pPr>
        <w:pStyle w:val="5"/>
        <w:keepNext w:val="0"/>
        <w:keepLines w:val="0"/>
        <w:framePr w:w="4395" w:h="1260" w:wrap="around" w:vAnchor="margin" w:hAnchor="page" w:x="8542" w:y="21271"/>
        <w:widowControl w:val="0"/>
        <w:shd w:val="clear" w:color="auto" w:fill="auto"/>
        <w:bidi w:val="0"/>
        <w:spacing w:before="0" w:after="0" w:line="240" w:lineRule="auto"/>
        <w:ind w:left="0" w:right="0" w:firstLine="680"/>
        <w:jc w:val="left"/>
        <w:rPr>
          <w:sz w:val="13"/>
          <w:szCs w:val="13"/>
        </w:rPr>
      </w:pPr>
      <w:r>
        <w:rPr>
          <w:color w:val="000000"/>
          <w:spacing w:val="0"/>
          <w:w w:val="100"/>
          <w:position w:val="0"/>
          <w:sz w:val="18"/>
          <w:szCs w:val="18"/>
          <w:lang w:val="zh-TW" w:eastAsia="zh-TW" w:bidi="zh-TW"/>
        </w:rPr>
        <w:t>。仍會我贝紀.公布</w:t>
      </w:r>
      <w:r>
        <w:rPr>
          <w:rFonts w:ascii="Times New Roman" w:hAnsi="Times New Roman" w:eastAsia="Times New Roman" w:cs="Times New Roman"/>
          <w:b/>
          <w:bCs/>
          <w:color w:val="000000"/>
          <w:spacing w:val="0"/>
          <w:w w:val="100"/>
          <w:position w:val="0"/>
          <w:sz w:val="13"/>
          <w:szCs w:val="13"/>
          <w:lang w:val="en-US" w:eastAsia="en-US" w:bidi="en-US"/>
        </w:rPr>
        <w:t>MU*</w:t>
      </w:r>
      <w:r>
        <w:rPr>
          <w:b/>
          <w:bCs/>
          <w:color w:val="000000"/>
          <w:spacing w:val="0"/>
          <w:w w:val="100"/>
          <w:position w:val="0"/>
          <w:sz w:val="14"/>
          <w:szCs w:val="14"/>
          <w:lang w:val="en-US" w:eastAsia="en-US" w:bidi="en-US"/>
        </w:rPr>
        <w:t>，</w:t>
      </w:r>
      <w:r>
        <w:rPr>
          <w:rFonts w:ascii="Times New Roman" w:hAnsi="Times New Roman" w:eastAsia="Times New Roman" w:cs="Times New Roman"/>
          <w:b/>
          <w:bCs/>
          <w:color w:val="000000"/>
          <w:spacing w:val="0"/>
          <w:w w:val="100"/>
          <w:position w:val="0"/>
          <w:sz w:val="13"/>
          <w:szCs w:val="13"/>
          <w:lang w:val="en-US" w:eastAsia="en-US" w:bidi="en-US"/>
        </w:rPr>
        <w:t>n</w:t>
      </w:r>
    </w:p>
    <w:p>
      <w:pPr>
        <w:pStyle w:val="5"/>
        <w:keepNext w:val="0"/>
        <w:keepLines w:val="0"/>
        <w:framePr w:w="4395" w:h="1260" w:wrap="around" w:vAnchor="margin" w:hAnchor="page" w:x="8542" w:y="21271"/>
        <w:widowControl w:val="0"/>
        <w:shd w:val="clear" w:color="auto" w:fill="auto"/>
        <w:tabs>
          <w:tab w:val="left" w:pos="1425"/>
          <w:tab w:val="left" w:pos="3930"/>
        </w:tabs>
        <w:bidi w:val="0"/>
        <w:spacing w:before="0" w:after="0" w:line="150" w:lineRule="exact"/>
        <w:ind w:left="0" w:right="0" w:firstLine="0"/>
        <w:jc w:val="right"/>
        <w:rPr>
          <w:sz w:val="13"/>
          <w:szCs w:val="13"/>
        </w:rPr>
      </w:pPr>
      <w:r>
        <w:rPr>
          <w:color w:val="000000"/>
          <w:spacing w:val="0"/>
          <w:w w:val="100"/>
          <w:position w:val="0"/>
          <w:sz w:val="18"/>
          <w:szCs w:val="18"/>
          <w:lang w:val="zh-TW" w:eastAsia="zh-TW" w:bidi="zh-TW"/>
        </w:rPr>
        <w:t>左竹认人色，徵氫</w:t>
      </w:r>
      <w:r>
        <w:rPr>
          <w:rFonts w:ascii="Times New Roman" w:hAnsi="Times New Roman" w:eastAsia="Times New Roman" w:cs="Times New Roman"/>
          <w:b/>
          <w:bCs/>
          <w:color w:val="000000"/>
          <w:spacing w:val="0"/>
          <w:w w:val="100"/>
          <w:position w:val="0"/>
          <w:sz w:val="13"/>
          <w:szCs w:val="13"/>
          <w:lang w:val="zh-TW" w:eastAsia="zh-TW" w:bidi="zh-TW"/>
        </w:rPr>
        <w:t>6</w:t>
      </w:r>
      <w:r>
        <w:rPr>
          <w:color w:val="000000"/>
          <w:spacing w:val="0"/>
          <w:w w:val="100"/>
          <w:position w:val="0"/>
          <w:sz w:val="18"/>
          <w:szCs w:val="18"/>
          <w:lang w:val="zh-TW" w:eastAsia="zh-TW" w:bidi="zh-TW"/>
        </w:rPr>
        <w:t>代公《矣</w:t>
      </w:r>
      <w:r>
        <w:rPr>
          <w:color w:val="000000"/>
          <w:spacing w:val="0"/>
          <w:w w:val="100"/>
          <w:position w:val="0"/>
          <w:sz w:val="18"/>
          <w:szCs w:val="18"/>
          <w:lang w:val="zh-CN" w:eastAsia="zh-CN" w:bidi="zh-CN"/>
        </w:rPr>
        <w:t>女希'</w:t>
      </w:r>
      <w:r>
        <w:rPr>
          <w:color w:val="000000"/>
          <w:spacing w:val="0"/>
          <w:w w:val="100"/>
          <w:position w:val="0"/>
          <w:sz w:val="18"/>
          <w:szCs w:val="18"/>
          <w:lang w:val="zh-TW" w:eastAsia="zh-TW" w:bidi="zh-TW"/>
        </w:rPr>
        <w:t xml:space="preserve">方 </w:t>
      </w:r>
      <w:r>
        <w:rPr>
          <w:rFonts w:ascii="Times New Roman" w:hAnsi="Times New Roman" w:eastAsia="Times New Roman" w:cs="Times New Roman"/>
          <w:b/>
          <w:bCs/>
          <w:color w:val="000000"/>
          <w:spacing w:val="0"/>
          <w:w w:val="100"/>
          <w:position w:val="0"/>
          <w:sz w:val="13"/>
          <w:szCs w:val="13"/>
          <w:lang w:val="en-US" w:eastAsia="en-US" w:bidi="en-US"/>
        </w:rPr>
        <w:t>ML&lt;&lt;HM4-€</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M !i 11 H 2M »</w:t>
      </w:r>
      <w:r>
        <w:rPr>
          <w:rFonts w:ascii="Times New Roman" w:hAnsi="Times New Roman" w:eastAsia="Times New Roman" w:cs="Times New Roman"/>
          <w:b/>
          <w:bCs/>
          <w:color w:val="000000"/>
          <w:spacing w:val="0"/>
          <w:w w:val="100"/>
          <w:position w:val="0"/>
          <w:sz w:val="13"/>
          <w:szCs w:val="13"/>
          <w:lang w:val="en-US" w:eastAsia="en-US" w:bidi="en-US"/>
        </w:rPr>
        <w:tab/>
      </w:r>
      <w:r>
        <w:rPr>
          <w:rFonts w:ascii="Times New Roman" w:hAnsi="Times New Roman" w:eastAsia="Times New Roman" w:cs="Times New Roman"/>
          <w:b/>
          <w:bCs/>
          <w:color w:val="000000"/>
          <w:spacing w:val="0"/>
          <w:w w:val="100"/>
          <w:position w:val="0"/>
          <w:sz w:val="13"/>
          <w:szCs w:val="13"/>
          <w:lang w:val="en-US" w:eastAsia="en-US" w:bidi="en-US"/>
        </w:rPr>
        <w:t>WJ.♦</w:t>
      </w:r>
    </w:p>
    <w:p>
      <w:pPr>
        <w:pStyle w:val="5"/>
        <w:keepNext w:val="0"/>
        <w:keepLines w:val="0"/>
        <w:framePr w:w="4395" w:h="1260" w:wrap="around" w:vAnchor="margin" w:hAnchor="page" w:x="8542" w:y="21271"/>
        <w:widowControl w:val="0"/>
        <w:shd w:val="clear" w:color="auto" w:fill="auto"/>
        <w:bidi w:val="0"/>
        <w:spacing w:before="0" w:after="120" w:line="240" w:lineRule="auto"/>
        <w:ind w:left="0" w:right="0" w:firstLine="0"/>
        <w:jc w:val="left"/>
        <w:rPr>
          <w:sz w:val="13"/>
          <w:szCs w:val="13"/>
        </w:rPr>
      </w:pPr>
      <w:r>
        <w:rPr>
          <w:color w:val="000000"/>
          <w:spacing w:val="0"/>
          <w:w w:val="100"/>
          <w:position w:val="0"/>
          <w:sz w:val="18"/>
          <w:szCs w:val="18"/>
          <w:lang w:val="zh-TW" w:eastAsia="zh-TW" w:bidi="zh-TW"/>
        </w:rPr>
        <w:t>粉机的</w:t>
      </w:r>
      <w:r>
        <w:rPr>
          <w:rFonts w:ascii="Times New Roman" w:hAnsi="Times New Roman" w:eastAsia="Times New Roman" w:cs="Times New Roman"/>
          <w:b/>
          <w:bCs/>
          <w:color w:val="000000"/>
          <w:spacing w:val="0"/>
          <w:w w:val="100"/>
          <w:position w:val="0"/>
          <w:sz w:val="13"/>
          <w:szCs w:val="13"/>
          <w:lang w:val="en-US" w:eastAsia="en-US" w:bidi="en-US"/>
        </w:rPr>
        <w:t>4</w:t>
      </w:r>
      <w:r>
        <w:rPr>
          <w:color w:val="000000"/>
          <w:spacing w:val="0"/>
          <w:w w:val="100"/>
          <w:position w:val="0"/>
          <w:sz w:val="18"/>
          <w:szCs w:val="18"/>
          <w:lang w:val="zh-TW" w:eastAsia="zh-TW" w:bidi="zh-TW"/>
        </w:rPr>
        <w:t>管形湛二</w:t>
      </w:r>
      <w:r>
        <w:rPr>
          <w:rFonts w:ascii="Times New Roman" w:hAnsi="Times New Roman" w:eastAsia="Times New Roman" w:cs="Times New Roman"/>
          <w:b/>
          <w:bCs/>
          <w:color w:val="000000"/>
          <w:spacing w:val="0"/>
          <w:w w:val="100"/>
          <w:position w:val="0"/>
          <w:sz w:val="13"/>
          <w:szCs w:val="13"/>
          <w:lang w:val="en-US" w:eastAsia="en-US" w:bidi="en-US"/>
        </w:rPr>
        <w:t>Hk/jt.</w:t>
      </w:r>
    </w:p>
    <w:p>
      <w:pPr>
        <w:pStyle w:val="5"/>
        <w:keepNext w:val="0"/>
        <w:keepLines w:val="0"/>
        <w:framePr w:w="4395" w:h="1260" w:wrap="around" w:vAnchor="margin" w:hAnchor="page" w:x="8542" w:y="21271"/>
        <w:widowControl w:val="0"/>
        <w:shd w:val="clear" w:color="auto" w:fill="auto"/>
        <w:bidi w:val="0"/>
        <w:spacing w:before="0" w:after="60" w:line="240" w:lineRule="auto"/>
        <w:ind w:left="1240" w:right="0" w:firstLine="0"/>
        <w:jc w:val="left"/>
        <w:rPr>
          <w:sz w:val="18"/>
          <w:szCs w:val="18"/>
        </w:rPr>
      </w:pPr>
      <w:r>
        <w:rPr>
          <w:rFonts w:ascii="Times New Roman" w:hAnsi="Times New Roman" w:eastAsia="Times New Roman" w:cs="Times New Roman"/>
          <w:b/>
          <w:bCs/>
          <w:color w:val="000000"/>
          <w:spacing w:val="0"/>
          <w:w w:val="100"/>
          <w:position w:val="0"/>
          <w:sz w:val="13"/>
          <w:szCs w:val="13"/>
          <w:lang w:val="en-US" w:eastAsia="en-US" w:bidi="en-US"/>
        </w:rPr>
        <w:t>Utt</w:t>
      </w:r>
      <w:r>
        <w:rPr>
          <w:color w:val="000000"/>
          <w:spacing w:val="0"/>
          <w:w w:val="100"/>
          <w:position w:val="0"/>
          <w:sz w:val="18"/>
          <w:szCs w:val="18"/>
          <w:lang w:val="zh-TW" w:eastAsia="zh-TW" w:bidi="zh-TW"/>
        </w:rPr>
        <w:t>港址皇</w:t>
      </w:r>
      <w:r>
        <w:rPr>
          <w:color w:val="000000"/>
          <w:spacing w:val="0"/>
          <w:w w:val="100"/>
          <w:position w:val="0"/>
          <w:sz w:val="18"/>
          <w:szCs w:val="18"/>
          <w:lang w:val="en-US" w:eastAsia="en-US" w:bidi="en-US"/>
        </w:rPr>
        <w:t>*¥$</w:t>
      </w:r>
      <w:r>
        <w:rPr>
          <w:color w:val="000000"/>
          <w:spacing w:val="0"/>
          <w:w w:val="100"/>
          <w:position w:val="0"/>
          <w:sz w:val="18"/>
          <w:szCs w:val="18"/>
          <w:lang w:val="zh-TW" w:eastAsia="zh-TW" w:bidi="zh-TW"/>
        </w:rPr>
        <w:t>用</w:t>
      </w:r>
      <w:r>
        <w:rPr>
          <w:rFonts w:ascii="Times New Roman" w:hAnsi="Times New Roman" w:eastAsia="Times New Roman" w:cs="Times New Roman"/>
          <w:b/>
          <w:bCs/>
          <w:color w:val="000000"/>
          <w:spacing w:val="0"/>
          <w:w w:val="100"/>
          <w:position w:val="0"/>
          <w:sz w:val="13"/>
          <w:szCs w:val="13"/>
          <w:lang w:val="en-US" w:eastAsia="en-US" w:bidi="en-US"/>
        </w:rPr>
        <w:t>i</w:t>
      </w:r>
      <w:r>
        <w:rPr>
          <w:color w:val="000000"/>
          <w:spacing w:val="0"/>
          <w:w w:val="100"/>
          <w:position w:val="0"/>
          <w:sz w:val="18"/>
          <w:szCs w:val="18"/>
          <w:lang w:val="zh-TW" w:eastAsia="zh-TW" w:bidi="zh-TW"/>
        </w:rPr>
        <w:t>乙双任。”分匕从上</w:t>
      </w:r>
    </w:p>
    <w:p>
      <w:pPr>
        <w:pStyle w:val="5"/>
        <w:keepNext w:val="0"/>
        <w:keepLines w:val="0"/>
        <w:framePr w:w="2685" w:h="585" w:wrap="around" w:vAnchor="margin" w:hAnchor="page" w:x="-16583" w:y="31306"/>
        <w:widowControl w:val="0"/>
        <w:shd w:val="clear" w:color="auto" w:fill="auto"/>
        <w:bidi w:val="0"/>
        <w:spacing w:before="0" w:after="0" w:line="240" w:lineRule="auto"/>
        <w:ind w:left="-20" w:right="0" w:firstLine="0"/>
        <w:jc w:val="center"/>
        <w:rPr>
          <w:sz w:val="50"/>
          <w:szCs w:val="50"/>
        </w:rPr>
      </w:pPr>
      <w:r>
        <w:rPr>
          <w:b/>
          <w:bCs/>
          <w:color w:val="000000"/>
          <w:spacing w:val="0"/>
          <w:w w:val="100"/>
          <w:position w:val="0"/>
          <w:sz w:val="50"/>
          <w:szCs w:val="50"/>
          <w:lang w:val="zh-TW" w:eastAsia="zh-TW" w:bidi="zh-TW"/>
        </w:rPr>
        <w:t>外置式高压</w:t>
      </w:r>
    </w:p>
    <w:p>
      <w:pPr>
        <w:pStyle w:val="5"/>
        <w:keepNext w:val="0"/>
        <w:keepLines w:val="0"/>
        <w:framePr w:w="1545" w:h="585" w:wrap="around" w:vAnchor="margin" w:hAnchor="page" w:x="-13868" w:y="31306"/>
        <w:widowControl w:val="0"/>
        <w:shd w:val="clear" w:color="auto" w:fill="auto"/>
        <w:bidi w:val="0"/>
        <w:spacing w:before="0" w:after="0" w:line="240" w:lineRule="auto"/>
        <w:ind w:left="-20" w:right="0" w:firstLine="0"/>
        <w:jc w:val="center"/>
        <w:rPr>
          <w:sz w:val="50"/>
          <w:szCs w:val="50"/>
        </w:rPr>
      </w:pPr>
      <w:r>
        <w:rPr>
          <w:b/>
          <w:bCs/>
          <w:color w:val="000000"/>
          <w:spacing w:val="0"/>
          <w:w w:val="100"/>
          <w:position w:val="0"/>
          <w:sz w:val="50"/>
          <w:szCs w:val="50"/>
          <w:lang w:val="zh-TW" w:eastAsia="zh-TW" w:bidi="zh-TW"/>
        </w:rPr>
        <w:t>砂叱丄机</w:t>
      </w:r>
    </w:p>
    <w:p>
      <w:pPr>
        <w:pStyle w:val="5"/>
        <w:keepNext w:val="0"/>
        <w:keepLines w:val="0"/>
        <w:framePr w:w="6480" w:h="1425" w:wrap="around" w:vAnchor="margin" w:hAnchor="page" w:x="-17693" w:y="32131"/>
        <w:widowControl w:val="0"/>
        <w:shd w:val="clear" w:color="auto" w:fill="auto"/>
        <w:bidi w:val="0"/>
        <w:spacing w:before="0" w:after="0" w:line="350" w:lineRule="auto"/>
        <w:ind w:left="-20" w:right="0" w:firstLine="0"/>
        <w:jc w:val="center"/>
        <w:rPr>
          <w:sz w:val="42"/>
          <w:szCs w:val="42"/>
        </w:rPr>
      </w:pPr>
      <w:r>
        <w:rPr>
          <w:rFonts w:ascii="Times New Roman" w:hAnsi="Times New Roman" w:eastAsia="Times New Roman" w:cs="Times New Roman"/>
          <w:b/>
          <w:bCs/>
          <w:color w:val="000000"/>
          <w:spacing w:val="0"/>
          <w:w w:val="100"/>
          <w:position w:val="0"/>
          <w:sz w:val="42"/>
          <w:szCs w:val="42"/>
          <w:lang w:val="en-US" w:eastAsia="en-US" w:bidi="en-US"/>
        </w:rPr>
        <w:t>Optional external high presssure vacuum devices</w:t>
      </w:r>
    </w:p>
    <w:p>
      <w:pPr>
        <w:pStyle w:val="5"/>
        <w:keepNext w:val="0"/>
        <w:keepLines w:val="0"/>
        <w:framePr w:w="4365" w:h="1335" w:wrap="around" w:vAnchor="margin" w:hAnchor="page" w:x="-8828" w:y="31306"/>
        <w:widowControl w:val="0"/>
        <w:shd w:val="clear" w:color="auto" w:fill="auto"/>
        <w:bidi w:val="0"/>
        <w:spacing w:before="0" w:after="240" w:line="240" w:lineRule="auto"/>
        <w:ind w:left="0" w:right="0" w:firstLine="0"/>
        <w:jc w:val="center"/>
        <w:rPr>
          <w:sz w:val="50"/>
          <w:szCs w:val="50"/>
        </w:rPr>
      </w:pPr>
      <w:r>
        <w:rPr>
          <w:b/>
          <w:bCs/>
          <w:color w:val="000000"/>
          <w:spacing w:val="0"/>
          <w:w w:val="100"/>
          <w:position w:val="0"/>
          <w:sz w:val="50"/>
          <w:szCs w:val="50"/>
          <w:lang w:val="zh-TW" w:eastAsia="zh-TW" w:bidi="zh-TW"/>
        </w:rPr>
        <w:t>可选配触摸屏</w:t>
      </w:r>
    </w:p>
    <w:p>
      <w:pPr>
        <w:pStyle w:val="5"/>
        <w:keepNext w:val="0"/>
        <w:keepLines w:val="0"/>
        <w:framePr w:w="4365" w:h="1335" w:wrap="around" w:vAnchor="margin" w:hAnchor="page" w:x="-8828" w:y="31306"/>
        <w:widowControl w:val="0"/>
        <w:shd w:val="clear" w:color="auto" w:fill="auto"/>
        <w:bidi w:val="0"/>
        <w:spacing w:before="0" w:after="0" w:line="240" w:lineRule="auto"/>
        <w:ind w:left="-20" w:right="0" w:firstLine="0"/>
        <w:jc w:val="center"/>
        <w:rPr>
          <w:sz w:val="42"/>
          <w:szCs w:val="42"/>
        </w:rPr>
      </w:pPr>
      <w:r>
        <w:rPr>
          <w:rFonts w:ascii="Times New Roman" w:hAnsi="Times New Roman" w:eastAsia="Times New Roman" w:cs="Times New Roman"/>
          <w:b/>
          <w:bCs/>
          <w:color w:val="000000"/>
          <w:spacing w:val="0"/>
          <w:w w:val="100"/>
          <w:position w:val="0"/>
          <w:sz w:val="42"/>
          <w:szCs w:val="42"/>
          <w:lang w:val="en-US" w:eastAsia="en-US" w:bidi="en-US"/>
        </w:rPr>
        <w:t>Optional touch screen</w:t>
      </w:r>
    </w:p>
    <w:p>
      <w:pPr>
        <w:pStyle w:val="5"/>
        <w:keepNext w:val="0"/>
        <w:keepLines w:val="0"/>
        <w:framePr w:w="4740" w:h="2205" w:wrap="around" w:vAnchor="margin" w:hAnchor="page" w:x="-788" w:y="31156"/>
        <w:widowControl w:val="0"/>
        <w:shd w:val="clear" w:color="auto" w:fill="auto"/>
        <w:bidi w:val="0"/>
        <w:spacing w:before="0" w:after="0" w:line="712" w:lineRule="exact"/>
        <w:ind w:left="0" w:right="0" w:firstLine="0"/>
        <w:jc w:val="center"/>
        <w:rPr>
          <w:sz w:val="42"/>
          <w:szCs w:val="42"/>
        </w:rPr>
      </w:pPr>
      <w:r>
        <w:rPr>
          <w:b/>
          <w:bCs/>
          <w:color w:val="000000"/>
          <w:spacing w:val="0"/>
          <w:w w:val="100"/>
          <w:position w:val="0"/>
          <w:sz w:val="50"/>
          <w:szCs w:val="50"/>
          <w:lang w:val="zh-TW" w:eastAsia="zh-TW" w:bidi="zh-TW"/>
        </w:rPr>
        <w:t xml:space="preserve">可选装电动角度装置 </w:t>
      </w:r>
      <w:r>
        <w:rPr>
          <w:rFonts w:ascii="Times New Roman" w:hAnsi="Times New Roman" w:eastAsia="Times New Roman" w:cs="Times New Roman"/>
          <w:b/>
          <w:bCs/>
          <w:color w:val="000000"/>
          <w:spacing w:val="0"/>
          <w:w w:val="100"/>
          <w:position w:val="0"/>
          <w:sz w:val="42"/>
          <w:szCs w:val="42"/>
          <w:lang w:val="en-US" w:eastAsia="en-US" w:bidi="en-US"/>
        </w:rPr>
        <w:t>Optional electric motor to adjust cutting angle</w:t>
      </w:r>
    </w:p>
    <w:p>
      <w:pPr>
        <w:pStyle w:val="5"/>
        <w:keepNext w:val="0"/>
        <w:keepLines w:val="0"/>
        <w:framePr w:w="5295" w:h="2265" w:wrap="around" w:vAnchor="margin" w:hAnchor="page" w:x="7312" w:y="31291"/>
        <w:widowControl w:val="0"/>
        <w:shd w:val="clear" w:color="auto" w:fill="auto"/>
        <w:bidi w:val="0"/>
        <w:spacing w:before="0" w:after="260" w:line="240" w:lineRule="auto"/>
        <w:ind w:left="0" w:right="0" w:firstLine="0"/>
        <w:jc w:val="center"/>
        <w:rPr>
          <w:sz w:val="50"/>
          <w:szCs w:val="50"/>
        </w:rPr>
      </w:pPr>
      <w:r>
        <w:rPr>
          <w:b/>
          <w:bCs/>
          <w:color w:val="000000"/>
          <w:spacing w:val="0"/>
          <w:w w:val="100"/>
          <w:position w:val="0"/>
          <w:sz w:val="50"/>
          <w:szCs w:val="50"/>
          <w:lang w:val="zh-TW" w:eastAsia="zh-TW" w:bidi="zh-TW"/>
        </w:rPr>
        <w:t>可配套数控异形切割机</w:t>
      </w:r>
    </w:p>
    <w:p>
      <w:pPr>
        <w:pStyle w:val="5"/>
        <w:keepNext w:val="0"/>
        <w:keepLines w:val="0"/>
        <w:framePr w:w="5295" w:h="2265" w:wrap="around" w:vAnchor="margin" w:hAnchor="page" w:x="7312" w:y="31291"/>
        <w:widowControl w:val="0"/>
        <w:shd w:val="clear" w:color="auto" w:fill="auto"/>
        <w:bidi w:val="0"/>
        <w:spacing w:before="0" w:after="0" w:line="350" w:lineRule="auto"/>
        <w:ind w:left="0" w:right="0" w:firstLine="0"/>
        <w:jc w:val="center"/>
        <w:rPr>
          <w:sz w:val="42"/>
          <w:szCs w:val="42"/>
        </w:rPr>
      </w:pPr>
      <w:r>
        <w:rPr>
          <w:rFonts w:ascii="Times New Roman" w:hAnsi="Times New Roman" w:eastAsia="Times New Roman" w:cs="Times New Roman"/>
          <w:b/>
          <w:bCs/>
          <w:color w:val="000000"/>
          <w:spacing w:val="0"/>
          <w:w w:val="100"/>
          <w:position w:val="0"/>
          <w:sz w:val="42"/>
          <w:szCs w:val="42"/>
          <w:lang w:val="en-US" w:eastAsia="en-US" w:bidi="en-US"/>
        </w:rPr>
        <w:t>Optional support contour cutting foam machine</w:t>
      </w:r>
    </w:p>
    <w:tbl>
      <w:tblPr>
        <w:tblStyle w:val="2"/>
        <w:tblW w:w="0" w:type="auto"/>
        <w:tblInd w:w="0" w:type="dxa"/>
        <w:tblLayout w:type="fixed"/>
        <w:tblCellMar>
          <w:top w:w="0" w:type="dxa"/>
          <w:left w:w="10" w:type="dxa"/>
          <w:bottom w:w="0" w:type="dxa"/>
          <w:right w:w="10" w:type="dxa"/>
        </w:tblCellMar>
      </w:tblPr>
      <w:tblGrid>
        <w:gridCol w:w="4755"/>
        <w:gridCol w:w="7845"/>
        <w:gridCol w:w="6360"/>
      </w:tblGrid>
      <w:tr>
        <w:tblPrEx>
          <w:tblCellMar>
            <w:top w:w="0" w:type="dxa"/>
            <w:left w:w="10" w:type="dxa"/>
            <w:bottom w:w="0" w:type="dxa"/>
            <w:right w:w="10" w:type="dxa"/>
          </w:tblCellMar>
        </w:tblPrEx>
        <w:trPr>
          <w:trHeight w:val="1140" w:hRule="exact"/>
        </w:trPr>
        <w:tc>
          <w:tcPr>
            <w:tcBorders>
              <w:top w:val="single" w:color="auto" w:sz="4" w:space="0"/>
              <w:left w:val="single" w:color="auto" w:sz="4" w:space="0"/>
            </w:tcBorders>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24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600"/>
              <w:jc w:val="left"/>
            </w:pP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ULJB-12C</w:t>
            </w:r>
          </w:p>
        </w:tc>
      </w:tr>
      <w:tr>
        <w:tblPrEx>
          <w:tblCellMar>
            <w:top w:w="0" w:type="dxa"/>
            <w:left w:w="10" w:type="dxa"/>
            <w:bottom w:w="0" w:type="dxa"/>
            <w:right w:w="10" w:type="dxa"/>
          </w:tblCellMar>
        </w:tblPrEx>
        <w:trPr>
          <w:trHeight w:val="1215" w:hRule="exact"/>
        </w:trPr>
        <w:tc>
          <w:tcPr>
            <w:tcBorders>
              <w:top w:val="single" w:color="auto" w:sz="4" w:space="0"/>
            </w:tcBorders>
            <w:shd w:val="clear" w:color="auto" w:fill="FFFFFF"/>
            <w:vAlign w:val="bottom"/>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240"/>
              <w:jc w:val="left"/>
              <w:rPr>
                <w:sz w:val="54"/>
                <w:szCs w:val="54"/>
              </w:rPr>
            </w:pPr>
            <w:r>
              <w:rPr>
                <w:color w:val="000000"/>
                <w:spacing w:val="0"/>
                <w:w w:val="100"/>
                <w:position w:val="0"/>
                <w:sz w:val="54"/>
                <w:szCs w:val="54"/>
                <w:lang w:val="zh-TW" w:eastAsia="zh-TW" w:bidi="zh-TW"/>
              </w:rPr>
              <w:t>搅拌箱容积</w:t>
            </w:r>
          </w:p>
        </w:tc>
        <w:tc>
          <w:tcPr>
            <w:tcBorders>
              <w:top w:val="single" w:color="auto" w:sz="4" w:space="0"/>
            </w:tcBorders>
            <w:shd w:val="clear" w:color="auto" w:fill="FFFFFF"/>
            <w:vAlign w:val="bottom"/>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600"/>
              <w:jc w:val="left"/>
            </w:pPr>
            <w:r>
              <w:rPr>
                <w:color w:val="000000"/>
                <w:spacing w:val="0"/>
                <w:w w:val="100"/>
                <w:position w:val="0"/>
                <w:lang w:val="en-US" w:eastAsia="en-US" w:bidi="en-US"/>
              </w:rPr>
              <w:t>Stirring cubage</w:t>
            </w:r>
          </w:p>
        </w:tc>
        <w:tc>
          <w:tcPr>
            <w:tcBorders>
              <w:top w:val="single" w:color="auto" w:sz="4" w:space="0"/>
            </w:tcBorders>
            <w:shd w:val="clear" w:color="auto" w:fill="FFFFFF"/>
            <w:vAlign w:val="bottom"/>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12m</w:t>
            </w:r>
            <w:r>
              <w:rPr>
                <w:color w:val="000000"/>
                <w:spacing w:val="0"/>
                <w:w w:val="100"/>
                <w:position w:val="0"/>
                <w:vertAlign w:val="superscript"/>
                <w:lang w:val="en-US" w:eastAsia="en-US" w:bidi="en-US"/>
              </w:rPr>
              <w:t>3</w:t>
            </w:r>
          </w:p>
        </w:tc>
      </w:tr>
      <w:tr>
        <w:tblPrEx>
          <w:tblCellMar>
            <w:top w:w="0" w:type="dxa"/>
            <w:left w:w="10" w:type="dxa"/>
            <w:bottom w:w="0" w:type="dxa"/>
            <w:right w:w="10" w:type="dxa"/>
          </w:tblCellMar>
        </w:tblPrEx>
        <w:trPr>
          <w:trHeight w:val="1185" w:hRule="exact"/>
        </w:trPr>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240"/>
              <w:jc w:val="left"/>
              <w:rPr>
                <w:sz w:val="54"/>
                <w:szCs w:val="54"/>
              </w:rPr>
            </w:pPr>
            <w:r>
              <w:rPr>
                <w:color w:val="000000"/>
                <w:spacing w:val="0"/>
                <w:w w:val="100"/>
                <w:position w:val="0"/>
                <w:sz w:val="54"/>
                <w:szCs w:val="54"/>
                <w:lang w:val="zh-TW" w:eastAsia="zh-TW" w:bidi="zh-TW"/>
              </w:rPr>
              <w:t>搅拌转速</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600"/>
              <w:jc w:val="left"/>
            </w:pPr>
            <w:r>
              <w:rPr>
                <w:color w:val="000000"/>
                <w:spacing w:val="0"/>
                <w:w w:val="100"/>
                <w:position w:val="0"/>
                <w:lang w:val="en-US" w:eastAsia="en-US" w:bidi="en-US"/>
              </w:rPr>
              <w:t>Stirring</w:t>
            </w:r>
            <w:r>
              <w:rPr>
                <w:color w:val="000000"/>
                <w:spacing w:val="0"/>
                <w:w w:val="100"/>
                <w:position w:val="0"/>
                <w:lang w:val="zh-CN" w:eastAsia="zh-CN" w:bidi="zh-CN"/>
              </w:rPr>
              <w:t xml:space="preserve">| </w:t>
            </w:r>
            <w:r>
              <w:rPr>
                <w:color w:val="000000"/>
                <w:spacing w:val="0"/>
                <w:w w:val="100"/>
                <w:position w:val="0"/>
                <w:lang w:val="en-US" w:eastAsia="en-US" w:bidi="en-US"/>
              </w:rPr>
              <w:t>turning speed</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40r/min</w:t>
            </w:r>
          </w:p>
        </w:tc>
      </w:tr>
      <w:tr>
        <w:tblPrEx>
          <w:tblCellMar>
            <w:top w:w="0" w:type="dxa"/>
            <w:left w:w="10" w:type="dxa"/>
            <w:bottom w:w="0" w:type="dxa"/>
            <w:right w:w="10" w:type="dxa"/>
          </w:tblCellMar>
        </w:tblPrEx>
        <w:trPr>
          <w:trHeight w:val="1200" w:hRule="exact"/>
        </w:trPr>
        <w:tc>
          <w:tcPr>
            <w:gridSpan w:val="2"/>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240"/>
              <w:jc w:val="left"/>
            </w:pPr>
            <w:r>
              <w:rPr>
                <w:color w:val="000000"/>
                <w:spacing w:val="0"/>
                <w:w w:val="100"/>
                <w:position w:val="0"/>
                <w:sz w:val="50"/>
                <w:szCs w:val="50"/>
                <w:lang w:val="zh-TW" w:eastAsia="zh-TW" w:bidi="zh-TW"/>
              </w:rPr>
              <w:t xml:space="preserve">油缸工作最大压力 </w:t>
            </w:r>
            <w:r>
              <w:rPr>
                <w:color w:val="000000"/>
                <w:spacing w:val="0"/>
                <w:w w:val="100"/>
                <w:position w:val="0"/>
                <w:lang w:val="en-US" w:eastAsia="en-US" w:bidi="en-US"/>
              </w:rPr>
              <w:t>Utmost work pressure of oil jar</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12000Kg</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240"/>
              <w:jc w:val="left"/>
              <w:rPr>
                <w:sz w:val="54"/>
                <w:szCs w:val="54"/>
              </w:rPr>
            </w:pPr>
            <w:r>
              <w:rPr>
                <w:color w:val="000000"/>
                <w:spacing w:val="0"/>
                <w:w w:val="100"/>
                <w:position w:val="0"/>
                <w:sz w:val="54"/>
                <w:szCs w:val="54"/>
                <w:lang w:val="zh-TW" w:eastAsia="zh-TW" w:bidi="zh-TW"/>
              </w:rPr>
              <w:t>总功率</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60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30Kw</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240"/>
              <w:jc w:val="left"/>
              <w:rPr>
                <w:sz w:val="54"/>
                <w:szCs w:val="54"/>
              </w:rPr>
            </w:pPr>
            <w:r>
              <w:rPr>
                <w:color w:val="000000"/>
                <w:spacing w:val="0"/>
                <w:w w:val="100"/>
                <w:position w:val="0"/>
                <w:sz w:val="54"/>
                <w:szCs w:val="54"/>
                <w:lang w:val="zh-TW" w:eastAsia="zh-TW" w:bidi="zh-TW"/>
              </w:rPr>
              <w:t>机器重量</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600"/>
              <w:jc w:val="left"/>
            </w:pPr>
            <w:r>
              <w:rPr>
                <w:color w:val="000000"/>
                <w:spacing w:val="0"/>
                <w:w w:val="100"/>
                <w:position w:val="0"/>
                <w:lang w:val="en-US" w:eastAsia="en-US" w:bidi="en-US"/>
              </w:rPr>
              <w:t>Machine weight</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5500Kg</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240"/>
              <w:jc w:val="left"/>
              <w:rPr>
                <w:sz w:val="54"/>
                <w:szCs w:val="54"/>
              </w:rPr>
            </w:pPr>
            <w:r>
              <w:rPr>
                <w:color w:val="000000"/>
                <w:spacing w:val="0"/>
                <w:w w:val="100"/>
                <w:position w:val="0"/>
                <w:sz w:val="54"/>
                <w:szCs w:val="54"/>
                <w:lang w:val="zh-TW" w:eastAsia="zh-TW" w:bidi="zh-TW"/>
              </w:rPr>
              <w:t>机器外形尺寸</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600"/>
              <w:jc w:val="left"/>
            </w:pPr>
            <w:r>
              <w:rPr>
                <w:color w:val="000000"/>
                <w:spacing w:val="0"/>
                <w:w w:val="100"/>
                <w:position w:val="0"/>
                <w:lang w:val="en-US" w:eastAsia="en-US" w:bidi="en-US"/>
              </w:rPr>
              <w:t>Machine external size</w:t>
            </w:r>
          </w:p>
        </w:tc>
        <w:tc>
          <w:tcPr>
            <w:shd w:val="clear" w:color="auto" w:fill="FFFFFF"/>
            <w:vAlign w:val="center"/>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L13000 x W4275 x H6172mm</w:t>
            </w:r>
          </w:p>
        </w:tc>
      </w:tr>
      <w:tr>
        <w:tblPrEx>
          <w:tblCellMar>
            <w:top w:w="0" w:type="dxa"/>
            <w:left w:w="10" w:type="dxa"/>
            <w:bottom w:w="0" w:type="dxa"/>
            <w:right w:w="10" w:type="dxa"/>
          </w:tblCellMar>
        </w:tblPrEx>
        <w:trPr>
          <w:trHeight w:val="1185" w:hRule="exact"/>
        </w:trPr>
        <w:tc>
          <w:tcPr>
            <w:shd w:val="clear" w:color="auto" w:fill="FFFFFF"/>
            <w:vAlign w:val="bottom"/>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240"/>
              <w:jc w:val="left"/>
              <w:rPr>
                <w:sz w:val="54"/>
                <w:szCs w:val="54"/>
              </w:rPr>
            </w:pPr>
            <w:r>
              <w:rPr>
                <w:color w:val="000000"/>
                <w:spacing w:val="0"/>
                <w:w w:val="100"/>
                <w:position w:val="0"/>
                <w:sz w:val="54"/>
                <w:szCs w:val="54"/>
                <w:lang w:val="zh-TW" w:eastAsia="zh-TW" w:bidi="zh-TW"/>
              </w:rPr>
              <w:t>发泡模具</w:t>
            </w:r>
          </w:p>
        </w:tc>
        <w:tc>
          <w:tcPr>
            <w:shd w:val="clear" w:color="auto" w:fill="FFFFFF"/>
            <w:vAlign w:val="bottom"/>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600"/>
              <w:jc w:val="left"/>
            </w:pPr>
            <w:r>
              <w:rPr>
                <w:color w:val="000000"/>
                <w:spacing w:val="0"/>
                <w:w w:val="100"/>
                <w:position w:val="0"/>
                <w:lang w:val="en-US" w:eastAsia="en-US" w:bidi="en-US"/>
              </w:rPr>
              <w:t>Moulding tanks</w:t>
            </w:r>
          </w:p>
        </w:tc>
        <w:tc>
          <w:tcPr>
            <w:shd w:val="clear" w:color="auto" w:fill="FFFFFF"/>
            <w:vAlign w:val="bottom"/>
          </w:tcPr>
          <w:p>
            <w:pPr>
              <w:pStyle w:val="9"/>
              <w:keepNext w:val="0"/>
              <w:keepLines w:val="0"/>
              <w:framePr w:w="18960" w:h="9525" w:wrap="around" w:vAnchor="margin" w:hAnchor="page" w:x="19252" w:y="212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L2100xW1600xH1800mm(2pcs)</w:t>
            </w:r>
          </w:p>
        </w:tc>
      </w:tr>
    </w:tbl>
    <w:p>
      <w:pPr>
        <w:framePr w:w="18960" w:h="9525" w:wrap="around" w:vAnchor="margin" w:hAnchor="page" w:x="19252" w:y="21286"/>
        <w:widowControl w:val="0"/>
        <w:spacing w:line="1" w:lineRule="exact"/>
      </w:pPr>
    </w:p>
    <w:p>
      <w:pPr>
        <w:pStyle w:val="9"/>
        <w:keepNext w:val="0"/>
        <w:keepLines w:val="0"/>
        <w:framePr w:w="12240" w:h="23055" w:wrap="around" w:vAnchor="margin" w:hAnchor="page" w:x="38752" w:y="8086"/>
        <w:widowControl w:val="0"/>
        <w:shd w:val="clear" w:color="auto" w:fill="auto"/>
        <w:bidi w:val="0"/>
        <w:spacing w:before="0" w:after="3740" w:line="1811" w:lineRule="exact"/>
        <w:ind w:left="0" w:right="0" w:firstLine="560"/>
        <w:jc w:val="both"/>
        <w:rPr>
          <w:sz w:val="60"/>
          <w:szCs w:val="60"/>
        </w:rPr>
      </w:pPr>
      <w:r>
        <w:rPr>
          <w:color w:val="000000"/>
          <w:spacing w:val="0"/>
          <w:w w:val="100"/>
          <w:position w:val="0"/>
          <w:sz w:val="60"/>
          <w:szCs w:val="60"/>
          <w:lang w:val="zh-TW" w:eastAsia="zh-TW" w:bidi="zh-TW"/>
        </w:rPr>
        <w:t>本机主要用于将已粉碎的海绵与胶水搅 拌混合，再经过发泡成型模，经过油压系统 压成相应要求密度的再生泡绵。最新研制左 右双模具设计，双油压系统装置，可生产不 同规格再生泡绵，同时生产效率大幅提高。</w:t>
      </w:r>
    </w:p>
    <w:p>
      <w:pPr>
        <w:pStyle w:val="23"/>
        <w:keepNext w:val="0"/>
        <w:keepLines w:val="0"/>
        <w:framePr w:w="12240" w:h="23055" w:wrap="around" w:vAnchor="margin" w:hAnchor="page" w:x="38752" w:y="8086"/>
        <w:widowControl w:val="0"/>
        <w:shd w:val="clear" w:color="auto" w:fill="auto"/>
        <w:bidi w:val="0"/>
        <w:spacing w:before="0" w:after="0" w:line="499" w:lineRule="auto"/>
        <w:ind w:left="0" w:right="0" w:firstLine="920"/>
        <w:jc w:val="both"/>
      </w:pPr>
      <w:r>
        <w:rPr>
          <w:rFonts w:ascii="Times New Roman" w:hAnsi="Times New Roman" w:eastAsia="Times New Roman" w:cs="Times New Roman"/>
          <w:color w:val="000000"/>
          <w:spacing w:val="0"/>
          <w:w w:val="100"/>
          <w:position w:val="0"/>
          <w:lang w:val="en-US" w:eastAsia="en-US" w:bidi="en-US"/>
        </w:rPr>
        <w:t>This machine is mainly used for the stirring of the crushed foam with glue. After the foaming mould, the regenerated foam of the required density is compressed through the hydraulic system, the newly developed double- mould, double hydraulic system can produce different sizes of recycled foam and the productivity is much higher.</w:t>
      </w:r>
    </w:p>
    <w:p>
      <w:pPr>
        <w:pStyle w:val="21"/>
        <w:keepNext/>
        <w:keepLines/>
        <w:framePr w:w="14895" w:h="1350" w:wrap="around" w:vAnchor="margin" w:hAnchor="page" w:x="19102" w:y="31381"/>
        <w:widowControl w:val="0"/>
        <w:shd w:val="clear" w:color="auto" w:fill="auto"/>
        <w:bidi w:val="0"/>
        <w:spacing w:before="0" w:after="0" w:line="240" w:lineRule="auto"/>
        <w:ind w:left="0" w:right="0" w:firstLine="0"/>
        <w:jc w:val="both"/>
      </w:pPr>
      <w:bookmarkStart w:id="389" w:name="bookmark390"/>
      <w:bookmarkStart w:id="390" w:name="bookmark391"/>
      <w:bookmarkStart w:id="391" w:name="bookmark389"/>
      <w:r>
        <w:rPr>
          <w:rFonts w:ascii="Times New Roman" w:hAnsi="Times New Roman" w:eastAsia="Times New Roman" w:cs="Times New Roman"/>
          <w:b/>
          <w:bCs/>
          <w:color w:val="EF8519"/>
          <w:spacing w:val="0"/>
          <w:w w:val="100"/>
          <w:position w:val="0"/>
          <w:sz w:val="116"/>
          <w:szCs w:val="116"/>
          <w:lang w:val="en-US" w:eastAsia="en-US" w:bidi="en-US"/>
        </w:rPr>
        <w:t>ULQB-2L</w:t>
      </w:r>
      <w:r>
        <w:rPr>
          <w:spacing w:val="0"/>
          <w:w w:val="100"/>
          <w:position w:val="0"/>
          <w:lang w:val="zh-TW" w:eastAsia="zh-TW" w:bidi="zh-TW"/>
        </w:rPr>
        <w:t>再生海绵旋转切边机</w:t>
      </w:r>
      <w:bookmarkEnd w:id="389"/>
      <w:bookmarkEnd w:id="390"/>
      <w:bookmarkEnd w:id="391"/>
    </w:p>
    <w:p>
      <w:pPr>
        <w:pStyle w:val="23"/>
        <w:keepNext w:val="0"/>
        <w:keepLines w:val="0"/>
        <w:framePr w:w="14310" w:h="780" w:wrap="around" w:vAnchor="margin" w:hAnchor="page" w:x="34327" w:y="31906"/>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Re-bonding Foam Rotary Side Cutting Machine</w:t>
      </w:r>
    </w:p>
    <w:p>
      <w:pPr>
        <w:pStyle w:val="9"/>
        <w:keepNext w:val="0"/>
        <w:keepLines w:val="0"/>
        <w:framePr w:w="27600" w:h="585" w:wrap="around" w:vAnchor="margin" w:hAnchor="page" w:x="-17138" w:y="34216"/>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lang w:val="zh-TW" w:eastAsia="zh-TW" w:bidi="zh-TW"/>
        </w:rPr>
        <w:t>本机工作平台采用滚筒式网带传动并加装强力吸风真空装置，上料简便，特别适合于软质海绵的水平往复切片工作。</w:t>
      </w:r>
    </w:p>
    <w:p>
      <w:pPr>
        <w:pStyle w:val="23"/>
        <w:keepNext w:val="0"/>
        <w:keepLines w:val="0"/>
        <w:framePr w:w="31785" w:h="1665" w:wrap="around" w:vAnchor="margin" w:hAnchor="page" w:x="-18053" w:y="35626"/>
        <w:widowControl w:val="0"/>
        <w:shd w:val="clear" w:color="auto" w:fill="auto"/>
        <w:bidi w:val="0"/>
        <w:spacing w:before="0" w:after="0" w:line="288" w:lineRule="auto"/>
        <w:ind w:left="0" w:right="0" w:firstLine="900"/>
        <w:jc w:val="both"/>
      </w:pPr>
      <w:r>
        <w:rPr>
          <w:rFonts w:ascii="Times New Roman" w:hAnsi="Times New Roman" w:eastAsia="Times New Roman" w:cs="Times New Roman"/>
          <w:color w:val="000000"/>
          <w:spacing w:val="0"/>
          <w:w w:val="100"/>
          <w:position w:val="0"/>
          <w:lang w:val="en-US" w:eastAsia="en-US" w:bidi="en-US"/>
        </w:rPr>
        <w:t>The worktable of this machine adopts roller mesh-belt transmission with vacuum equipment, easy feeding. It is mostly used for horizontal reciprocating slicing of soft foam.</w:t>
      </w:r>
    </w:p>
    <w:p>
      <w:pPr>
        <w:pStyle w:val="9"/>
        <w:keepNext w:val="0"/>
        <w:keepLines w:val="0"/>
        <w:framePr w:w="17040" w:h="5220" w:wrap="around" w:vAnchor="margin" w:hAnchor="page" w:x="19162" w:y="32926"/>
        <w:widowControl w:val="0"/>
        <w:shd w:val="clear" w:color="auto" w:fill="auto"/>
        <w:bidi w:val="0"/>
        <w:spacing w:before="0" w:after="480" w:line="1185" w:lineRule="exact"/>
        <w:ind w:left="0" w:right="0" w:firstLine="840"/>
        <w:jc w:val="both"/>
        <w:rPr>
          <w:sz w:val="60"/>
          <w:szCs w:val="60"/>
        </w:rPr>
      </w:pPr>
      <w:r>
        <w:rPr>
          <w:color w:val="000000"/>
          <w:spacing w:val="0"/>
          <w:w w:val="100"/>
          <w:position w:val="0"/>
          <w:sz w:val="60"/>
          <w:szCs w:val="60"/>
          <w:lang w:val="zh-TW" w:eastAsia="zh-TW" w:bidi="zh-TW"/>
        </w:rPr>
        <w:t>本机主要用于再生海绵修边切割工作,工作台旋转移动进 行切割，加工方便，节省人手。</w:t>
      </w:r>
    </w:p>
    <w:p>
      <w:pPr>
        <w:pStyle w:val="23"/>
        <w:keepNext w:val="0"/>
        <w:keepLines w:val="0"/>
        <w:framePr w:w="17040" w:h="5220" w:wrap="around" w:vAnchor="margin" w:hAnchor="page" w:x="19162" w:y="32926"/>
        <w:widowControl w:val="0"/>
        <w:shd w:val="clear" w:color="auto" w:fill="auto"/>
        <w:bidi w:val="0"/>
        <w:spacing w:before="0" w:after="0" w:line="288" w:lineRule="auto"/>
        <w:ind w:left="0" w:right="0" w:firstLine="1020"/>
        <w:jc w:val="left"/>
      </w:pPr>
      <w:r>
        <w:rPr>
          <w:rFonts w:ascii="Times New Roman" w:hAnsi="Times New Roman" w:eastAsia="Times New Roman" w:cs="Times New Roman"/>
          <w:color w:val="000000"/>
          <w:spacing w:val="0"/>
          <w:w w:val="100"/>
          <w:position w:val="0"/>
          <w:lang w:val="en-US" w:eastAsia="en-US" w:bidi="en-US"/>
        </w:rPr>
        <w:t>This machine is mainly used for the trimming of the regenerated foam. The worktable is rotating while cutting, convenient and labor saving.</w:t>
      </w:r>
    </w:p>
    <w:tbl>
      <w:tblPr>
        <w:tblStyle w:val="2"/>
        <w:tblW w:w="0" w:type="auto"/>
        <w:tblInd w:w="0" w:type="dxa"/>
        <w:tblLayout w:type="fixed"/>
        <w:tblCellMar>
          <w:top w:w="0" w:type="dxa"/>
          <w:left w:w="10" w:type="dxa"/>
          <w:bottom w:w="0" w:type="dxa"/>
          <w:right w:w="10" w:type="dxa"/>
        </w:tblCellMar>
      </w:tblPr>
      <w:tblGrid>
        <w:gridCol w:w="4695"/>
        <w:gridCol w:w="8415"/>
        <w:gridCol w:w="9270"/>
        <w:gridCol w:w="9360"/>
      </w:tblGrid>
      <w:tr>
        <w:tblPrEx>
          <w:tblCellMar>
            <w:top w:w="0" w:type="dxa"/>
            <w:left w:w="10" w:type="dxa"/>
            <w:bottom w:w="0" w:type="dxa"/>
            <w:right w:w="10" w:type="dxa"/>
          </w:tblCellMar>
        </w:tblPrEx>
        <w:trPr>
          <w:trHeight w:val="915" w:hRule="exact"/>
        </w:trPr>
        <w:tc>
          <w:tcPr>
            <w:tcBorders>
              <w:top w:val="single" w:color="auto" w:sz="4" w:space="0"/>
              <w:left w:val="single" w:color="auto" w:sz="4" w:space="0"/>
            </w:tcBorders>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82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50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ULPQ-WDXF-1650</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ULPQ-WDXF-2150</w:t>
            </w:r>
          </w:p>
        </w:tc>
      </w:tr>
      <w:tr>
        <w:tblPrEx>
          <w:tblCellMar>
            <w:top w:w="0" w:type="dxa"/>
            <w:left w:w="10" w:type="dxa"/>
            <w:bottom w:w="0" w:type="dxa"/>
            <w:right w:w="10" w:type="dxa"/>
          </w:tblCellMar>
        </w:tblPrEx>
        <w:trPr>
          <w:trHeight w:val="945" w:hRule="exact"/>
        </w:trPr>
        <w:tc>
          <w:tcPr>
            <w:tcBorders>
              <w:top w:val="single" w:color="auto" w:sz="4" w:space="0"/>
            </w:tcBorders>
            <w:shd w:val="clear" w:color="auto" w:fill="FFFFFF"/>
            <w:vAlign w:val="bottom"/>
          </w:tcPr>
          <w:p>
            <w:pPr>
              <w:pStyle w:val="9"/>
              <w:keepNext w:val="0"/>
              <w:keepLines w:val="0"/>
              <w:framePr w:w="31740" w:h="7455" w:hSpace="60" w:vSpace="2055" w:wrap="around" w:vAnchor="margin" w:hAnchor="page" w:x="-17978" w:y="38161"/>
              <w:widowControl w:val="0"/>
              <w:shd w:val="clear" w:color="auto" w:fill="auto"/>
              <w:bidi w:val="0"/>
              <w:spacing w:before="0" w:after="0" w:line="240" w:lineRule="auto"/>
              <w:ind w:left="0" w:right="0" w:firstLine="820"/>
              <w:jc w:val="left"/>
              <w:rPr>
                <w:sz w:val="50"/>
                <w:szCs w:val="50"/>
              </w:rPr>
            </w:pPr>
            <w:r>
              <w:rPr>
                <w:color w:val="000000"/>
                <w:spacing w:val="0"/>
                <w:w w:val="100"/>
                <w:position w:val="0"/>
                <w:sz w:val="50"/>
                <w:szCs w:val="50"/>
                <w:lang w:val="zh-TW" w:eastAsia="zh-TW" w:bidi="zh-TW"/>
              </w:rPr>
              <w:t>可切海绵尺寸</w:t>
            </w:r>
          </w:p>
        </w:tc>
        <w:tc>
          <w:tcPr>
            <w:tcBorders>
              <w:top w:val="single" w:color="auto" w:sz="4" w:space="0"/>
            </w:tcBorders>
            <w:shd w:val="clear" w:color="auto" w:fill="FFFFFF"/>
            <w:vAlign w:val="bottom"/>
          </w:tcPr>
          <w:p>
            <w:pPr>
              <w:pStyle w:val="9"/>
              <w:keepNext w:val="0"/>
              <w:keepLines w:val="0"/>
              <w:framePr w:w="31740" w:h="7455" w:hSpace="60" w:vSpace="2055" w:wrap="around" w:vAnchor="margin" w:hAnchor="page" w:x="-17978" w:y="38161"/>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Cutting foam size</w:t>
            </w:r>
          </w:p>
        </w:tc>
        <w:tc>
          <w:tcPr>
            <w:tcBorders>
              <w:top w:val="single" w:color="auto" w:sz="4" w:space="0"/>
            </w:tcBorders>
            <w:shd w:val="clear" w:color="auto" w:fill="FFFFFF"/>
            <w:vAlign w:val="bottom"/>
          </w:tcPr>
          <w:p>
            <w:pPr>
              <w:pStyle w:val="9"/>
              <w:keepNext w:val="0"/>
              <w:keepLines w:val="0"/>
              <w:framePr w:w="31740" w:h="7455" w:hSpace="60" w:vSpace="2055" w:wrap="around" w:vAnchor="margin" w:hAnchor="page" w:x="-17978" w:y="381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W1650XL2000 XH1200mm</w:t>
            </w:r>
          </w:p>
        </w:tc>
        <w:tc>
          <w:tcPr>
            <w:tcBorders>
              <w:top w:val="single" w:color="auto" w:sz="4" w:space="0"/>
            </w:tcBorders>
            <w:shd w:val="clear" w:color="auto" w:fill="FFFFFF"/>
            <w:vAlign w:val="bottom"/>
          </w:tcPr>
          <w:p>
            <w:pPr>
              <w:pStyle w:val="9"/>
              <w:keepNext w:val="0"/>
              <w:keepLines w:val="0"/>
              <w:framePr w:w="31740" w:h="7455" w:hSpace="60" w:vSpace="2055" w:wrap="around" w:vAnchor="margin" w:hAnchor="page" w:x="-17978" w:y="381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W2150XL3000XH1200m</w:t>
            </w:r>
          </w:p>
        </w:tc>
      </w:tr>
      <w:tr>
        <w:tblPrEx>
          <w:tblCellMar>
            <w:top w:w="0" w:type="dxa"/>
            <w:left w:w="10" w:type="dxa"/>
            <w:bottom w:w="0" w:type="dxa"/>
            <w:right w:w="10" w:type="dxa"/>
          </w:tblCellMar>
        </w:tblPrEx>
        <w:trPr>
          <w:trHeight w:val="930" w:hRule="exact"/>
        </w:trPr>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60" w:after="0" w:line="240" w:lineRule="auto"/>
              <w:ind w:left="0" w:right="0" w:firstLine="820"/>
              <w:jc w:val="left"/>
              <w:rPr>
                <w:sz w:val="50"/>
                <w:szCs w:val="50"/>
              </w:rPr>
            </w:pPr>
            <w:r>
              <w:rPr>
                <w:color w:val="000000"/>
                <w:spacing w:val="0"/>
                <w:w w:val="100"/>
                <w:position w:val="0"/>
                <w:sz w:val="50"/>
                <w:szCs w:val="50"/>
                <w:lang w:val="zh-TW" w:eastAsia="zh-TW" w:bidi="zh-TW"/>
              </w:rPr>
              <w:t>切割速度</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40" w:after="0" w:line="240" w:lineRule="auto"/>
              <w:ind w:left="0" w:right="0" w:firstLine="500"/>
              <w:jc w:val="left"/>
            </w:pPr>
            <w:r>
              <w:rPr>
                <w:color w:val="000000"/>
                <w:spacing w:val="0"/>
                <w:w w:val="100"/>
                <w:position w:val="0"/>
                <w:lang w:val="en-US" w:eastAsia="en-US" w:bidi="en-US"/>
              </w:rPr>
              <w:t>Cutting speed</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0~25m/min</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0~25m/min</w:t>
            </w:r>
          </w:p>
        </w:tc>
      </w:tr>
      <w:tr>
        <w:tblPrEx>
          <w:tblCellMar>
            <w:top w:w="0" w:type="dxa"/>
            <w:left w:w="10" w:type="dxa"/>
            <w:bottom w:w="0" w:type="dxa"/>
            <w:right w:w="10" w:type="dxa"/>
          </w:tblCellMar>
        </w:tblPrEx>
        <w:trPr>
          <w:trHeight w:val="945" w:hRule="exact"/>
        </w:trPr>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820"/>
              <w:jc w:val="left"/>
              <w:rPr>
                <w:sz w:val="50"/>
                <w:szCs w:val="50"/>
              </w:rPr>
            </w:pPr>
            <w:r>
              <w:rPr>
                <w:color w:val="000000"/>
                <w:spacing w:val="0"/>
                <w:w w:val="100"/>
                <w:position w:val="0"/>
                <w:sz w:val="50"/>
                <w:szCs w:val="50"/>
                <w:lang w:val="zh-TW" w:eastAsia="zh-TW" w:bidi="zh-TW"/>
              </w:rPr>
              <w:t>切片厚度</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60" w:after="0" w:line="240" w:lineRule="auto"/>
              <w:ind w:left="0" w:right="0" w:firstLine="500"/>
              <w:jc w:val="left"/>
            </w:pPr>
            <w:r>
              <w:rPr>
                <w:color w:val="000000"/>
                <w:spacing w:val="0"/>
                <w:w w:val="100"/>
                <w:position w:val="0"/>
                <w:lang w:val="en-US" w:eastAsia="en-US" w:bidi="en-US"/>
              </w:rPr>
              <w:t>Cutting thickness</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2.5~150mm</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2.5~150mm</w:t>
            </w:r>
          </w:p>
        </w:tc>
      </w:tr>
      <w:tr>
        <w:tblPrEx>
          <w:tblCellMar>
            <w:top w:w="0" w:type="dxa"/>
            <w:left w:w="10" w:type="dxa"/>
            <w:bottom w:w="0" w:type="dxa"/>
            <w:right w:w="10" w:type="dxa"/>
          </w:tblCellMar>
        </w:tblPrEx>
        <w:trPr>
          <w:trHeight w:val="930" w:hRule="exact"/>
        </w:trPr>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820"/>
              <w:jc w:val="left"/>
              <w:rPr>
                <w:sz w:val="50"/>
                <w:szCs w:val="50"/>
              </w:rPr>
            </w:pPr>
            <w:r>
              <w:rPr>
                <w:color w:val="000000"/>
                <w:spacing w:val="0"/>
                <w:w w:val="100"/>
                <w:position w:val="0"/>
                <w:sz w:val="50"/>
                <w:szCs w:val="50"/>
                <w:lang w:val="zh-TW" w:eastAsia="zh-TW" w:bidi="zh-TW"/>
              </w:rPr>
              <w:t>刀带长度</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60" w:after="0" w:line="240" w:lineRule="auto"/>
              <w:ind w:left="0" w:right="0" w:firstLine="500"/>
              <w:jc w:val="left"/>
            </w:pPr>
            <w:r>
              <w:rPr>
                <w:color w:val="000000"/>
                <w:spacing w:val="0"/>
                <w:w w:val="100"/>
                <w:position w:val="0"/>
                <w:lang w:val="en-US" w:eastAsia="en-US" w:bidi="en-US"/>
              </w:rPr>
              <w:t>Blade length</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8850mm</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9850mm</w:t>
            </w:r>
          </w:p>
        </w:tc>
      </w:tr>
      <w:tr>
        <w:tblPrEx>
          <w:tblCellMar>
            <w:top w:w="0" w:type="dxa"/>
            <w:left w:w="10" w:type="dxa"/>
            <w:bottom w:w="0" w:type="dxa"/>
            <w:right w:w="10" w:type="dxa"/>
          </w:tblCellMar>
        </w:tblPrEx>
        <w:trPr>
          <w:trHeight w:val="930" w:hRule="exact"/>
        </w:trPr>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820"/>
              <w:jc w:val="left"/>
              <w:rPr>
                <w:sz w:val="50"/>
                <w:szCs w:val="50"/>
              </w:rPr>
            </w:pPr>
            <w:r>
              <w:rPr>
                <w:color w:val="000000"/>
                <w:spacing w:val="0"/>
                <w:w w:val="100"/>
                <w:position w:val="0"/>
                <w:sz w:val="50"/>
                <w:szCs w:val="50"/>
                <w:lang w:val="zh-TW" w:eastAsia="zh-TW" w:bidi="zh-TW"/>
              </w:rPr>
              <w:t>总功率</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500"/>
              <w:jc w:val="left"/>
            </w:pPr>
            <w:r>
              <w:rPr>
                <w:color w:val="000000"/>
                <w:spacing w:val="0"/>
                <w:w w:val="100"/>
                <w:position w:val="0"/>
                <w:lang w:val="en-US" w:eastAsia="en-US" w:bidi="en-US"/>
              </w:rPr>
              <w:t>Total power</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18kw</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18kw</w:t>
            </w:r>
          </w:p>
        </w:tc>
      </w:tr>
      <w:tr>
        <w:tblPrEx>
          <w:tblCellMar>
            <w:top w:w="0" w:type="dxa"/>
            <w:left w:w="10" w:type="dxa"/>
            <w:bottom w:w="0" w:type="dxa"/>
            <w:right w:w="10" w:type="dxa"/>
          </w:tblCellMar>
        </w:tblPrEx>
        <w:trPr>
          <w:trHeight w:val="945" w:hRule="exact"/>
        </w:trPr>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82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50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3300kg</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3500kg</w:t>
            </w:r>
          </w:p>
        </w:tc>
      </w:tr>
      <w:tr>
        <w:tblPrEx>
          <w:tblCellMar>
            <w:top w:w="0" w:type="dxa"/>
            <w:left w:w="10" w:type="dxa"/>
            <w:bottom w:w="0" w:type="dxa"/>
            <w:right w:w="10" w:type="dxa"/>
          </w:tblCellMar>
        </w:tblPrEx>
        <w:trPr>
          <w:trHeight w:val="915" w:hRule="exact"/>
        </w:trPr>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82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180" w:after="0" w:line="240" w:lineRule="auto"/>
              <w:ind w:left="0" w:right="0" w:firstLine="500"/>
              <w:jc w:val="left"/>
            </w:pPr>
            <w:r>
              <w:rPr>
                <w:color w:val="000000"/>
                <w:spacing w:val="0"/>
                <w:w w:val="100"/>
                <w:position w:val="0"/>
                <w:lang w:val="en-US" w:eastAsia="en-US" w:bidi="en-US"/>
              </w:rPr>
              <w:t>Machine external size</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L5000 X W4000 X H2500mm</w:t>
            </w:r>
          </w:p>
        </w:tc>
        <w:tc>
          <w:tcPr>
            <w:shd w:val="clear" w:color="auto" w:fill="FFFFFF"/>
            <w:vAlign w:val="top"/>
          </w:tcPr>
          <w:p>
            <w:pPr>
              <w:pStyle w:val="9"/>
              <w:keepNext w:val="0"/>
              <w:keepLines w:val="0"/>
              <w:framePr w:w="31740" w:h="7455" w:hSpace="60" w:vSpace="2055" w:wrap="around" w:vAnchor="margin" w:hAnchor="page" w:x="-17978" w:y="38161"/>
              <w:widowControl w:val="0"/>
              <w:shd w:val="clear" w:color="auto" w:fill="auto"/>
              <w:bidi w:val="0"/>
              <w:spacing w:before="200" w:after="0" w:line="240" w:lineRule="auto"/>
              <w:ind w:left="0" w:right="0" w:firstLine="0"/>
              <w:jc w:val="center"/>
            </w:pPr>
            <w:r>
              <w:rPr>
                <w:color w:val="000000"/>
                <w:spacing w:val="0"/>
                <w:w w:val="100"/>
                <w:position w:val="0"/>
                <w:lang w:val="en-US" w:eastAsia="en-US" w:bidi="en-US"/>
              </w:rPr>
              <w:t>L7000 X W4500 X H2500mm</w:t>
            </w:r>
          </w:p>
        </w:tc>
      </w:tr>
    </w:tbl>
    <w:p>
      <w:pPr>
        <w:framePr w:w="31740" w:h="7455" w:hSpace="60" w:vSpace="2055" w:wrap="around" w:vAnchor="margin" w:hAnchor="page" w:x="-17978" w:y="38161"/>
        <w:widowControl w:val="0"/>
        <w:spacing w:line="1" w:lineRule="exact"/>
      </w:pPr>
    </w:p>
    <w:p>
      <w:pPr>
        <w:pStyle w:val="27"/>
        <w:keepNext w:val="0"/>
        <w:keepLines w:val="0"/>
        <w:framePr w:w="15105" w:h="585" w:wrap="around" w:vAnchor="margin" w:hAnchor="page" w:x="-1283" w:y="4632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595" w:h="570" w:wrap="around" w:vAnchor="margin" w:hAnchor="page" w:x="-9773" w:y="4710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tbl>
      <w:tblPr>
        <w:tblStyle w:val="2"/>
        <w:tblW w:w="0" w:type="auto"/>
        <w:tblInd w:w="0" w:type="dxa"/>
        <w:tblLayout w:type="fixed"/>
        <w:tblCellMar>
          <w:top w:w="0" w:type="dxa"/>
          <w:left w:w="10" w:type="dxa"/>
          <w:bottom w:w="0" w:type="dxa"/>
          <w:right w:w="10" w:type="dxa"/>
        </w:tblCellMar>
      </w:tblPr>
      <w:tblGrid>
        <w:gridCol w:w="4110"/>
        <w:gridCol w:w="6660"/>
        <w:gridCol w:w="6240"/>
      </w:tblGrid>
      <w:tr>
        <w:tblPrEx>
          <w:tblCellMar>
            <w:top w:w="0" w:type="dxa"/>
            <w:left w:w="10" w:type="dxa"/>
            <w:bottom w:w="0" w:type="dxa"/>
            <w:right w:w="10" w:type="dxa"/>
          </w:tblCellMar>
        </w:tblPrEx>
        <w:trPr>
          <w:trHeight w:val="1080" w:hRule="exact"/>
        </w:trPr>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工作台尺寸</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Worktable</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W1500xL2000mm</w:t>
            </w:r>
          </w:p>
        </w:tc>
      </w:tr>
      <w:tr>
        <w:tblPrEx>
          <w:tblCellMar>
            <w:top w:w="0" w:type="dxa"/>
            <w:left w:w="10" w:type="dxa"/>
            <w:bottom w:w="0" w:type="dxa"/>
            <w:right w:w="10" w:type="dxa"/>
          </w:tblCellMar>
        </w:tblPrEx>
        <w:trPr>
          <w:trHeight w:val="1140" w:hRule="exact"/>
        </w:trPr>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有效切割高度</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Available cutting height</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H1200mm</w:t>
            </w:r>
          </w:p>
        </w:tc>
      </w:tr>
      <w:tr>
        <w:tblPrEx>
          <w:tblCellMar>
            <w:top w:w="0" w:type="dxa"/>
            <w:left w:w="10" w:type="dxa"/>
            <w:bottom w:w="0" w:type="dxa"/>
            <w:right w:w="10" w:type="dxa"/>
          </w:tblCellMar>
        </w:tblPrEx>
        <w:trPr>
          <w:trHeight w:val="1125" w:hRule="exact"/>
        </w:trPr>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刀带长度</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Blade length</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L5670mm</w:t>
            </w:r>
          </w:p>
        </w:tc>
      </w:tr>
      <w:tr>
        <w:tblPrEx>
          <w:tblCellMar>
            <w:top w:w="0" w:type="dxa"/>
            <w:left w:w="10" w:type="dxa"/>
            <w:bottom w:w="0" w:type="dxa"/>
            <w:right w:w="10" w:type="dxa"/>
          </w:tblCellMar>
        </w:tblPrEx>
        <w:trPr>
          <w:trHeight w:val="1125" w:hRule="exact"/>
        </w:trPr>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电机总功率</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Table power</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2.96Kw</w:t>
            </w:r>
          </w:p>
        </w:tc>
      </w:tr>
      <w:tr>
        <w:tblPrEx>
          <w:tblCellMar>
            <w:top w:w="0" w:type="dxa"/>
            <w:left w:w="10" w:type="dxa"/>
            <w:bottom w:w="0" w:type="dxa"/>
            <w:right w:w="10" w:type="dxa"/>
          </w:tblCellMar>
        </w:tblPrEx>
        <w:trPr>
          <w:trHeight w:val="1110" w:hRule="exact"/>
        </w:trPr>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540"/>
              <w:jc w:val="left"/>
              <w:rPr>
                <w:sz w:val="50"/>
                <w:szCs w:val="50"/>
              </w:rPr>
            </w:pPr>
            <w:r>
              <w:rPr>
                <w:color w:val="000000"/>
                <w:spacing w:val="0"/>
                <w:w w:val="100"/>
                <w:position w:val="0"/>
                <w:sz w:val="50"/>
                <w:szCs w:val="50"/>
                <w:lang w:val="zh-TW" w:eastAsia="zh-TW" w:bidi="zh-TW"/>
              </w:rPr>
              <w:t>外形尺寸</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Machine external size</w:t>
            </w:r>
          </w:p>
        </w:tc>
        <w:tc>
          <w:tcPr>
            <w:shd w:val="clear" w:color="auto" w:fill="FFFFFF"/>
            <w:vAlign w:val="center"/>
          </w:tcPr>
          <w:p>
            <w:pPr>
              <w:pStyle w:val="9"/>
              <w:keepNext w:val="0"/>
              <w:keepLines w:val="0"/>
              <w:framePr w:w="17010" w:h="5580" w:hSpace="6660" w:vSpace="1035" w:wrap="around" w:vAnchor="margin" w:hAnchor="page" w:x="19222" w:y="400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L4000xW2770xH2700</w:t>
            </w:r>
          </w:p>
        </w:tc>
      </w:tr>
    </w:tbl>
    <w:p>
      <w:pPr>
        <w:framePr w:w="17010" w:h="5580" w:hSpace="6660" w:vSpace="1035" w:wrap="around" w:vAnchor="margin" w:hAnchor="page" w:x="19222" w:y="40036"/>
        <w:widowControl w:val="0"/>
        <w:spacing w:line="1" w:lineRule="exact"/>
      </w:pPr>
    </w:p>
    <w:p>
      <w:pPr>
        <w:pStyle w:val="27"/>
        <w:keepNext w:val="0"/>
        <w:keepLines w:val="0"/>
        <w:framePr w:w="10845" w:h="645" w:wrap="around" w:vAnchor="margin" w:hAnchor="page" w:x="19792" w:y="39001"/>
        <w:widowControl w:val="0"/>
        <w:shd w:val="clear" w:color="auto" w:fill="auto"/>
        <w:bidi w:val="0"/>
        <w:spacing w:before="0" w:after="0" w:line="240" w:lineRule="auto"/>
        <w:ind w:left="0" w:right="0" w:firstLine="0"/>
        <w:jc w:val="both"/>
      </w:pPr>
      <w:r>
        <w:rPr>
          <w:b/>
          <w:bCs/>
          <w:color w:val="000000"/>
          <w:spacing w:val="0"/>
          <w:w w:val="100"/>
          <w:position w:val="0"/>
          <w:sz w:val="50"/>
          <w:szCs w:val="50"/>
          <w:lang w:val="zh-TW" w:eastAsia="zh-TW" w:bidi="zh-TW"/>
        </w:rPr>
        <w:t xml:space="preserve">主要技术参数 </w:t>
      </w:r>
      <w:r>
        <w:rPr>
          <w:color w:val="000000"/>
          <w:spacing w:val="0"/>
          <w:w w:val="100"/>
          <w:position w:val="0"/>
          <w:lang w:val="en-US" w:eastAsia="en-US" w:bidi="en-US"/>
        </w:rPr>
        <w:t>Main Technical Specification</w:t>
      </w:r>
    </w:p>
    <w:p>
      <w:pPr>
        <w:pStyle w:val="27"/>
        <w:keepNext w:val="0"/>
        <w:keepLines w:val="0"/>
        <w:framePr w:w="23610" w:h="1350" w:wrap="around" w:vAnchor="margin" w:hAnchor="page" w:x="19282" w:y="4632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50" w:wrap="around" w:vAnchor="margin" w:hAnchor="page" w:x="19282" w:y="4632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-11769090</wp:posOffset>
            </wp:positionH>
            <wp:positionV relativeFrom="margin">
              <wp:posOffset>0</wp:posOffset>
            </wp:positionV>
            <wp:extent cx="5629275" cy="1885950"/>
            <wp:effectExtent l="0" t="0" r="9525" b="0"/>
            <wp:wrapNone/>
            <wp:docPr id="335" name="Shape 335"/>
            <wp:cNvGraphicFramePr/>
            <a:graphic xmlns:a="http://schemas.openxmlformats.org/drawingml/2006/main">
              <a:graphicData uri="http://schemas.openxmlformats.org/drawingml/2006/picture">
                <pic:pic xmlns:pic="http://schemas.openxmlformats.org/drawingml/2006/picture">
                  <pic:nvPicPr>
                    <pic:cNvPr id="335" name="Shape 335"/>
                    <pic:cNvPicPr/>
                  </pic:nvPicPr>
                  <pic:blipFill>
                    <a:blip r:embed="rId117"/>
                    <a:stretch>
                      <a:fillRect/>
                    </a:stretch>
                  </pic:blipFill>
                  <pic:spPr>
                    <a:xfrm>
                      <a:off x="0" y="0"/>
                      <a:ext cx="56292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0</wp:posOffset>
            </wp:positionV>
            <wp:extent cx="5286375" cy="1885950"/>
            <wp:effectExtent l="0" t="0" r="9525" b="0"/>
            <wp:wrapNone/>
            <wp:docPr id="337" name="Shape 337"/>
            <wp:cNvGraphicFramePr/>
            <a:graphic xmlns:a="http://schemas.openxmlformats.org/drawingml/2006/main">
              <a:graphicData uri="http://schemas.openxmlformats.org/drawingml/2006/picture">
                <pic:pic xmlns:pic="http://schemas.openxmlformats.org/drawingml/2006/picture">
                  <pic:nvPicPr>
                    <pic:cNvPr id="337" name="Shape 337"/>
                    <pic:cNvPicPr/>
                  </pic:nvPicPr>
                  <pic:blipFill>
                    <a:blip r:embed="rId87"/>
                    <a:stretch>
                      <a:fillRect/>
                    </a:stretch>
                  </pic:blipFill>
                  <pic:spPr>
                    <a:xfrm>
                      <a:off x="0" y="0"/>
                      <a:ext cx="52863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-11997690</wp:posOffset>
            </wp:positionH>
            <wp:positionV relativeFrom="margin">
              <wp:posOffset>4200525</wp:posOffset>
            </wp:positionV>
            <wp:extent cx="22526625" cy="11639550"/>
            <wp:effectExtent l="0" t="0" r="9525" b="0"/>
            <wp:wrapNone/>
            <wp:docPr id="339" name="Shape 339"/>
            <wp:cNvGraphicFramePr/>
            <a:graphic xmlns:a="http://schemas.openxmlformats.org/drawingml/2006/main">
              <a:graphicData uri="http://schemas.openxmlformats.org/drawingml/2006/picture">
                <pic:pic xmlns:pic="http://schemas.openxmlformats.org/drawingml/2006/picture">
                  <pic:nvPicPr>
                    <pic:cNvPr id="339" name="Shape 339"/>
                    <pic:cNvPicPr/>
                  </pic:nvPicPr>
                  <pic:blipFill>
                    <a:blip r:embed="rId169"/>
                    <a:stretch>
                      <a:fillRect/>
                    </a:stretch>
                  </pic:blipFill>
                  <pic:spPr>
                    <a:xfrm>
                      <a:off x="0" y="0"/>
                      <a:ext cx="22526625" cy="116395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12176760</wp:posOffset>
            </wp:positionH>
            <wp:positionV relativeFrom="margin">
              <wp:posOffset>3124200</wp:posOffset>
            </wp:positionV>
            <wp:extent cx="12125325" cy="10106025"/>
            <wp:effectExtent l="0" t="0" r="9525" b="9525"/>
            <wp:wrapNone/>
            <wp:docPr id="341" name="Shape 341"/>
            <wp:cNvGraphicFramePr/>
            <a:graphic xmlns:a="http://schemas.openxmlformats.org/drawingml/2006/main">
              <a:graphicData uri="http://schemas.openxmlformats.org/drawingml/2006/picture">
                <pic:pic xmlns:pic="http://schemas.openxmlformats.org/drawingml/2006/picture">
                  <pic:nvPicPr>
                    <pic:cNvPr id="341" name="Shape 341"/>
                    <pic:cNvPicPr/>
                  </pic:nvPicPr>
                  <pic:blipFill>
                    <a:blip r:embed="rId170"/>
                    <a:stretch>
                      <a:fillRect/>
                    </a:stretch>
                  </pic:blipFill>
                  <pic:spPr>
                    <a:xfrm>
                      <a:off x="0" y="0"/>
                      <a:ext cx="12125325" cy="10106025"/>
                    </a:xfrm>
                    <a:prstGeom prst="rect">
                      <a:avLst/>
                    </a:prstGeom>
                  </pic:spPr>
                </pic:pic>
              </a:graphicData>
            </a:graphic>
          </wp:anchor>
        </w:drawing>
      </w:r>
      <w:r>
        <w:drawing>
          <wp:anchor distT="0" distB="1743075" distL="0" distR="0" simplePos="0" relativeHeight="62915584" behindDoc="1" locked="0" layoutInCell="1" allowOverlap="1">
            <wp:simplePos x="0" y="0"/>
            <wp:positionH relativeFrom="page">
              <wp:posOffset>-11445240</wp:posOffset>
            </wp:positionH>
            <wp:positionV relativeFrom="margin">
              <wp:posOffset>16144875</wp:posOffset>
            </wp:positionV>
            <wp:extent cx="4543425" cy="3419475"/>
            <wp:effectExtent l="0" t="0" r="9525" b="9525"/>
            <wp:wrapNone/>
            <wp:docPr id="343" name="Shape 343"/>
            <wp:cNvGraphicFramePr/>
            <a:graphic xmlns:a="http://schemas.openxmlformats.org/drawingml/2006/main">
              <a:graphicData uri="http://schemas.openxmlformats.org/drawingml/2006/picture">
                <pic:pic xmlns:pic="http://schemas.openxmlformats.org/drawingml/2006/picture">
                  <pic:nvPicPr>
                    <pic:cNvPr id="343" name="Shape 343"/>
                    <pic:cNvPicPr/>
                  </pic:nvPicPr>
                  <pic:blipFill>
                    <a:blip r:embed="rId171"/>
                    <a:stretch>
                      <a:fillRect/>
                    </a:stretch>
                  </pic:blipFill>
                  <pic:spPr>
                    <a:xfrm>
                      <a:off x="0" y="0"/>
                      <a:ext cx="4543425" cy="3419475"/>
                    </a:xfrm>
                    <a:prstGeom prst="rect">
                      <a:avLst/>
                    </a:prstGeom>
                  </pic:spPr>
                </pic:pic>
              </a:graphicData>
            </a:graphic>
          </wp:anchor>
        </w:drawing>
      </w:r>
      <w:r>
        <w:drawing>
          <wp:anchor distT="0" distB="1171575" distL="0" distR="0" simplePos="0" relativeHeight="62915584" behindDoc="1" locked="0" layoutInCell="1" allowOverlap="1">
            <wp:simplePos x="0" y="0"/>
            <wp:positionH relativeFrom="page">
              <wp:posOffset>-6577965</wp:posOffset>
            </wp:positionH>
            <wp:positionV relativeFrom="margin">
              <wp:posOffset>16144875</wp:posOffset>
            </wp:positionV>
            <wp:extent cx="4733925" cy="3409950"/>
            <wp:effectExtent l="0" t="0" r="9525" b="0"/>
            <wp:wrapNone/>
            <wp:docPr id="345" name="Shape 345"/>
            <wp:cNvGraphicFramePr/>
            <a:graphic xmlns:a="http://schemas.openxmlformats.org/drawingml/2006/main">
              <a:graphicData uri="http://schemas.openxmlformats.org/drawingml/2006/picture">
                <pic:pic xmlns:pic="http://schemas.openxmlformats.org/drawingml/2006/picture">
                  <pic:nvPicPr>
                    <pic:cNvPr id="345" name="Shape 345"/>
                    <pic:cNvPicPr/>
                  </pic:nvPicPr>
                  <pic:blipFill>
                    <a:blip r:embed="rId172"/>
                    <a:stretch>
                      <a:fillRect/>
                    </a:stretch>
                  </pic:blipFill>
                  <pic:spPr>
                    <a:xfrm>
                      <a:off x="0" y="0"/>
                      <a:ext cx="4733925" cy="3409950"/>
                    </a:xfrm>
                    <a:prstGeom prst="rect">
                      <a:avLst/>
                    </a:prstGeom>
                  </pic:spPr>
                </pic:pic>
              </a:graphicData>
            </a:graphic>
          </wp:anchor>
        </w:drawing>
      </w:r>
      <w:r>
        <w:drawing>
          <wp:anchor distT="0" distB="1619250" distL="0" distR="0" simplePos="0" relativeHeight="62915584" behindDoc="1" locked="0" layoutInCell="1" allowOverlap="1">
            <wp:simplePos x="0" y="0"/>
            <wp:positionH relativeFrom="page">
              <wp:posOffset>-1529715</wp:posOffset>
            </wp:positionH>
            <wp:positionV relativeFrom="margin">
              <wp:posOffset>16144875</wp:posOffset>
            </wp:positionV>
            <wp:extent cx="5095875" cy="3419475"/>
            <wp:effectExtent l="0" t="0" r="9525" b="9525"/>
            <wp:wrapNone/>
            <wp:docPr id="347" name="Shape 347"/>
            <wp:cNvGraphicFramePr/>
            <a:graphic xmlns:a="http://schemas.openxmlformats.org/drawingml/2006/main">
              <a:graphicData uri="http://schemas.openxmlformats.org/drawingml/2006/picture">
                <pic:pic xmlns:pic="http://schemas.openxmlformats.org/drawingml/2006/picture">
                  <pic:nvPicPr>
                    <pic:cNvPr id="347" name="Shape 347"/>
                    <pic:cNvPicPr/>
                  </pic:nvPicPr>
                  <pic:blipFill>
                    <a:blip r:embed="rId173"/>
                    <a:stretch>
                      <a:fillRect/>
                    </a:stretch>
                  </pic:blipFill>
                  <pic:spPr>
                    <a:xfrm>
                      <a:off x="0" y="0"/>
                      <a:ext cx="5095875" cy="3419475"/>
                    </a:xfrm>
                    <a:prstGeom prst="rect">
                      <a:avLst/>
                    </a:prstGeom>
                  </pic:spPr>
                </pic:pic>
              </a:graphicData>
            </a:graphic>
          </wp:anchor>
        </w:drawing>
      </w:r>
      <w:r>
        <w:drawing>
          <wp:anchor distT="0" distB="1743075" distL="0" distR="0" simplePos="0" relativeHeight="62915584" behindDoc="1" locked="0" layoutInCell="1" allowOverlap="1">
            <wp:simplePos x="0" y="0"/>
            <wp:positionH relativeFrom="page">
              <wp:posOffset>3890010</wp:posOffset>
            </wp:positionH>
            <wp:positionV relativeFrom="margin">
              <wp:posOffset>16144875</wp:posOffset>
            </wp:positionV>
            <wp:extent cx="4886325" cy="3419475"/>
            <wp:effectExtent l="0" t="0" r="9525" b="9525"/>
            <wp:wrapNone/>
            <wp:docPr id="349" name="Shape 349"/>
            <wp:cNvGraphicFramePr/>
            <a:graphic xmlns:a="http://schemas.openxmlformats.org/drawingml/2006/main">
              <a:graphicData uri="http://schemas.openxmlformats.org/drawingml/2006/picture">
                <pic:pic xmlns:pic="http://schemas.openxmlformats.org/drawingml/2006/picture">
                  <pic:nvPicPr>
                    <pic:cNvPr id="349" name="Shape 349"/>
                    <pic:cNvPicPr/>
                  </pic:nvPicPr>
                  <pic:blipFill>
                    <a:blip r:embed="rId174"/>
                    <a:stretch>
                      <a:fillRect/>
                    </a:stretch>
                  </pic:blipFill>
                  <pic:spPr>
                    <a:xfrm>
                      <a:off x="0" y="0"/>
                      <a:ext cx="4886325" cy="34194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23378160</wp:posOffset>
            </wp:positionH>
            <wp:positionV relativeFrom="margin">
              <wp:posOffset>21078825</wp:posOffset>
            </wp:positionV>
            <wp:extent cx="9020175" cy="7915275"/>
            <wp:effectExtent l="0" t="0" r="9525" b="9525"/>
            <wp:wrapNone/>
            <wp:docPr id="351" name="Shape 351"/>
            <wp:cNvGraphicFramePr/>
            <a:graphic xmlns:a="http://schemas.openxmlformats.org/drawingml/2006/main">
              <a:graphicData uri="http://schemas.openxmlformats.org/drawingml/2006/picture">
                <pic:pic xmlns:pic="http://schemas.openxmlformats.org/drawingml/2006/picture">
                  <pic:nvPicPr>
                    <pic:cNvPr id="351" name="Shape 351"/>
                    <pic:cNvPicPr/>
                  </pic:nvPicPr>
                  <pic:blipFill>
                    <a:blip r:embed="rId175"/>
                    <a:stretch>
                      <a:fillRect/>
                    </a:stretch>
                  </pic:blipFill>
                  <pic:spPr>
                    <a:xfrm>
                      <a:off x="0" y="0"/>
                      <a:ext cx="9020175" cy="79152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erReference r:id="rId16" w:type="default"/>
          <w:footnotePr>
            <w:numFmt w:val="decimal"/>
          </w:footnotePr>
          <w:pgSz w:w="31680" w:h="31680" w:orient="landscape"/>
          <w:pgMar w:top="0" w:right="0" w:bottom="615" w:left="0" w:header="0" w:footer="3" w:gutter="0"/>
          <w:pgNumType w:start="14"/>
          <w:cols w:space="720" w:num="1"/>
          <w:rtlGutter w:val="0"/>
          <w:docGrid w:linePitch="360" w:charSpace="0"/>
        </w:sectPr>
      </w:pPr>
    </w:p>
    <w:p>
      <w:pPr>
        <w:pStyle w:val="19"/>
        <w:keepNext/>
        <w:keepLines/>
        <w:framePr w:w="17280" w:h="1830" w:wrap="around" w:vAnchor="margin" w:hAnchor="page" w:x="-3383" w:y="646"/>
        <w:widowControl w:val="0"/>
        <w:shd w:val="clear" w:color="auto" w:fill="auto"/>
        <w:bidi w:val="0"/>
        <w:spacing w:before="0" w:after="0" w:line="240" w:lineRule="auto"/>
        <w:ind w:left="0" w:right="0" w:firstLine="0"/>
        <w:jc w:val="left"/>
        <w:rPr>
          <w:sz w:val="124"/>
          <w:szCs w:val="124"/>
        </w:rPr>
      </w:pPr>
      <w:bookmarkStart w:id="392" w:name="bookmark392"/>
      <w:bookmarkStart w:id="393" w:name="bookmark393"/>
      <w:bookmarkStart w:id="394" w:name="bookmark394"/>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392"/>
      <w:bookmarkEnd w:id="393"/>
      <w:bookmarkEnd w:id="394"/>
    </w:p>
    <w:p>
      <w:pPr>
        <w:pStyle w:val="9"/>
        <w:keepNext w:val="0"/>
        <w:keepLines w:val="0"/>
        <w:framePr w:w="19920" w:h="1425" w:wrap="around" w:vAnchor="margin" w:hAnchor="page" w:x="19087" w:y="72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1"/>
        <w:keepNext/>
        <w:keepLines/>
        <w:framePr w:w="22740" w:h="1350" w:wrap="around" w:vAnchor="margin" w:hAnchor="page" w:x="-18098" w:y="3301"/>
        <w:widowControl w:val="0"/>
        <w:shd w:val="clear" w:color="auto" w:fill="auto"/>
        <w:bidi w:val="0"/>
        <w:spacing w:before="0" w:after="0" w:line="240" w:lineRule="auto"/>
        <w:ind w:left="0" w:right="0" w:firstLine="0"/>
        <w:jc w:val="left"/>
      </w:pPr>
      <w:bookmarkStart w:id="395" w:name="bookmark397"/>
      <w:bookmarkStart w:id="396" w:name="bookmark396"/>
      <w:bookmarkStart w:id="397" w:name="bookmark395"/>
      <w:r>
        <w:rPr>
          <w:rFonts w:ascii="Times New Roman" w:hAnsi="Times New Roman" w:eastAsia="Times New Roman" w:cs="Times New Roman"/>
          <w:b/>
          <w:bCs/>
          <w:color w:val="EF8519"/>
          <w:spacing w:val="0"/>
          <w:w w:val="100"/>
          <w:position w:val="0"/>
          <w:sz w:val="116"/>
          <w:szCs w:val="116"/>
          <w:lang w:val="en-US" w:eastAsia="en-US" w:bidi="en-US"/>
        </w:rPr>
        <w:t>ULJB-10A</w:t>
      </w:r>
      <w:r>
        <w:rPr>
          <w:rFonts w:ascii="宋体" w:hAnsi="宋体" w:eastAsia="宋体" w:cs="宋体"/>
          <w:spacing w:val="0"/>
          <w:w w:val="100"/>
          <w:position w:val="0"/>
          <w:sz w:val="86"/>
          <w:szCs w:val="86"/>
          <w:lang w:val="zh-TW" w:eastAsia="zh-TW" w:bidi="zh-TW"/>
        </w:rPr>
        <w:t xml:space="preserve">再生海绵生产线 </w:t>
      </w:r>
      <w:r>
        <w:rPr>
          <w:rFonts w:ascii="Times New Roman" w:hAnsi="Times New Roman" w:eastAsia="Times New Roman" w:cs="Times New Roman"/>
          <w:spacing w:val="0"/>
          <w:w w:val="100"/>
          <w:position w:val="0"/>
          <w:lang w:val="en-US" w:eastAsia="en-US" w:bidi="en-US"/>
        </w:rPr>
        <w:t>Foam Re-bonding Machine</w:t>
      </w:r>
      <w:bookmarkEnd w:id="395"/>
      <w:bookmarkEnd w:id="396"/>
      <w:bookmarkEnd w:id="397"/>
    </w:p>
    <w:p>
      <w:pPr>
        <w:pStyle w:val="13"/>
        <w:keepNext/>
        <w:keepLines/>
        <w:framePr w:w="6000" w:h="1350" w:wrap="around" w:vAnchor="margin" w:hAnchor="page" w:x="-18098" w:y="5596"/>
        <w:widowControl w:val="0"/>
        <w:shd w:val="clear" w:color="auto" w:fill="auto"/>
        <w:bidi w:val="0"/>
        <w:spacing w:before="0" w:after="0" w:line="240" w:lineRule="auto"/>
        <w:ind w:left="0" w:right="0" w:firstLine="0"/>
        <w:jc w:val="both"/>
      </w:pPr>
      <w:bookmarkStart w:id="398" w:name="bookmark398"/>
      <w:bookmarkStart w:id="399" w:name="bookmark399"/>
      <w:bookmarkStart w:id="400" w:name="bookmark400"/>
      <w:r>
        <w:rPr>
          <w:rFonts w:ascii="Times New Roman" w:hAnsi="Times New Roman" w:eastAsia="Times New Roman" w:cs="Times New Roman"/>
          <w:spacing w:val="0"/>
          <w:w w:val="100"/>
          <w:position w:val="0"/>
          <w:lang w:val="en-US" w:eastAsia="en-US" w:bidi="en-US"/>
        </w:rPr>
        <w:t>ULJB-10B</w:t>
      </w:r>
      <w:bookmarkEnd w:id="398"/>
      <w:bookmarkEnd w:id="399"/>
      <w:bookmarkEnd w:id="400"/>
    </w:p>
    <w:p>
      <w:pPr>
        <w:pStyle w:val="21"/>
        <w:keepNext/>
        <w:keepLines/>
        <w:framePr w:w="13245" w:h="1920" w:wrap="around" w:vAnchor="margin" w:hAnchor="page" w:x="-11423" w:y="5371"/>
        <w:widowControl w:val="0"/>
        <w:shd w:val="clear" w:color="auto" w:fill="auto"/>
        <w:bidi w:val="0"/>
        <w:spacing w:before="0" w:after="60" w:line="240" w:lineRule="auto"/>
        <w:ind w:left="0" w:right="0" w:firstLine="0"/>
        <w:jc w:val="both"/>
      </w:pPr>
      <w:bookmarkStart w:id="401" w:name="bookmark403"/>
      <w:bookmarkStart w:id="402" w:name="bookmark401"/>
      <w:bookmarkStart w:id="403" w:name="bookmark402"/>
      <w:r>
        <w:rPr>
          <w:spacing w:val="0"/>
          <w:w w:val="100"/>
          <w:position w:val="0"/>
          <w:lang w:val="zh-TW" w:eastAsia="zh-TW" w:bidi="zh-TW"/>
        </w:rPr>
        <w:t>再生海绵生产线(带蒸汽)</w:t>
      </w:r>
      <w:bookmarkEnd w:id="401"/>
      <w:bookmarkEnd w:id="402"/>
      <w:bookmarkEnd w:id="403"/>
    </w:p>
    <w:p>
      <w:pPr>
        <w:pStyle w:val="11"/>
        <w:keepNext/>
        <w:keepLines/>
        <w:framePr w:w="13245" w:h="1920" w:wrap="around" w:vAnchor="margin" w:hAnchor="page" w:x="-11423" w:y="5371"/>
        <w:widowControl w:val="0"/>
        <w:shd w:val="clear" w:color="auto" w:fill="auto"/>
        <w:bidi w:val="0"/>
        <w:spacing w:before="0" w:after="0" w:line="240" w:lineRule="auto"/>
        <w:ind w:left="0" w:right="0" w:firstLine="0"/>
        <w:jc w:val="left"/>
      </w:pPr>
      <w:bookmarkStart w:id="404" w:name="bookmark404"/>
      <w:bookmarkStart w:id="405" w:name="bookmark406"/>
      <w:bookmarkStart w:id="406" w:name="bookmark405"/>
      <w:r>
        <w:rPr>
          <w:rFonts w:ascii="Times New Roman" w:hAnsi="Times New Roman" w:eastAsia="Times New Roman" w:cs="Times New Roman"/>
          <w:spacing w:val="0"/>
          <w:w w:val="100"/>
          <w:position w:val="0"/>
          <w:lang w:val="en-US" w:eastAsia="en-US" w:bidi="en-US"/>
        </w:rPr>
        <w:t>Foam Re-bonding Machine(with steam)</w:t>
      </w:r>
      <w:bookmarkEnd w:id="404"/>
      <w:bookmarkEnd w:id="405"/>
      <w:bookmarkEnd w:id="406"/>
    </w:p>
    <w:p>
      <w:pPr>
        <w:pStyle w:val="13"/>
        <w:keepNext/>
        <w:keepLines/>
        <w:framePr w:w="14670" w:h="3435" w:wrap="around" w:vAnchor="margin" w:hAnchor="page" w:x="19102" w:y="3436"/>
        <w:widowControl w:val="0"/>
        <w:shd w:val="clear" w:color="auto" w:fill="auto"/>
        <w:bidi w:val="0"/>
        <w:spacing w:before="0" w:after="280" w:line="240" w:lineRule="auto"/>
        <w:ind w:left="0" w:right="0" w:firstLine="0"/>
        <w:jc w:val="left"/>
      </w:pPr>
      <w:bookmarkStart w:id="407" w:name="bookmark407"/>
      <w:bookmarkStart w:id="408" w:name="bookmark409"/>
      <w:bookmarkStart w:id="409" w:name="bookmark408"/>
      <w:r>
        <w:rPr>
          <w:rFonts w:ascii="Times New Roman" w:hAnsi="Times New Roman" w:eastAsia="Times New Roman" w:cs="Times New Roman"/>
          <w:spacing w:val="0"/>
          <w:w w:val="100"/>
          <w:position w:val="0"/>
          <w:lang w:val="en-US" w:eastAsia="en-US" w:bidi="en-US"/>
        </w:rPr>
        <w:t>ULPQ-II-1250/1650/2150</w:t>
      </w:r>
      <w:bookmarkEnd w:id="407"/>
      <w:bookmarkEnd w:id="408"/>
      <w:bookmarkEnd w:id="409"/>
    </w:p>
    <w:p>
      <w:pPr>
        <w:pStyle w:val="21"/>
        <w:keepNext/>
        <w:keepLines/>
        <w:framePr w:w="14670" w:h="3435" w:wrap="around" w:vAnchor="margin" w:hAnchor="page" w:x="19102" w:y="3436"/>
        <w:widowControl w:val="0"/>
        <w:shd w:val="clear" w:color="auto" w:fill="auto"/>
        <w:bidi w:val="0"/>
        <w:spacing w:before="0" w:after="60" w:line="240" w:lineRule="auto"/>
        <w:ind w:left="0" w:right="0" w:firstLine="0"/>
        <w:jc w:val="left"/>
      </w:pPr>
      <w:bookmarkStart w:id="410" w:name="bookmark410"/>
      <w:bookmarkStart w:id="411" w:name="bookmark412"/>
      <w:bookmarkStart w:id="412" w:name="bookmark411"/>
      <w:r>
        <w:rPr>
          <w:spacing w:val="0"/>
          <w:w w:val="100"/>
          <w:position w:val="0"/>
          <w:lang w:val="zh-TW" w:eastAsia="zh-TW" w:bidi="zh-TW"/>
        </w:rPr>
        <w:t>海绵高精度吸风平切机</w:t>
      </w:r>
      <w:bookmarkEnd w:id="410"/>
      <w:bookmarkEnd w:id="411"/>
      <w:bookmarkEnd w:id="412"/>
    </w:p>
    <w:p>
      <w:pPr>
        <w:pStyle w:val="23"/>
        <w:keepNext w:val="0"/>
        <w:keepLines w:val="0"/>
        <w:framePr w:w="14670" w:h="3435" w:wrap="around" w:vAnchor="margin" w:hAnchor="page" w:x="19102" w:y="3436"/>
        <w:widowControl w:val="0"/>
        <w:shd w:val="clear" w:color="auto" w:fill="auto"/>
        <w:bidi w:val="0"/>
        <w:spacing w:before="0" w:after="180" w:line="240"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Horizontal Foam Hiah Precision Cutting Machine (\</w:t>
      </w:r>
    </w:p>
    <w:p>
      <w:pPr>
        <w:pStyle w:val="5"/>
        <w:keepNext w:val="0"/>
        <w:keepLines w:val="0"/>
        <w:framePr w:w="3030" w:h="1485" w:wrap="around" w:vAnchor="margin" w:hAnchor="page" w:x="4102" w:y="11911"/>
        <w:widowControl w:val="0"/>
        <w:shd w:val="clear" w:color="auto" w:fill="auto"/>
        <w:bidi w:val="0"/>
        <w:spacing w:before="0" w:after="0" w:line="480" w:lineRule="exact"/>
        <w:ind w:left="0" w:right="0" w:firstLine="0"/>
        <w:jc w:val="left"/>
        <w:rPr>
          <w:sz w:val="42"/>
          <w:szCs w:val="42"/>
        </w:rPr>
      </w:pPr>
      <w:r>
        <w:rPr>
          <w:color w:val="000000"/>
          <w:spacing w:val="0"/>
          <w:w w:val="100"/>
          <w:position w:val="0"/>
          <w:sz w:val="38"/>
          <w:szCs w:val="38"/>
          <w:shd w:val="clear" w:color="auto" w:fill="FFFFFF"/>
          <w:lang w:val="en-US" w:eastAsia="en-US" w:bidi="en-US"/>
        </w:rPr>
        <w:t>•</w:t>
      </w:r>
      <w:r>
        <w:rPr>
          <w:color w:val="000000"/>
          <w:spacing w:val="0"/>
          <w:w w:val="100"/>
          <w:position w:val="0"/>
          <w:sz w:val="38"/>
          <w:szCs w:val="38"/>
          <w:shd w:val="clear" w:color="auto" w:fill="FFFFFF"/>
          <w:lang w:val="zh-TW" w:eastAsia="zh-TW" w:bidi="zh-TW"/>
        </w:rPr>
        <w:t xml:space="preserve">调整皿橫具 </w:t>
      </w:r>
      <w:r>
        <w:rPr>
          <w:rFonts w:ascii="Times New Roman" w:hAnsi="Times New Roman" w:eastAsia="Times New Roman" w:cs="Times New Roman"/>
          <w:b/>
          <w:bCs/>
          <w:color w:val="000000"/>
          <w:spacing w:val="0"/>
          <w:w w:val="100"/>
          <w:position w:val="0"/>
          <w:sz w:val="42"/>
          <w:szCs w:val="42"/>
          <w:shd w:val="clear" w:color="auto" w:fill="FFFFFF"/>
          <w:lang w:val="en-US" w:eastAsia="en-US" w:bidi="en-US"/>
        </w:rPr>
        <w:t>Mold of adjust the width</w:t>
      </w:r>
    </w:p>
    <w:p>
      <w:pPr>
        <w:pStyle w:val="5"/>
        <w:keepNext w:val="0"/>
        <w:keepLines w:val="0"/>
        <w:framePr w:w="2205" w:h="1620" w:wrap="around" w:vAnchor="margin" w:hAnchor="page" w:x="10042" w:y="16741"/>
        <w:widowControl w:val="0"/>
        <w:shd w:val="clear" w:color="auto" w:fill="auto"/>
        <w:bidi w:val="0"/>
        <w:spacing w:before="0" w:after="100" w:line="240" w:lineRule="auto"/>
        <w:ind w:left="0" w:right="0" w:firstLine="0"/>
        <w:jc w:val="right"/>
        <w:rPr>
          <w:sz w:val="52"/>
          <w:szCs w:val="52"/>
        </w:rPr>
      </w:pPr>
      <w:r>
        <w:rPr>
          <w:rFonts w:ascii="Times New Roman" w:hAnsi="Times New Roman" w:eastAsia="Times New Roman" w:cs="Times New Roman"/>
          <w:color w:val="000000"/>
          <w:spacing w:val="0"/>
          <w:w w:val="100"/>
          <w:position w:val="0"/>
          <w:sz w:val="52"/>
          <w:szCs w:val="52"/>
          <w:shd w:val="clear" w:color="auto" w:fill="FFFFFF"/>
          <w:lang w:val="en-US" w:eastAsia="en-US" w:bidi="en-US"/>
        </w:rPr>
        <w:t>•%1・,</w:t>
      </w:r>
    </w:p>
    <w:p>
      <w:pPr>
        <w:pStyle w:val="5"/>
        <w:keepNext w:val="0"/>
        <w:keepLines w:val="0"/>
        <w:framePr w:w="2205" w:h="1620" w:wrap="around" w:vAnchor="margin" w:hAnchor="page" w:x="10042" w:y="16741"/>
        <w:widowControl w:val="0"/>
        <w:shd w:val="clear" w:color="auto" w:fill="auto"/>
        <w:bidi w:val="0"/>
        <w:spacing w:before="0" w:after="0" w:line="240" w:lineRule="auto"/>
        <w:ind w:left="0" w:right="0" w:firstLine="0"/>
        <w:jc w:val="right"/>
        <w:rPr>
          <w:sz w:val="52"/>
          <w:szCs w:val="52"/>
        </w:rPr>
      </w:pPr>
      <w:r>
        <w:rPr>
          <w:rFonts w:ascii="Times New Roman" w:hAnsi="Times New Roman" w:eastAsia="Times New Roman" w:cs="Times New Roman"/>
          <w:color w:val="000000"/>
          <w:spacing w:val="0"/>
          <w:w w:val="100"/>
          <w:position w:val="0"/>
          <w:sz w:val="52"/>
          <w:szCs w:val="52"/>
          <w:shd w:val="clear" w:color="auto" w:fill="FFFFFF"/>
          <w:lang w:val="en-US" w:eastAsia="en-US" w:bidi="en-US"/>
        </w:rPr>
        <w:t>■ -J</w:t>
      </w:r>
    </w:p>
    <w:p>
      <w:pPr>
        <w:pStyle w:val="9"/>
        <w:keepNext w:val="0"/>
        <w:keepLines w:val="0"/>
        <w:framePr w:w="3675" w:h="525" w:wrap="around" w:vAnchor="margin" w:hAnchor="page" w:x="9952" w:y="12811"/>
        <w:widowControl w:val="0"/>
        <w:shd w:val="clear" w:color="auto" w:fill="auto"/>
        <w:bidi w:val="0"/>
        <w:spacing w:before="0" w:after="0" w:line="240" w:lineRule="auto"/>
        <w:ind w:left="0" w:right="0" w:firstLine="0"/>
        <w:jc w:val="left"/>
        <w:rPr>
          <w:sz w:val="42"/>
          <w:szCs w:val="42"/>
        </w:rPr>
      </w:pPr>
      <w:r>
        <w:rPr>
          <w:rFonts w:ascii="Times New Roman" w:hAnsi="Times New Roman" w:eastAsia="Times New Roman" w:cs="Times New Roman"/>
          <w:b/>
          <w:bCs/>
          <w:color w:val="000000"/>
          <w:spacing w:val="0"/>
          <w:w w:val="100"/>
          <w:position w:val="0"/>
          <w:sz w:val="42"/>
          <w:szCs w:val="42"/>
          <w:shd w:val="clear" w:color="auto" w:fill="FFFFFF"/>
          <w:lang w:val="en-US" w:eastAsia="en-US" w:bidi="en-US"/>
        </w:rPr>
        <w:t>Re-bondlng Foam</w:t>
      </w:r>
    </w:p>
    <w:p>
      <w:pPr>
        <w:pStyle w:val="31"/>
        <w:keepNext w:val="0"/>
        <w:keepLines w:val="0"/>
        <w:framePr w:w="13245" w:h="645" w:wrap="around" w:vAnchor="margin" w:hAnchor="page" w:x="20407" w:y="8041"/>
        <w:widowControl w:val="0"/>
        <w:shd w:val="clear" w:color="auto" w:fill="auto"/>
        <w:bidi w:val="0"/>
        <w:spacing w:before="0" w:after="0" w:line="240" w:lineRule="auto"/>
        <w:ind w:left="0" w:right="0" w:firstLine="0"/>
        <w:jc w:val="both"/>
        <w:rPr>
          <w:sz w:val="54"/>
          <w:szCs w:val="54"/>
        </w:rPr>
      </w:pPr>
      <w:r>
        <w:rPr>
          <w:color w:val="000000"/>
          <w:spacing w:val="0"/>
          <w:w w:val="100"/>
          <w:position w:val="0"/>
          <w:sz w:val="54"/>
          <w:szCs w:val="54"/>
        </w:rPr>
        <w:t>本机采用高精度进口滚珠丝杆传动，配备强力吸风</w:t>
      </w:r>
    </w:p>
    <w:p>
      <w:pPr>
        <w:pStyle w:val="31"/>
        <w:keepNext w:val="0"/>
        <w:keepLines w:val="0"/>
        <w:framePr w:w="14565" w:h="645" w:wrap="around" w:vAnchor="margin" w:hAnchor="page" w:x="19162" w:y="9181"/>
        <w:widowControl w:val="0"/>
        <w:shd w:val="clear" w:color="auto" w:fill="auto"/>
        <w:bidi w:val="0"/>
        <w:spacing w:before="0" w:after="0" w:line="240" w:lineRule="auto"/>
        <w:ind w:left="0" w:right="0" w:firstLine="0"/>
        <w:jc w:val="both"/>
        <w:rPr>
          <w:sz w:val="54"/>
          <w:szCs w:val="54"/>
        </w:rPr>
      </w:pPr>
      <w:r>
        <w:rPr>
          <w:color w:val="000000"/>
          <w:spacing w:val="0"/>
          <w:w w:val="100"/>
          <w:position w:val="0"/>
          <w:sz w:val="54"/>
          <w:szCs w:val="54"/>
        </w:rPr>
        <w:t>真空系统固定海绵，切绵工作更加平稳，切绵精密度更高</w:t>
      </w:r>
    </w:p>
    <w:p>
      <w:pPr>
        <w:pStyle w:val="31"/>
        <w:keepNext w:val="0"/>
        <w:keepLines w:val="0"/>
        <w:framePr w:w="6975" w:h="705" w:wrap="around" w:vAnchor="margin" w:hAnchor="page" w:x="19147" w:y="10306"/>
        <w:widowControl w:val="0"/>
        <w:shd w:val="clear" w:color="auto" w:fill="auto"/>
        <w:bidi w:val="0"/>
        <w:spacing w:before="0" w:after="0" w:line="240" w:lineRule="auto"/>
        <w:ind w:left="-20" w:right="0" w:firstLine="0"/>
        <w:jc w:val="center"/>
        <w:rPr>
          <w:sz w:val="54"/>
          <w:szCs w:val="54"/>
        </w:rPr>
      </w:pPr>
      <w:r>
        <w:rPr>
          <w:color w:val="000000"/>
          <w:spacing w:val="0"/>
          <w:w w:val="100"/>
          <w:position w:val="0"/>
          <w:sz w:val="54"/>
          <w:szCs w:val="54"/>
        </w:rPr>
        <w:t>（最薄可切割厚度为</w:t>
      </w:r>
      <w:r>
        <w:rPr>
          <w:rFonts w:ascii="Times New Roman" w:hAnsi="Times New Roman" w:eastAsia="Times New Roman" w:cs="Times New Roman"/>
          <w:color w:val="000000"/>
          <w:spacing w:val="0"/>
          <w:w w:val="100"/>
          <w:position w:val="0"/>
          <w:sz w:val="60"/>
          <w:szCs w:val="60"/>
          <w:lang w:val="en-US" w:eastAsia="en-US" w:bidi="en-US"/>
        </w:rPr>
        <w:t>1MM）</w:t>
      </w:r>
      <w:r>
        <w:rPr>
          <w:color w:val="000000"/>
          <w:spacing w:val="0"/>
          <w:w w:val="100"/>
          <w:position w:val="0"/>
          <w:sz w:val="54"/>
          <w:szCs w:val="54"/>
          <w:lang w:val="en-US" w:eastAsia="en-US" w:bidi="en-US"/>
        </w:rPr>
        <w:t>。</w:t>
      </w:r>
    </w:p>
    <w:p>
      <w:pPr>
        <w:pStyle w:val="23"/>
        <w:keepNext w:val="0"/>
        <w:keepLines w:val="0"/>
        <w:framePr w:w="14820" w:h="2820" w:wrap="around" w:vAnchor="margin" w:hAnchor="page" w:x="19162" w:y="12001"/>
        <w:widowControl w:val="0"/>
        <w:shd w:val="clear" w:color="auto" w:fill="auto"/>
        <w:bidi w:val="0"/>
        <w:spacing w:before="0" w:after="0" w:line="326" w:lineRule="auto"/>
        <w:ind w:left="0" w:right="0" w:firstLine="1520"/>
        <w:jc w:val="both"/>
      </w:pPr>
      <w:r>
        <w:rPr>
          <w:rFonts w:ascii="Times New Roman" w:hAnsi="Times New Roman" w:eastAsia="Times New Roman" w:cs="Times New Roman"/>
          <w:color w:val="000000"/>
          <w:spacing w:val="0"/>
          <w:w w:val="100"/>
          <w:position w:val="0"/>
          <w:lang w:val="en-US" w:eastAsia="en-US" w:bidi="en-US"/>
        </w:rPr>
        <w:t>This machine adopts high precision imported ball screw drive system, equipped with vacuum equipment to bring high-quality slicing, (minimum slicing: 1mm).</w:t>
      </w:r>
    </w:p>
    <w:tbl>
      <w:tblPr>
        <w:tblStyle w:val="2"/>
        <w:tblW w:w="0" w:type="auto"/>
        <w:tblInd w:w="0" w:type="dxa"/>
        <w:tblLayout w:type="fixed"/>
        <w:tblCellMar>
          <w:top w:w="0" w:type="dxa"/>
          <w:left w:w="10" w:type="dxa"/>
          <w:bottom w:w="0" w:type="dxa"/>
          <w:right w:w="10" w:type="dxa"/>
        </w:tblCellMar>
      </w:tblPr>
      <w:tblGrid>
        <w:gridCol w:w="4470"/>
        <w:gridCol w:w="8055"/>
        <w:gridCol w:w="6450"/>
        <w:gridCol w:w="6585"/>
        <w:gridCol w:w="6165"/>
      </w:tblGrid>
      <w:tr>
        <w:tblPrEx>
          <w:tblCellMar>
            <w:top w:w="0" w:type="dxa"/>
            <w:left w:w="10" w:type="dxa"/>
            <w:bottom w:w="0" w:type="dxa"/>
            <w:right w:w="10" w:type="dxa"/>
          </w:tblCellMar>
        </w:tblPrEx>
        <w:trPr>
          <w:trHeight w:val="870" w:hRule="exact"/>
        </w:trPr>
        <w:tc>
          <w:tcPr>
            <w:tcBorders>
              <w:top w:val="single" w:color="auto" w:sz="4" w:space="0"/>
              <w:left w:val="single" w:color="auto" w:sz="4" w:space="0"/>
            </w:tcBorders>
            <w:shd w:val="clear" w:color="auto" w:fill="FFFFFF"/>
            <w:vAlign w:val="bottom"/>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720"/>
              <w:jc w:val="left"/>
              <w:rPr>
                <w:sz w:val="42"/>
                <w:szCs w:val="42"/>
              </w:rPr>
            </w:pPr>
            <w:r>
              <w:rPr>
                <w:color w:val="000000"/>
                <w:spacing w:val="0"/>
                <w:w w:val="100"/>
                <w:position w:val="0"/>
                <w:sz w:val="42"/>
                <w:szCs w:val="42"/>
                <w:lang w:val="zh-TW" w:eastAsia="zh-TW" w:bidi="zh-TW"/>
              </w:rPr>
              <w:t>型号</w:t>
            </w:r>
          </w:p>
        </w:tc>
        <w:tc>
          <w:tcPr>
            <w:tcBorders>
              <w:top w:val="single" w:color="auto" w:sz="4" w:space="0"/>
            </w:tcBorders>
            <w:shd w:val="clear" w:color="auto" w:fill="FFFFFF"/>
            <w:vAlign w:val="bottom"/>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8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Model</w:t>
            </w:r>
          </w:p>
        </w:tc>
        <w:tc>
          <w:tcPr>
            <w:tcBorders>
              <w:top w:val="single" w:color="auto" w:sz="4" w:space="0"/>
              <w:left w:val="single" w:color="auto" w:sz="4" w:space="0"/>
            </w:tcBorders>
            <w:shd w:val="clear" w:color="auto" w:fill="FFFFFF"/>
            <w:vAlign w:val="bottom"/>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ULPQ-ll-1250</w:t>
            </w:r>
          </w:p>
        </w:tc>
        <w:tc>
          <w:tcPr>
            <w:tcBorders>
              <w:top w:val="single" w:color="auto" w:sz="4" w:space="0"/>
              <w:left w:val="single" w:color="auto" w:sz="4" w:space="0"/>
            </w:tcBorders>
            <w:shd w:val="clear" w:color="auto" w:fill="FFFFFF"/>
            <w:vAlign w:val="bottom"/>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ULPQ-ll-1650</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ULPQ-ll-2150</w:t>
            </w:r>
          </w:p>
        </w:tc>
      </w:tr>
      <w:tr>
        <w:tblPrEx>
          <w:tblCellMar>
            <w:top w:w="0" w:type="dxa"/>
            <w:left w:w="10" w:type="dxa"/>
            <w:bottom w:w="0" w:type="dxa"/>
            <w:right w:w="10" w:type="dxa"/>
          </w:tblCellMar>
        </w:tblPrEx>
        <w:trPr>
          <w:trHeight w:val="930" w:hRule="exact"/>
        </w:trPr>
        <w:tc>
          <w:tcPr>
            <w:tcBorders>
              <w:top w:val="single" w:color="auto" w:sz="4" w:space="0"/>
            </w:tcBorders>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720"/>
              <w:jc w:val="left"/>
              <w:rPr>
                <w:sz w:val="42"/>
                <w:szCs w:val="42"/>
              </w:rPr>
            </w:pPr>
            <w:r>
              <w:rPr>
                <w:color w:val="000000"/>
                <w:spacing w:val="0"/>
                <w:w w:val="100"/>
                <w:position w:val="0"/>
                <w:sz w:val="42"/>
                <w:szCs w:val="42"/>
                <w:lang w:val="zh-TW" w:eastAsia="zh-TW" w:bidi="zh-TW"/>
              </w:rPr>
              <w:t>可切海绵尺寸</w:t>
            </w:r>
          </w:p>
        </w:tc>
        <w:tc>
          <w:tcPr>
            <w:tcBorders>
              <w:top w:val="single" w:color="auto" w:sz="4" w:space="0"/>
            </w:tcBorders>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8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foam size</w:t>
            </w:r>
          </w:p>
        </w:tc>
        <w:tc>
          <w:tcPr>
            <w:tcBorders>
              <w:top w:val="single" w:color="auto" w:sz="4" w:space="0"/>
            </w:tcBorders>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W1.25mXL2mXH1.2m</w:t>
            </w:r>
          </w:p>
        </w:tc>
        <w:tc>
          <w:tcPr>
            <w:tcBorders>
              <w:top w:val="single" w:color="auto" w:sz="4" w:space="0"/>
            </w:tcBorders>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W1.65mXL2mXH1.2m</w:t>
            </w:r>
          </w:p>
        </w:tc>
        <w:tc>
          <w:tcPr>
            <w:tcBorders>
              <w:top w:val="single" w:color="auto" w:sz="4" w:space="0"/>
            </w:tcBorders>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W2.15mXL3mXH1.2m</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720"/>
              <w:jc w:val="left"/>
              <w:rPr>
                <w:sz w:val="42"/>
                <w:szCs w:val="42"/>
              </w:rPr>
            </w:pPr>
            <w:r>
              <w:rPr>
                <w:color w:val="000000"/>
                <w:spacing w:val="0"/>
                <w:w w:val="100"/>
                <w:position w:val="0"/>
                <w:sz w:val="42"/>
                <w:szCs w:val="42"/>
                <w:lang w:val="zh-TW" w:eastAsia="zh-TW" w:bidi="zh-TW"/>
              </w:rPr>
              <w:t>主机移动速度</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8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Mainframe moving speed</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0~15m/min</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0~15m/min</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0~15m/min</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720"/>
              <w:jc w:val="left"/>
              <w:rPr>
                <w:sz w:val="42"/>
                <w:szCs w:val="42"/>
              </w:rPr>
            </w:pPr>
            <w:r>
              <w:rPr>
                <w:color w:val="000000"/>
                <w:spacing w:val="0"/>
                <w:w w:val="100"/>
                <w:position w:val="0"/>
                <w:sz w:val="42"/>
                <w:szCs w:val="42"/>
                <w:lang w:val="zh-TW" w:eastAsia="zh-TW" w:bidi="zh-TW"/>
              </w:rPr>
              <w:t>切片厚度</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8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thickness</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1~60mm</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1~60mm</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1~60mm</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720"/>
              <w:jc w:val="left"/>
              <w:rPr>
                <w:sz w:val="42"/>
                <w:szCs w:val="42"/>
              </w:rPr>
            </w:pPr>
            <w:r>
              <w:rPr>
                <w:color w:val="000000"/>
                <w:spacing w:val="0"/>
                <w:w w:val="100"/>
                <w:position w:val="0"/>
                <w:sz w:val="42"/>
                <w:szCs w:val="42"/>
                <w:lang w:val="zh-TW" w:eastAsia="zh-TW" w:bidi="zh-TW"/>
              </w:rPr>
              <w:t>刀带长度</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8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Blade length</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L5980mm</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L6780mm</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L7780mm</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720"/>
              <w:jc w:val="left"/>
              <w:rPr>
                <w:sz w:val="42"/>
                <w:szCs w:val="42"/>
              </w:rPr>
            </w:pPr>
            <w:r>
              <w:rPr>
                <w:color w:val="000000"/>
                <w:spacing w:val="0"/>
                <w:w w:val="100"/>
                <w:position w:val="0"/>
                <w:sz w:val="42"/>
                <w:szCs w:val="42"/>
                <w:lang w:val="zh-TW" w:eastAsia="zh-TW" w:bidi="zh-TW"/>
              </w:rPr>
              <w:t>总功率</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8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11.52KW</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11.52Kw</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13.32Kw</w:t>
            </w:r>
          </w:p>
        </w:tc>
      </w:tr>
      <w:tr>
        <w:tblPrEx>
          <w:tblCellMar>
            <w:top w:w="0" w:type="dxa"/>
            <w:left w:w="10" w:type="dxa"/>
            <w:bottom w:w="0" w:type="dxa"/>
            <w:right w:w="10" w:type="dxa"/>
          </w:tblCellMar>
        </w:tblPrEx>
        <w:trPr>
          <w:trHeight w:val="900" w:hRule="exact"/>
        </w:trPr>
        <w:tc>
          <w:tcPr>
            <w:shd w:val="clear" w:color="auto" w:fill="FFFFFF"/>
            <w:vAlign w:val="top"/>
          </w:tcPr>
          <w:p>
            <w:pPr>
              <w:pStyle w:val="9"/>
              <w:keepNext w:val="0"/>
              <w:keepLines w:val="0"/>
              <w:framePr w:w="31725" w:h="7200" w:wrap="around" w:vAnchor="margin" w:hAnchor="page" w:x="19237" w:y="15796"/>
              <w:widowControl w:val="0"/>
              <w:shd w:val="clear" w:color="auto" w:fill="auto"/>
              <w:bidi w:val="0"/>
              <w:spacing w:before="200" w:after="0" w:line="240" w:lineRule="auto"/>
              <w:ind w:left="0" w:right="0" w:firstLine="720"/>
              <w:jc w:val="left"/>
              <w:rPr>
                <w:sz w:val="42"/>
                <w:szCs w:val="42"/>
              </w:rPr>
            </w:pPr>
            <w:r>
              <w:rPr>
                <w:b/>
                <w:bCs/>
                <w:color w:val="000000"/>
                <w:spacing w:val="0"/>
                <w:w w:val="100"/>
                <w:position w:val="0"/>
                <w:sz w:val="42"/>
                <w:szCs w:val="42"/>
                <w:lang w:val="zh-TW" w:eastAsia="zh-TW" w:bidi="zh-TW"/>
              </w:rPr>
              <w:t>机械重量</w:t>
            </w:r>
          </w:p>
        </w:tc>
        <w:tc>
          <w:tcPr>
            <w:shd w:val="clear" w:color="auto" w:fill="FFFFFF"/>
            <w:vAlign w:val="top"/>
          </w:tcPr>
          <w:p>
            <w:pPr>
              <w:pStyle w:val="9"/>
              <w:keepNext w:val="0"/>
              <w:keepLines w:val="0"/>
              <w:framePr w:w="31725" w:h="7200" w:wrap="around" w:vAnchor="margin" w:hAnchor="page" w:x="19237" w:y="15796"/>
              <w:widowControl w:val="0"/>
              <w:shd w:val="clear" w:color="auto" w:fill="auto"/>
              <w:bidi w:val="0"/>
              <w:spacing w:before="180" w:after="0" w:line="240" w:lineRule="auto"/>
              <w:ind w:left="0" w:right="0" w:firstLine="8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top"/>
          </w:tcPr>
          <w:p>
            <w:pPr>
              <w:pStyle w:val="9"/>
              <w:keepNext w:val="0"/>
              <w:keepLines w:val="0"/>
              <w:framePr w:w="31725" w:h="7200" w:wrap="around" w:vAnchor="margin" w:hAnchor="page" w:x="19237" w:y="15796"/>
              <w:widowControl w:val="0"/>
              <w:shd w:val="clear" w:color="auto" w:fill="auto"/>
              <w:bidi w:val="0"/>
              <w:spacing w:before="20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1800Kg</w:t>
            </w:r>
          </w:p>
        </w:tc>
        <w:tc>
          <w:tcPr>
            <w:shd w:val="clear" w:color="auto" w:fill="FFFFFF"/>
            <w:vAlign w:val="top"/>
          </w:tcPr>
          <w:p>
            <w:pPr>
              <w:pStyle w:val="9"/>
              <w:keepNext w:val="0"/>
              <w:keepLines w:val="0"/>
              <w:framePr w:w="31725" w:h="7200" w:wrap="around" w:vAnchor="margin" w:hAnchor="page" w:x="19237" w:y="15796"/>
              <w:widowControl w:val="0"/>
              <w:shd w:val="clear" w:color="auto" w:fill="auto"/>
              <w:bidi w:val="0"/>
              <w:spacing w:before="20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2000Kg</w:t>
            </w:r>
          </w:p>
        </w:tc>
        <w:tc>
          <w:tcPr>
            <w:shd w:val="clear" w:color="auto" w:fill="FFFFFF"/>
            <w:vAlign w:val="top"/>
          </w:tcPr>
          <w:p>
            <w:pPr>
              <w:pStyle w:val="9"/>
              <w:keepNext w:val="0"/>
              <w:keepLines w:val="0"/>
              <w:framePr w:w="31725" w:h="7200" w:wrap="around" w:vAnchor="margin" w:hAnchor="page" w:x="19237" w:y="15796"/>
              <w:widowControl w:val="0"/>
              <w:shd w:val="clear" w:color="auto" w:fill="auto"/>
              <w:bidi w:val="0"/>
              <w:spacing w:before="20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2200 Kg</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720"/>
              <w:jc w:val="left"/>
              <w:rPr>
                <w:sz w:val="42"/>
                <w:szCs w:val="42"/>
              </w:rPr>
            </w:pPr>
            <w:r>
              <w:rPr>
                <w:color w:val="000000"/>
                <w:spacing w:val="0"/>
                <w:w w:val="100"/>
                <w:position w:val="0"/>
                <w:sz w:val="42"/>
                <w:szCs w:val="42"/>
                <w:lang w:val="zh-TW" w:eastAsia="zh-TW" w:bidi="zh-TW"/>
              </w:rPr>
              <w:t>机器外形尺寸</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8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L5.0mXW2.5mXH2.6m</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L5.0mXW2.9mXH2.6m</w:t>
            </w:r>
          </w:p>
        </w:tc>
        <w:tc>
          <w:tcPr>
            <w:shd w:val="clear" w:color="auto" w:fill="FFFFFF"/>
            <w:vAlign w:val="center"/>
          </w:tcPr>
          <w:p>
            <w:pPr>
              <w:pStyle w:val="9"/>
              <w:keepNext w:val="0"/>
              <w:keepLines w:val="0"/>
              <w:framePr w:w="31725" w:h="7200" w:wrap="around" w:vAnchor="margin" w:hAnchor="page" w:x="19237" w:y="1579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L6.0mXW2.9mXH2.6m</w:t>
            </w:r>
          </w:p>
        </w:tc>
      </w:tr>
    </w:tbl>
    <w:p>
      <w:pPr>
        <w:framePr w:w="31725" w:h="7200" w:wrap="around" w:vAnchor="margin" w:hAnchor="page" w:x="19237" w:y="15796"/>
        <w:widowControl w:val="0"/>
        <w:spacing w:line="1" w:lineRule="exact"/>
      </w:pPr>
    </w:p>
    <w:p>
      <w:pPr>
        <w:pStyle w:val="13"/>
        <w:keepNext/>
        <w:keepLines/>
        <w:framePr w:w="12540" w:h="1185" w:wrap="around" w:vAnchor="margin" w:hAnchor="page" w:x="19162" w:y="23926"/>
        <w:widowControl w:val="0"/>
        <w:shd w:val="clear" w:color="auto" w:fill="auto"/>
        <w:bidi w:val="0"/>
        <w:spacing w:before="0" w:after="0" w:line="240" w:lineRule="auto"/>
        <w:ind w:left="0" w:right="0" w:firstLine="0"/>
        <w:jc w:val="both"/>
      </w:pPr>
      <w:bookmarkStart w:id="413" w:name="bookmark415"/>
      <w:bookmarkStart w:id="414" w:name="bookmark413"/>
      <w:bookmarkStart w:id="415" w:name="bookmark414"/>
      <w:r>
        <w:rPr>
          <w:rFonts w:ascii="Times New Roman" w:hAnsi="Times New Roman" w:eastAsia="Times New Roman" w:cs="Times New Roman"/>
          <w:spacing w:val="0"/>
          <w:w w:val="100"/>
          <w:position w:val="0"/>
          <w:lang w:val="en-US" w:eastAsia="en-US" w:bidi="en-US"/>
        </w:rPr>
        <w:t>ULPQ-XD-1250/1650</w:t>
      </w:r>
      <w:bookmarkEnd w:id="413"/>
      <w:bookmarkEnd w:id="414"/>
      <w:bookmarkEnd w:id="415"/>
    </w:p>
    <w:p>
      <w:pPr>
        <w:pStyle w:val="23"/>
        <w:keepNext w:val="0"/>
        <w:keepLines w:val="0"/>
        <w:framePr w:w="2985" w:h="750" w:wrap="around" w:vAnchor="margin" w:hAnchor="page" w:x="-8618" w:y="25126"/>
        <w:widowControl w:val="0"/>
        <w:shd w:val="clear" w:color="auto" w:fill="auto"/>
        <w:bidi w:val="0"/>
        <w:spacing w:before="0" w:after="0" w:line="240" w:lineRule="auto"/>
        <w:ind w:left="-20" w:right="0" w:firstLine="0"/>
        <w:jc w:val="center"/>
        <w:rPr>
          <w:sz w:val="64"/>
          <w:szCs w:val="64"/>
        </w:rPr>
      </w:pPr>
      <w:r>
        <w:rPr>
          <w:rFonts w:ascii="Times New Roman" w:hAnsi="Times New Roman" w:eastAsia="Times New Roman" w:cs="Times New Roman"/>
          <w:color w:val="000000"/>
          <w:spacing w:val="0"/>
          <w:w w:val="100"/>
          <w:position w:val="0"/>
          <w:sz w:val="64"/>
          <w:szCs w:val="64"/>
          <w:lang w:val="en-US" w:eastAsia="en-US" w:bidi="en-US"/>
        </w:rPr>
        <w:t>ULJB-10B</w:t>
      </w:r>
    </w:p>
    <w:p>
      <w:pPr>
        <w:pStyle w:val="23"/>
        <w:keepNext w:val="0"/>
        <w:keepLines w:val="0"/>
        <w:framePr w:w="2985" w:h="750" w:wrap="around" w:vAnchor="margin" w:hAnchor="page" w:x="7147" w:y="25126"/>
        <w:widowControl w:val="0"/>
        <w:shd w:val="clear" w:color="auto" w:fill="auto"/>
        <w:bidi w:val="0"/>
        <w:spacing w:before="0" w:after="0" w:line="240" w:lineRule="auto"/>
        <w:ind w:left="0" w:right="0" w:firstLine="0"/>
        <w:jc w:val="both"/>
        <w:rPr>
          <w:sz w:val="64"/>
          <w:szCs w:val="64"/>
        </w:rPr>
      </w:pPr>
      <w:r>
        <w:rPr>
          <w:rFonts w:ascii="Times New Roman" w:hAnsi="Times New Roman" w:eastAsia="Times New Roman" w:cs="Times New Roman"/>
          <w:color w:val="000000"/>
          <w:spacing w:val="0"/>
          <w:w w:val="100"/>
          <w:position w:val="0"/>
          <w:sz w:val="64"/>
          <w:szCs w:val="64"/>
          <w:lang w:val="en-US" w:eastAsia="en-US" w:bidi="en-US"/>
        </w:rPr>
        <w:t>ULJB-10A</w:t>
      </w:r>
    </w:p>
    <w:p>
      <w:pPr>
        <w:pStyle w:val="21"/>
        <w:keepNext/>
        <w:keepLines/>
        <w:framePr w:w="9660" w:h="990" w:wrap="around" w:vAnchor="margin" w:hAnchor="page" w:x="19132" w:y="25396"/>
        <w:widowControl w:val="0"/>
        <w:shd w:val="clear" w:color="auto" w:fill="auto"/>
        <w:bidi w:val="0"/>
        <w:spacing w:before="0" w:after="0" w:line="240" w:lineRule="auto"/>
        <w:ind w:left="-20" w:right="0" w:firstLine="0"/>
        <w:jc w:val="center"/>
      </w:pPr>
      <w:bookmarkStart w:id="416" w:name="bookmark417"/>
      <w:bookmarkStart w:id="417" w:name="bookmark418"/>
      <w:bookmarkStart w:id="418" w:name="bookmark416"/>
      <w:r>
        <w:rPr>
          <w:spacing w:val="0"/>
          <w:w w:val="100"/>
          <w:position w:val="0"/>
          <w:lang w:val="zh-TW" w:eastAsia="zh-TW" w:bidi="zh-TW"/>
        </w:rPr>
        <w:t>聚氨脂硬质泡沫平切机</w:t>
      </w:r>
      <w:bookmarkEnd w:id="416"/>
      <w:bookmarkEnd w:id="417"/>
      <w:bookmarkEnd w:id="418"/>
    </w:p>
    <w:p>
      <w:pPr>
        <w:pStyle w:val="31"/>
        <w:keepNext w:val="0"/>
        <w:keepLines w:val="0"/>
        <w:framePr w:w="30570" w:h="585" w:wrap="around" w:vAnchor="margin" w:hAnchor="page" w:x="-16778" w:y="26566"/>
        <w:widowControl w:val="0"/>
        <w:shd w:val="clear" w:color="auto" w:fill="auto"/>
        <w:bidi w:val="0"/>
        <w:spacing w:before="0" w:after="0" w:line="240" w:lineRule="auto"/>
        <w:ind w:left="0" w:right="0" w:firstLine="0"/>
        <w:jc w:val="left"/>
      </w:pPr>
      <w:r>
        <w:rPr>
          <w:color w:val="000000"/>
          <w:spacing w:val="0"/>
          <w:w w:val="100"/>
          <w:position w:val="0"/>
        </w:rPr>
        <w:t>本机主要用于将已经粉碎的海绵与胶水搅拌混合，再经过发泡成型模，经油压系统压成相应要求密度的再生泡绵。本机具有搅拌、</w:t>
      </w:r>
    </w:p>
    <w:p>
      <w:pPr>
        <w:pStyle w:val="23"/>
        <w:keepNext w:val="0"/>
        <w:keepLines w:val="0"/>
        <w:framePr w:w="11010" w:h="780" w:wrap="around" w:vAnchor="margin" w:hAnchor="page" w:x="19162" w:y="26536"/>
        <w:widowControl w:val="0"/>
        <w:shd w:val="clear" w:color="auto" w:fill="auto"/>
        <w:bidi w:val="0"/>
        <w:spacing w:before="0" w:after="0" w:line="240" w:lineRule="auto"/>
        <w:ind w:left="0" w:right="0" w:firstLine="0"/>
        <w:jc w:val="left"/>
        <w:rPr>
          <w:sz w:val="64"/>
          <w:szCs w:val="64"/>
        </w:rPr>
      </w:pPr>
      <w:r>
        <w:rPr>
          <w:rFonts w:ascii="Times New Roman" w:hAnsi="Times New Roman" w:eastAsia="Times New Roman" w:cs="Times New Roman"/>
          <w:color w:val="224095"/>
          <w:spacing w:val="0"/>
          <w:w w:val="100"/>
          <w:position w:val="0"/>
          <w:sz w:val="64"/>
          <w:szCs w:val="64"/>
          <w:lang w:val="en-US" w:eastAsia="en-US" w:bidi="en-US"/>
        </w:rPr>
        <w:t>Horizontal Hard PU Cutting Machine</w:t>
      </w:r>
    </w:p>
    <w:p>
      <w:pPr>
        <w:pStyle w:val="31"/>
        <w:keepNext w:val="0"/>
        <w:keepLines w:val="0"/>
        <w:framePr w:w="27555" w:h="660" w:wrap="around" w:vAnchor="margin" w:hAnchor="page" w:x="-18053" w:y="27811"/>
        <w:widowControl w:val="0"/>
        <w:shd w:val="clear" w:color="auto" w:fill="auto"/>
        <w:bidi w:val="0"/>
        <w:spacing w:before="0" w:after="0" w:line="240" w:lineRule="auto"/>
        <w:ind w:left="0" w:right="0" w:firstLine="0"/>
        <w:jc w:val="left"/>
      </w:pPr>
      <w:r>
        <w:rPr>
          <w:color w:val="000000"/>
          <w:spacing w:val="0"/>
          <w:w w:val="100"/>
          <w:position w:val="0"/>
        </w:rPr>
        <w:t>混合、加压成型的一整套流水生产线，生产效率极高。最新研制的全自动带蒸汽装置模具，更可将生产效率提高</w:t>
      </w:r>
      <w:r>
        <w:rPr>
          <w:rFonts w:ascii="Times New Roman" w:hAnsi="Times New Roman" w:eastAsia="Times New Roman" w:cs="Times New Roman"/>
          <w:color w:val="000000"/>
          <w:spacing w:val="0"/>
          <w:w w:val="100"/>
          <w:position w:val="0"/>
          <w:sz w:val="56"/>
          <w:szCs w:val="56"/>
        </w:rPr>
        <w:t>5</w:t>
      </w:r>
      <w:r>
        <w:rPr>
          <w:color w:val="000000"/>
          <w:spacing w:val="0"/>
          <w:w w:val="100"/>
          <w:position w:val="0"/>
        </w:rPr>
        <w:t>倍。</w:t>
      </w:r>
    </w:p>
    <w:p>
      <w:pPr>
        <w:pStyle w:val="31"/>
        <w:keepNext w:val="0"/>
        <w:keepLines w:val="0"/>
        <w:framePr w:w="12675" w:h="585" w:wrap="around" w:vAnchor="margin" w:hAnchor="page" w:x="20422" w:y="28021"/>
        <w:widowControl w:val="0"/>
        <w:shd w:val="clear" w:color="auto" w:fill="auto"/>
        <w:bidi w:val="0"/>
        <w:spacing w:before="0" w:after="0" w:line="240" w:lineRule="auto"/>
        <w:ind w:left="0" w:right="0" w:firstLine="0"/>
        <w:jc w:val="both"/>
      </w:pPr>
      <w:r>
        <w:rPr>
          <w:color w:val="000000"/>
          <w:spacing w:val="0"/>
          <w:w w:val="100"/>
          <w:position w:val="0"/>
        </w:rPr>
        <w:t>本机主要用于聚氨脂硬质泡沫（空调冷库等保温隔热</w:t>
      </w:r>
    </w:p>
    <w:p>
      <w:pPr>
        <w:pStyle w:val="23"/>
        <w:keepNext w:val="0"/>
        <w:keepLines w:val="0"/>
        <w:framePr w:w="31770" w:h="5220" w:wrap="around" w:vAnchor="margin" w:hAnchor="page" w:x="-18038" w:y="29356"/>
        <w:widowControl w:val="0"/>
        <w:shd w:val="clear" w:color="auto" w:fill="auto"/>
        <w:bidi w:val="0"/>
        <w:spacing w:before="0" w:after="0" w:line="502" w:lineRule="auto"/>
        <w:ind w:left="0" w:right="0" w:firstLine="1560"/>
        <w:jc w:val="both"/>
      </w:pPr>
      <w:r>
        <w:rPr>
          <w:rFonts w:ascii="Times New Roman" w:hAnsi="Times New Roman" w:eastAsia="Times New Roman" w:cs="Times New Roman"/>
          <w:color w:val="000000"/>
          <w:spacing w:val="0"/>
          <w:w w:val="100"/>
          <w:position w:val="0"/>
          <w:lang w:val="en-US" w:eastAsia="en-US" w:bidi="en-US"/>
        </w:rPr>
        <w:t>This machine is mainly used for the stirring of the crushed foam with glue. After the foaming mould, the regenerated foam of the required density is compressed through the hydraulic system. This machine has a set of production line of mixing, stirring and pressure forming, with high production efficiency. The newly developed fully automatic mould with steam device can increase production efficiency by five times.</w:t>
      </w:r>
    </w:p>
    <w:p>
      <w:pPr>
        <w:pStyle w:val="31"/>
        <w:keepNext w:val="0"/>
        <w:keepLines w:val="0"/>
        <w:framePr w:w="13965" w:h="585" w:wrap="around" w:vAnchor="margin" w:hAnchor="page" w:x="19147" w:y="28891"/>
        <w:widowControl w:val="0"/>
        <w:shd w:val="clear" w:color="auto" w:fill="auto"/>
        <w:bidi w:val="0"/>
        <w:spacing w:before="0" w:after="0" w:line="240" w:lineRule="auto"/>
        <w:ind w:left="0" w:right="0" w:firstLine="0"/>
        <w:jc w:val="both"/>
      </w:pPr>
      <w:r>
        <w:rPr>
          <w:color w:val="000000"/>
          <w:spacing w:val="0"/>
          <w:w w:val="100"/>
          <w:position w:val="0"/>
        </w:rPr>
        <w:t>板）的水平往复切片工作，本机可采用双面独立设定切割</w:t>
      </w:r>
    </w:p>
    <w:p>
      <w:pPr>
        <w:pStyle w:val="9"/>
        <w:keepNext w:val="0"/>
        <w:keepLines w:val="0"/>
        <w:framePr w:w="330" w:h="315" w:wrap="around" w:vAnchor="margin" w:hAnchor="page" w:x="29272" w:y="29041"/>
        <w:widowControl w:val="0"/>
        <w:shd w:val="clear" w:color="auto" w:fill="auto"/>
        <w:bidi w:val="0"/>
        <w:spacing w:before="0" w:after="0" w:line="240" w:lineRule="auto"/>
        <w:ind w:left="0" w:right="0" w:firstLine="0"/>
        <w:jc w:val="both"/>
        <w:rPr>
          <w:sz w:val="30"/>
          <w:szCs w:val="30"/>
        </w:rPr>
      </w:pPr>
      <w:r>
        <w:rPr>
          <w:rFonts w:ascii="Times New Roman" w:hAnsi="Times New Roman" w:eastAsia="Times New Roman" w:cs="Times New Roman"/>
          <w:color w:val="000000"/>
          <w:spacing w:val="0"/>
          <w:w w:val="100"/>
          <w:position w:val="0"/>
          <w:sz w:val="30"/>
          <w:szCs w:val="30"/>
          <w:shd w:val="clear" w:color="auto" w:fill="FFFFFF"/>
          <w:lang w:val="zh-TW" w:eastAsia="zh-TW" w:bidi="zh-TW"/>
        </w:rPr>
        <w:t>1=1</w:t>
      </w:r>
    </w:p>
    <w:p>
      <w:pPr>
        <w:pStyle w:val="31"/>
        <w:keepNext w:val="0"/>
        <w:keepLines w:val="0"/>
        <w:framePr w:w="13995" w:h="585" w:wrap="around" w:vAnchor="margin" w:hAnchor="page" w:x="19147" w:y="29731"/>
        <w:widowControl w:val="0"/>
        <w:shd w:val="clear" w:color="auto" w:fill="auto"/>
        <w:bidi w:val="0"/>
        <w:spacing w:before="0" w:after="0" w:line="240" w:lineRule="auto"/>
        <w:ind w:left="0" w:right="0" w:firstLine="0"/>
        <w:jc w:val="both"/>
      </w:pPr>
      <w:r>
        <w:rPr>
          <w:color w:val="000000"/>
          <w:spacing w:val="0"/>
          <w:w w:val="100"/>
          <w:position w:val="0"/>
        </w:rPr>
        <w:t>厚度来回双面切割，操作简便,生产效率高。并配有吸尘装</w:t>
      </w:r>
    </w:p>
    <w:p>
      <w:pPr>
        <w:pStyle w:val="31"/>
        <w:keepNext w:val="0"/>
        <w:keepLines w:val="0"/>
        <w:framePr w:w="5940" w:h="585" w:wrap="around" w:vAnchor="margin" w:hAnchor="page" w:x="19162" w:y="30571"/>
        <w:widowControl w:val="0"/>
        <w:shd w:val="clear" w:color="auto" w:fill="auto"/>
        <w:bidi w:val="0"/>
        <w:spacing w:before="0" w:after="0" w:line="240" w:lineRule="auto"/>
        <w:ind w:left="0" w:right="0" w:firstLine="0"/>
        <w:jc w:val="left"/>
      </w:pPr>
      <w:r>
        <w:rPr>
          <w:color w:val="000000"/>
          <w:spacing w:val="0"/>
          <w:w w:val="100"/>
          <w:position w:val="0"/>
        </w:rPr>
        <w:t>置，确保工厂环境舒适。</w:t>
      </w:r>
    </w:p>
    <w:tbl>
      <w:tblPr>
        <w:tblStyle w:val="2"/>
        <w:tblW w:w="0" w:type="auto"/>
        <w:tblInd w:w="0" w:type="dxa"/>
        <w:tblLayout w:type="fixed"/>
        <w:tblCellMar>
          <w:top w:w="0" w:type="dxa"/>
          <w:left w:w="10" w:type="dxa"/>
          <w:bottom w:w="0" w:type="dxa"/>
          <w:right w:w="10" w:type="dxa"/>
        </w:tblCellMar>
      </w:tblPr>
      <w:tblGrid>
        <w:gridCol w:w="6840"/>
        <w:gridCol w:w="8925"/>
        <w:gridCol w:w="7980"/>
        <w:gridCol w:w="7995"/>
      </w:tblGrid>
      <w:tr>
        <w:tblPrEx>
          <w:tblCellMar>
            <w:top w:w="0" w:type="dxa"/>
            <w:left w:w="10" w:type="dxa"/>
            <w:bottom w:w="0" w:type="dxa"/>
            <w:right w:w="10" w:type="dxa"/>
          </w:tblCellMar>
        </w:tblPrEx>
        <w:trPr>
          <w:trHeight w:val="975" w:hRule="exact"/>
        </w:trPr>
        <w:tc>
          <w:tcPr>
            <w:shd w:val="clear" w:color="auto" w:fill="FFFFFF"/>
            <w:vAlign w:val="top"/>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1320" w:right="0" w:firstLine="0"/>
              <w:jc w:val="left"/>
              <w:rPr>
                <w:sz w:val="54"/>
                <w:szCs w:val="54"/>
              </w:rPr>
            </w:pPr>
            <w:r>
              <w:rPr>
                <w:color w:val="224095"/>
                <w:spacing w:val="0"/>
                <w:w w:val="100"/>
                <w:position w:val="0"/>
                <w:sz w:val="54"/>
                <w:szCs w:val="54"/>
                <w:lang w:val="zh-TW" w:eastAsia="zh-TW" w:bidi="zh-TW"/>
              </w:rPr>
              <w:t>主要技术参数：</w:t>
            </w:r>
          </w:p>
        </w:tc>
        <w:tc>
          <w:tcPr>
            <w:gridSpan w:val="3"/>
            <w:shd w:val="clear" w:color="auto" w:fill="FFFFFF"/>
            <w:vAlign w:val="top"/>
          </w:tcPr>
          <w:p>
            <w:pPr>
              <w:pStyle w:val="9"/>
              <w:keepNext w:val="0"/>
              <w:keepLines w:val="0"/>
              <w:framePr w:w="31740" w:h="10500" w:hSpace="60" w:vSpace="2070" w:wrap="around" w:vAnchor="margin" w:hAnchor="page" w:x="-17978" w:y="35176"/>
              <w:widowControl w:val="0"/>
              <w:shd w:val="clear" w:color="auto" w:fill="auto"/>
              <w:bidi w:val="0"/>
              <w:spacing w:before="80" w:after="0" w:line="240" w:lineRule="auto"/>
              <w:ind w:left="0" w:right="0" w:firstLine="660"/>
              <w:jc w:val="left"/>
            </w:pP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140" w:hRule="exact"/>
        </w:trPr>
        <w:tc>
          <w:tcPr>
            <w:tcBorders>
              <w:top w:val="single" w:color="auto" w:sz="4" w:space="0"/>
              <w:left w:val="single" w:color="auto" w:sz="4" w:space="0"/>
            </w:tcBorders>
            <w:shd w:val="clear" w:color="auto" w:fill="FFFFFF"/>
            <w:vAlign w:val="top"/>
          </w:tcPr>
          <w:p>
            <w:pPr>
              <w:framePr w:w="31740" w:h="10500" w:hSpace="60" w:vSpace="2070" w:wrap="around" w:vAnchor="margin" w:hAnchor="page" w:x="-17978" w:y="35176"/>
              <w:widowControl w:val="0"/>
              <w:rPr>
                <w:sz w:val="10"/>
                <w:szCs w:val="10"/>
              </w:rPr>
            </w:pPr>
          </w:p>
        </w:tc>
        <w:tc>
          <w:tcPr>
            <w:tcBorders>
              <w:top w:val="single" w:color="auto" w:sz="4" w:space="0"/>
            </w:tcBorders>
            <w:shd w:val="clear" w:color="auto" w:fill="FFFFFF"/>
            <w:vAlign w:val="top"/>
          </w:tcPr>
          <w:p>
            <w:pPr>
              <w:pStyle w:val="9"/>
              <w:keepNext w:val="0"/>
              <w:keepLines w:val="0"/>
              <w:framePr w:w="31740" w:h="10500" w:hSpace="60" w:vSpace="2070" w:wrap="around" w:vAnchor="margin" w:hAnchor="page" w:x="-17978" w:y="35176"/>
              <w:widowControl w:val="0"/>
              <w:shd w:val="clear" w:color="auto" w:fill="auto"/>
              <w:bidi w:val="0"/>
              <w:spacing w:before="300" w:after="0" w:line="240" w:lineRule="auto"/>
              <w:ind w:left="0" w:right="0" w:firstLine="66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top"/>
          </w:tcPr>
          <w:p>
            <w:pPr>
              <w:pStyle w:val="9"/>
              <w:keepNext w:val="0"/>
              <w:keepLines w:val="0"/>
              <w:framePr w:w="31740" w:h="10500" w:hSpace="60" w:vSpace="2070" w:wrap="around" w:vAnchor="margin" w:hAnchor="page" w:x="-17978" w:y="3517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ULJB-10A</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ULJB-10B</w:t>
            </w:r>
          </w:p>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(with steam)</w:t>
            </w:r>
          </w:p>
        </w:tc>
      </w:tr>
      <w:tr>
        <w:tblPrEx>
          <w:tblCellMar>
            <w:top w:w="0" w:type="dxa"/>
            <w:left w:w="10" w:type="dxa"/>
            <w:bottom w:w="0" w:type="dxa"/>
            <w:right w:w="10" w:type="dxa"/>
          </w:tblCellMar>
        </w:tblPrEx>
        <w:trPr>
          <w:trHeight w:val="1215" w:hRule="exact"/>
        </w:trPr>
        <w:tc>
          <w:tcPr>
            <w:tcBorders>
              <w:top w:val="single" w:color="auto" w:sz="4" w:space="0"/>
            </w:tcBorders>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1320" w:right="0" w:firstLine="0"/>
              <w:jc w:val="left"/>
              <w:rPr>
                <w:sz w:val="54"/>
                <w:szCs w:val="54"/>
              </w:rPr>
            </w:pPr>
            <w:r>
              <w:rPr>
                <w:color w:val="000000"/>
                <w:spacing w:val="0"/>
                <w:w w:val="100"/>
                <w:position w:val="0"/>
                <w:sz w:val="54"/>
                <w:szCs w:val="54"/>
                <w:lang w:val="zh-TW" w:eastAsia="zh-TW" w:bidi="zh-TW"/>
              </w:rPr>
              <w:t>搅拌箱容积</w:t>
            </w:r>
          </w:p>
        </w:tc>
        <w:tc>
          <w:tcPr>
            <w:tcBorders>
              <w:top w:val="single" w:color="auto" w:sz="4" w:space="0"/>
            </w:tcBorders>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660"/>
              <w:jc w:val="left"/>
            </w:pPr>
            <w:r>
              <w:rPr>
                <w:color w:val="000000"/>
                <w:spacing w:val="0"/>
                <w:w w:val="100"/>
                <w:position w:val="0"/>
                <w:lang w:val="en-US" w:eastAsia="en-US" w:bidi="en-US"/>
              </w:rPr>
              <w:t>Stirring cubage</w:t>
            </w:r>
          </w:p>
        </w:tc>
        <w:tc>
          <w:tcPr>
            <w:tcBorders>
              <w:top w:val="single" w:color="auto" w:sz="4" w:space="0"/>
            </w:tcBorders>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10m</w:t>
            </w:r>
            <w:r>
              <w:rPr>
                <w:color w:val="000000"/>
                <w:spacing w:val="0"/>
                <w:w w:val="100"/>
                <w:position w:val="0"/>
                <w:vertAlign w:val="superscript"/>
                <w:lang w:val="en-US" w:eastAsia="en-US" w:bidi="en-US"/>
              </w:rPr>
              <w:t>3</w:t>
            </w:r>
          </w:p>
        </w:tc>
        <w:tc>
          <w:tcPr>
            <w:tcBorders>
              <w:top w:val="single" w:color="auto" w:sz="4" w:space="0"/>
            </w:tcBorders>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10m</w:t>
            </w:r>
            <w:r>
              <w:rPr>
                <w:color w:val="000000"/>
                <w:spacing w:val="0"/>
                <w:w w:val="100"/>
                <w:position w:val="0"/>
                <w:vertAlign w:val="superscript"/>
                <w:lang w:val="en-US" w:eastAsia="en-US" w:bidi="en-US"/>
              </w:rPr>
              <w:t>3</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1320" w:right="0" w:firstLine="0"/>
              <w:jc w:val="left"/>
              <w:rPr>
                <w:sz w:val="54"/>
                <w:szCs w:val="54"/>
              </w:rPr>
            </w:pPr>
            <w:r>
              <w:rPr>
                <w:color w:val="000000"/>
                <w:spacing w:val="0"/>
                <w:w w:val="100"/>
                <w:position w:val="0"/>
                <w:sz w:val="54"/>
                <w:szCs w:val="54"/>
                <w:lang w:val="zh-TW" w:eastAsia="zh-TW" w:bidi="zh-TW"/>
              </w:rPr>
              <w:t>搅拌转速</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660"/>
              <w:jc w:val="left"/>
            </w:pPr>
            <w:r>
              <w:rPr>
                <w:color w:val="000000"/>
                <w:spacing w:val="0"/>
                <w:w w:val="100"/>
                <w:position w:val="0"/>
                <w:lang w:val="en-US" w:eastAsia="en-US" w:bidi="en-US"/>
              </w:rPr>
              <w:t>Stirringi turning speed</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40r/min</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40r/min</w:t>
            </w:r>
          </w:p>
        </w:tc>
      </w:tr>
      <w:tr>
        <w:tblPrEx>
          <w:tblCellMar>
            <w:top w:w="0" w:type="dxa"/>
            <w:left w:w="10" w:type="dxa"/>
            <w:bottom w:w="0" w:type="dxa"/>
            <w:right w:w="10" w:type="dxa"/>
          </w:tblCellMar>
        </w:tblPrEx>
        <w:trPr>
          <w:trHeight w:val="1185" w:hRule="exact"/>
        </w:trPr>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1320" w:right="0" w:firstLine="0"/>
              <w:jc w:val="left"/>
              <w:rPr>
                <w:sz w:val="54"/>
                <w:szCs w:val="54"/>
              </w:rPr>
            </w:pPr>
            <w:r>
              <w:rPr>
                <w:color w:val="000000"/>
                <w:spacing w:val="0"/>
                <w:w w:val="100"/>
                <w:position w:val="0"/>
                <w:sz w:val="54"/>
                <w:szCs w:val="54"/>
                <w:lang w:val="zh-TW" w:eastAsia="zh-TW" w:bidi="zh-TW"/>
              </w:rPr>
              <w:t>油缸工作最大压力</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660"/>
              <w:jc w:val="left"/>
            </w:pPr>
            <w:r>
              <w:rPr>
                <w:color w:val="000000"/>
                <w:spacing w:val="0"/>
                <w:w w:val="100"/>
                <w:position w:val="0"/>
                <w:lang w:val="en-US" w:eastAsia="en-US" w:bidi="en-US"/>
              </w:rPr>
              <w:t>Utmost work pressure of oil jar</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12000Kg</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12000Kg</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1320" w:right="0" w:firstLine="0"/>
              <w:jc w:val="left"/>
              <w:rPr>
                <w:sz w:val="54"/>
                <w:szCs w:val="54"/>
              </w:rPr>
            </w:pPr>
            <w:r>
              <w:rPr>
                <w:color w:val="000000"/>
                <w:spacing w:val="0"/>
                <w:w w:val="100"/>
                <w:position w:val="0"/>
                <w:sz w:val="54"/>
                <w:szCs w:val="54"/>
                <w:lang w:val="zh-TW" w:eastAsia="zh-TW" w:bidi="zh-TW"/>
              </w:rPr>
              <w:t>总功率</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66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13Kw</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14.5Kw</w:t>
            </w:r>
          </w:p>
        </w:tc>
      </w:tr>
      <w:tr>
        <w:tblPrEx>
          <w:tblCellMar>
            <w:top w:w="0" w:type="dxa"/>
            <w:left w:w="10" w:type="dxa"/>
            <w:bottom w:w="0" w:type="dxa"/>
            <w:right w:w="10" w:type="dxa"/>
          </w:tblCellMar>
        </w:tblPrEx>
        <w:trPr>
          <w:trHeight w:val="1200" w:hRule="exact"/>
        </w:trPr>
        <w:tc>
          <w:tcPr>
            <w:shd w:val="clear" w:color="auto" w:fill="FFFFFF"/>
            <w:vAlign w:val="bottom"/>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1320" w:right="0" w:firstLine="0"/>
              <w:jc w:val="left"/>
              <w:rPr>
                <w:sz w:val="54"/>
                <w:szCs w:val="54"/>
              </w:rPr>
            </w:pPr>
            <w:r>
              <w:rPr>
                <w:color w:val="000000"/>
                <w:spacing w:val="0"/>
                <w:w w:val="100"/>
                <w:position w:val="0"/>
                <w:sz w:val="54"/>
                <w:szCs w:val="54"/>
                <w:lang w:val="zh-TW" w:eastAsia="zh-TW" w:bidi="zh-TW"/>
              </w:rPr>
              <w:t>机器重量</w:t>
            </w:r>
          </w:p>
        </w:tc>
        <w:tc>
          <w:tcPr>
            <w:shd w:val="clear" w:color="auto" w:fill="FFFFFF"/>
            <w:vAlign w:val="bottom"/>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660"/>
              <w:jc w:val="left"/>
            </w:pPr>
            <w:r>
              <w:rPr>
                <w:color w:val="000000"/>
                <w:spacing w:val="0"/>
                <w:w w:val="100"/>
                <w:position w:val="0"/>
                <w:lang w:val="en-US" w:eastAsia="en-US" w:bidi="en-US"/>
              </w:rPr>
              <w:t>Machine weight</w:t>
            </w:r>
          </w:p>
        </w:tc>
        <w:tc>
          <w:tcPr>
            <w:shd w:val="clear" w:color="auto" w:fill="FFFFFF"/>
            <w:vAlign w:val="bottom"/>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4000Kg</w:t>
            </w:r>
          </w:p>
        </w:tc>
        <w:tc>
          <w:tcPr>
            <w:shd w:val="clear" w:color="auto" w:fill="FFFFFF"/>
            <w:vAlign w:val="bottom"/>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4300Kg</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1320" w:right="0" w:firstLine="0"/>
              <w:jc w:val="left"/>
              <w:rPr>
                <w:sz w:val="54"/>
                <w:szCs w:val="54"/>
              </w:rPr>
            </w:pPr>
            <w:r>
              <w:rPr>
                <w:color w:val="000000"/>
                <w:spacing w:val="0"/>
                <w:w w:val="100"/>
                <w:position w:val="0"/>
                <w:sz w:val="54"/>
                <w:szCs w:val="54"/>
                <w:lang w:val="zh-TW" w:eastAsia="zh-TW" w:bidi="zh-TW"/>
              </w:rPr>
              <w:t>机器外形尺寸</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660"/>
              <w:jc w:val="left"/>
            </w:pPr>
            <w:r>
              <w:rPr>
                <w:color w:val="000000"/>
                <w:spacing w:val="0"/>
                <w:w w:val="100"/>
                <w:position w:val="0"/>
                <w:lang w:val="en-US" w:eastAsia="en-US" w:bidi="en-US"/>
              </w:rPr>
              <w:t>Machine external size</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L6000 x W3500 x H5200mm</w:t>
            </w:r>
          </w:p>
        </w:tc>
        <w:tc>
          <w:tcPr>
            <w:shd w:val="clear" w:color="auto" w:fill="FFFFFF"/>
            <w:vAlign w:val="center"/>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L6000 x W3850 x H5300mm</w:t>
            </w:r>
          </w:p>
        </w:tc>
      </w:tr>
      <w:tr>
        <w:tblPrEx>
          <w:tblCellMar>
            <w:top w:w="0" w:type="dxa"/>
            <w:left w:w="10" w:type="dxa"/>
            <w:bottom w:w="0" w:type="dxa"/>
            <w:right w:w="10" w:type="dxa"/>
          </w:tblCellMar>
        </w:tblPrEx>
        <w:trPr>
          <w:trHeight w:val="1185" w:hRule="exact"/>
        </w:trPr>
        <w:tc>
          <w:tcPr>
            <w:shd w:val="clear" w:color="auto" w:fill="FFFFFF"/>
            <w:vAlign w:val="bottom"/>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1320" w:right="0" w:firstLine="0"/>
              <w:jc w:val="left"/>
              <w:rPr>
                <w:sz w:val="54"/>
                <w:szCs w:val="54"/>
              </w:rPr>
            </w:pPr>
            <w:r>
              <w:rPr>
                <w:color w:val="000000"/>
                <w:spacing w:val="0"/>
                <w:w w:val="100"/>
                <w:position w:val="0"/>
                <w:sz w:val="54"/>
                <w:szCs w:val="54"/>
                <w:lang w:val="zh-TW" w:eastAsia="zh-TW" w:bidi="zh-TW"/>
              </w:rPr>
              <w:t>发泡模具</w:t>
            </w:r>
          </w:p>
        </w:tc>
        <w:tc>
          <w:tcPr>
            <w:shd w:val="clear" w:color="auto" w:fill="FFFFFF"/>
            <w:vAlign w:val="bottom"/>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660"/>
              <w:jc w:val="left"/>
            </w:pPr>
            <w:r>
              <w:rPr>
                <w:color w:val="000000"/>
                <w:spacing w:val="0"/>
                <w:w w:val="100"/>
                <w:position w:val="0"/>
                <w:lang w:val="en-US" w:eastAsia="en-US" w:bidi="en-US"/>
              </w:rPr>
              <w:t>Moulding tanks</w:t>
            </w:r>
          </w:p>
        </w:tc>
        <w:tc>
          <w:tcPr>
            <w:shd w:val="clear" w:color="auto" w:fill="FFFFFF"/>
            <w:vAlign w:val="bottom"/>
          </w:tcPr>
          <w:p>
            <w:pPr>
              <w:pStyle w:val="9"/>
              <w:keepNext w:val="0"/>
              <w:keepLines w:val="0"/>
              <w:framePr w:w="31740" w:h="10500" w:hSpace="60" w:vSpace="2070" w:wrap="around" w:vAnchor="margin" w:hAnchor="page" w:x="-17978" w:y="351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L2050xW1550xH1000mm(2pcs)</w:t>
            </w:r>
          </w:p>
        </w:tc>
        <w:tc>
          <w:tcPr>
            <w:shd w:val="clear" w:color="auto" w:fill="FFFFFF"/>
            <w:vAlign w:val="bottom"/>
          </w:tcPr>
          <w:p>
            <w:pPr>
              <w:pStyle w:val="9"/>
              <w:keepNext w:val="0"/>
              <w:keepLines w:val="0"/>
              <w:framePr w:w="31740" w:h="10500" w:hSpace="60" w:vSpace="2070" w:wrap="around" w:vAnchor="margin" w:hAnchor="page" w:x="-17978" w:y="35176"/>
              <w:widowControl w:val="0"/>
              <w:shd w:val="clear" w:color="auto" w:fill="auto"/>
              <w:bidi w:val="0"/>
              <w:spacing w:before="0" w:after="0" w:line="420" w:lineRule="exact"/>
              <w:ind w:left="0" w:right="0" w:firstLine="0"/>
              <w:jc w:val="center"/>
            </w:pPr>
            <w:r>
              <w:rPr>
                <w:color w:val="000000"/>
                <w:spacing w:val="0"/>
                <w:w w:val="100"/>
                <w:position w:val="0"/>
                <w:lang w:val="en-US" w:eastAsia="en-US" w:bidi="en-US"/>
              </w:rPr>
              <w:t>L2050xW1550xH1800mm(1pcs) (Automatic)</w:t>
            </w:r>
          </w:p>
        </w:tc>
      </w:tr>
    </w:tbl>
    <w:p>
      <w:pPr>
        <w:framePr w:w="31740" w:h="10500" w:hSpace="60" w:vSpace="2070" w:wrap="around" w:vAnchor="margin" w:hAnchor="page" w:x="-17978" w:y="35176"/>
        <w:widowControl w:val="0"/>
        <w:spacing w:line="1" w:lineRule="exact"/>
      </w:pPr>
    </w:p>
    <w:p>
      <w:pPr>
        <w:pStyle w:val="27"/>
        <w:keepNext w:val="0"/>
        <w:keepLines w:val="0"/>
        <w:framePr w:w="15105" w:h="585" w:wrap="around" w:vAnchor="margin" w:hAnchor="page" w:x="-1283" w:y="4638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565" w:h="585" w:wrap="around" w:vAnchor="margin" w:hAnchor="page" w:x="-9743" w:y="4716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Remark: The above data is only for reference, all the parameter is subjected to the sold production.</w:t>
      </w:r>
    </w:p>
    <w:p>
      <w:pPr>
        <w:pStyle w:val="23"/>
        <w:keepNext w:val="0"/>
        <w:keepLines w:val="0"/>
        <w:framePr w:w="13995" w:h="5625" w:wrap="around" w:vAnchor="margin" w:hAnchor="page" w:x="19162" w:y="31756"/>
        <w:widowControl w:val="0"/>
        <w:shd w:val="clear" w:color="auto" w:fill="auto"/>
        <w:bidi w:val="0"/>
        <w:spacing w:before="0" w:after="0" w:line="329" w:lineRule="auto"/>
        <w:ind w:left="0" w:right="0" w:firstLine="1360"/>
        <w:jc w:val="both"/>
      </w:pPr>
      <w:r>
        <w:rPr>
          <w:rFonts w:ascii="Times New Roman" w:hAnsi="Times New Roman" w:eastAsia="Times New Roman" w:cs="Times New Roman"/>
          <w:color w:val="000000"/>
          <w:spacing w:val="0"/>
          <w:w w:val="100"/>
          <w:position w:val="0"/>
          <w:lang w:val="en-US" w:eastAsia="en-US" w:bidi="en-US"/>
        </w:rPr>
        <w:t>This machine is mainly used for horizontal reciprocating slicing of hard PU foam. It adopt sin dependently double-sided setting and reciprocating slicing, with simple operation and high efficiency. It is also equipped with vacuum devices to ensure a comfortable environment.</w:t>
      </w:r>
    </w:p>
    <w:tbl>
      <w:tblPr>
        <w:tblStyle w:val="2"/>
        <w:tblW w:w="0" w:type="auto"/>
        <w:tblInd w:w="0" w:type="dxa"/>
        <w:tblLayout w:type="fixed"/>
        <w:tblCellMar>
          <w:top w:w="0" w:type="dxa"/>
          <w:left w:w="10" w:type="dxa"/>
          <w:bottom w:w="0" w:type="dxa"/>
          <w:right w:w="10" w:type="dxa"/>
        </w:tblCellMar>
      </w:tblPr>
      <w:tblGrid>
        <w:gridCol w:w="5205"/>
        <w:gridCol w:w="7545"/>
        <w:gridCol w:w="9540"/>
        <w:gridCol w:w="9450"/>
      </w:tblGrid>
      <w:tr>
        <w:tblPrEx>
          <w:tblCellMar>
            <w:top w:w="0" w:type="dxa"/>
            <w:left w:w="10" w:type="dxa"/>
            <w:bottom w:w="0" w:type="dxa"/>
            <w:right w:w="10" w:type="dxa"/>
          </w:tblCellMar>
        </w:tblPrEx>
        <w:trPr>
          <w:trHeight w:val="945" w:hRule="exact"/>
        </w:trPr>
        <w:tc>
          <w:tcPr>
            <w:tcBorders>
              <w:top w:val="single" w:color="auto" w:sz="4" w:space="0"/>
              <w:left w:val="single" w:color="auto" w:sz="4" w:space="0"/>
            </w:tcBorders>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180" w:after="0" w:line="240" w:lineRule="auto"/>
              <w:ind w:left="0" w:right="0" w:firstLine="72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200" w:after="0" w:line="240" w:lineRule="auto"/>
              <w:ind w:left="0" w:right="0" w:firstLine="34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ULPQ-XD-1250</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ULPQ-XD-1650</w:t>
            </w:r>
          </w:p>
        </w:tc>
      </w:tr>
      <w:tr>
        <w:tblPrEx>
          <w:tblCellMar>
            <w:top w:w="0" w:type="dxa"/>
            <w:left w:w="10" w:type="dxa"/>
            <w:bottom w:w="0" w:type="dxa"/>
            <w:right w:w="10" w:type="dxa"/>
          </w:tblCellMar>
        </w:tblPrEx>
        <w:trPr>
          <w:trHeight w:val="1005" w:hRule="exact"/>
        </w:trPr>
        <w:tc>
          <w:tcPr>
            <w:tcBorders>
              <w:top w:val="single" w:color="auto" w:sz="4" w:space="0"/>
            </w:tcBorders>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720"/>
              <w:jc w:val="left"/>
              <w:rPr>
                <w:sz w:val="50"/>
                <w:szCs w:val="50"/>
              </w:rPr>
            </w:pPr>
            <w:r>
              <w:rPr>
                <w:color w:val="000000"/>
                <w:spacing w:val="0"/>
                <w:w w:val="100"/>
                <w:position w:val="0"/>
                <w:sz w:val="50"/>
                <w:szCs w:val="50"/>
                <w:lang w:val="zh-TW" w:eastAsia="zh-TW" w:bidi="zh-TW"/>
              </w:rPr>
              <w:t>可切绵尺寸</w:t>
            </w:r>
          </w:p>
        </w:tc>
        <w:tc>
          <w:tcPr>
            <w:tcBorders>
              <w:top w:val="single" w:color="auto" w:sz="4" w:space="0"/>
            </w:tcBorders>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Cutting foam size</w:t>
            </w:r>
          </w:p>
        </w:tc>
        <w:tc>
          <w:tcPr>
            <w:tcBorders>
              <w:top w:val="single" w:color="auto" w:sz="4" w:space="0"/>
            </w:tcBorders>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W1250 X L2000X H1200mm</w:t>
            </w:r>
          </w:p>
        </w:tc>
        <w:tc>
          <w:tcPr>
            <w:tcBorders>
              <w:top w:val="single" w:color="auto" w:sz="4" w:space="0"/>
            </w:tcBorders>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 X L3000 X 1200mm</w:t>
            </w:r>
          </w:p>
        </w:tc>
      </w:tr>
      <w:tr>
        <w:tblPrEx>
          <w:tblCellMar>
            <w:top w:w="0" w:type="dxa"/>
            <w:left w:w="10" w:type="dxa"/>
            <w:bottom w:w="0" w:type="dxa"/>
            <w:right w:w="10" w:type="dxa"/>
          </w:tblCellMar>
        </w:tblPrEx>
        <w:trPr>
          <w:trHeight w:val="990" w:hRule="exact"/>
        </w:trPr>
        <w:tc>
          <w:tcPr>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240" w:after="0" w:line="240" w:lineRule="auto"/>
              <w:ind w:left="0" w:right="0" w:firstLine="720"/>
              <w:jc w:val="left"/>
              <w:rPr>
                <w:sz w:val="50"/>
                <w:szCs w:val="50"/>
              </w:rPr>
            </w:pPr>
            <w:r>
              <w:rPr>
                <w:color w:val="000000"/>
                <w:spacing w:val="0"/>
                <w:w w:val="100"/>
                <w:position w:val="0"/>
                <w:sz w:val="50"/>
                <w:szCs w:val="50"/>
                <w:lang w:val="zh-TW" w:eastAsia="zh-TW" w:bidi="zh-TW"/>
              </w:rPr>
              <w:t>工作台移动速度</w:t>
            </w:r>
          </w:p>
        </w:tc>
        <w:tc>
          <w:tcPr>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160" w:after="0" w:line="240" w:lineRule="auto"/>
              <w:ind w:left="0" w:right="0" w:firstLine="340"/>
              <w:jc w:val="left"/>
            </w:pPr>
            <w:r>
              <w:rPr>
                <w:color w:val="000000"/>
                <w:spacing w:val="0"/>
                <w:w w:val="100"/>
                <w:position w:val="0"/>
                <w:lang w:val="en-US" w:eastAsia="en-US" w:bidi="en-US"/>
              </w:rPr>
              <w:t>Mainframe moving speed</w:t>
            </w:r>
          </w:p>
        </w:tc>
        <w:tc>
          <w:tcPr>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0~15m/min</w:t>
            </w:r>
          </w:p>
        </w:tc>
        <w:tc>
          <w:tcPr>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0~15m/min</w:t>
            </w:r>
          </w:p>
        </w:tc>
      </w:tr>
      <w:tr>
        <w:tblPrEx>
          <w:tblCellMar>
            <w:top w:w="0" w:type="dxa"/>
            <w:left w:w="10" w:type="dxa"/>
            <w:bottom w:w="0" w:type="dxa"/>
            <w:right w:w="10" w:type="dxa"/>
          </w:tblCellMar>
        </w:tblPrEx>
        <w:trPr>
          <w:trHeight w:val="975" w:hRule="exact"/>
        </w:trPr>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720"/>
              <w:jc w:val="left"/>
              <w:rPr>
                <w:sz w:val="50"/>
                <w:szCs w:val="50"/>
              </w:rPr>
            </w:pPr>
            <w:r>
              <w:rPr>
                <w:color w:val="000000"/>
                <w:spacing w:val="0"/>
                <w:w w:val="100"/>
                <w:position w:val="0"/>
                <w:sz w:val="50"/>
                <w:szCs w:val="50"/>
                <w:lang w:val="zh-TW" w:eastAsia="zh-TW" w:bidi="zh-TW"/>
              </w:rPr>
              <w:t>切绵厚度</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Cutting thickness</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5.0~150mm</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5.0~150mm</w:t>
            </w:r>
          </w:p>
        </w:tc>
      </w:tr>
      <w:tr>
        <w:tblPrEx>
          <w:tblCellMar>
            <w:top w:w="0" w:type="dxa"/>
            <w:left w:w="10" w:type="dxa"/>
            <w:bottom w:w="0" w:type="dxa"/>
            <w:right w:w="10" w:type="dxa"/>
          </w:tblCellMar>
        </w:tblPrEx>
        <w:trPr>
          <w:trHeight w:val="990" w:hRule="exact"/>
        </w:trPr>
        <w:tc>
          <w:tcPr>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220" w:after="0" w:line="240" w:lineRule="auto"/>
              <w:ind w:left="0" w:right="0" w:firstLine="720"/>
              <w:jc w:val="left"/>
              <w:rPr>
                <w:sz w:val="50"/>
                <w:szCs w:val="50"/>
              </w:rPr>
            </w:pPr>
            <w:r>
              <w:rPr>
                <w:color w:val="000000"/>
                <w:spacing w:val="0"/>
                <w:w w:val="100"/>
                <w:position w:val="0"/>
                <w:sz w:val="50"/>
                <w:szCs w:val="50"/>
                <w:lang w:val="zh-TW" w:eastAsia="zh-TW" w:bidi="zh-TW"/>
              </w:rPr>
              <w:t>刀带长度（带锯齿）</w:t>
            </w:r>
          </w:p>
        </w:tc>
        <w:tc>
          <w:tcPr>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180" w:after="0" w:line="240" w:lineRule="auto"/>
              <w:ind w:left="0" w:right="0" w:firstLine="340"/>
              <w:jc w:val="left"/>
            </w:pPr>
            <w:r>
              <w:rPr>
                <w:color w:val="000000"/>
                <w:spacing w:val="0"/>
                <w:w w:val="100"/>
                <w:position w:val="0"/>
                <w:lang w:val="en-US" w:eastAsia="en-US" w:bidi="en-US"/>
              </w:rPr>
              <w:t>Blade lenght(with sawteeth)</w:t>
            </w:r>
          </w:p>
        </w:tc>
        <w:tc>
          <w:tcPr>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L7700mm</w:t>
            </w:r>
          </w:p>
        </w:tc>
        <w:tc>
          <w:tcPr>
            <w:shd w:val="clear" w:color="auto" w:fill="FFFFFF"/>
            <w:vAlign w:val="top"/>
          </w:tcPr>
          <w:p>
            <w:pPr>
              <w:pStyle w:val="9"/>
              <w:keepNext w:val="0"/>
              <w:keepLines w:val="0"/>
              <w:framePr w:w="31740" w:h="7830" w:vSpace="2055" w:wrap="around" w:vAnchor="margin" w:hAnchor="page" w:x="19222" w:y="37846"/>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L8500mm</w:t>
            </w:r>
          </w:p>
        </w:tc>
      </w:tr>
      <w:tr>
        <w:tblPrEx>
          <w:tblCellMar>
            <w:top w:w="0" w:type="dxa"/>
            <w:left w:w="10" w:type="dxa"/>
            <w:bottom w:w="0" w:type="dxa"/>
            <w:right w:w="10" w:type="dxa"/>
          </w:tblCellMar>
        </w:tblPrEx>
        <w:trPr>
          <w:trHeight w:val="990" w:hRule="exact"/>
        </w:trPr>
        <w:tc>
          <w:tcPr>
            <w:shd w:val="clear" w:color="auto" w:fill="FFFFFF"/>
            <w:vAlign w:val="center"/>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72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10.42KW</w:t>
            </w:r>
          </w:p>
        </w:tc>
        <w:tc>
          <w:tcPr>
            <w:shd w:val="clear" w:color="auto" w:fill="FFFFFF"/>
            <w:vAlign w:val="center"/>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10.42KW</w:t>
            </w:r>
          </w:p>
        </w:tc>
      </w:tr>
      <w:tr>
        <w:tblPrEx>
          <w:tblCellMar>
            <w:top w:w="0" w:type="dxa"/>
            <w:left w:w="10" w:type="dxa"/>
            <w:bottom w:w="0" w:type="dxa"/>
            <w:right w:w="10" w:type="dxa"/>
          </w:tblCellMar>
        </w:tblPrEx>
        <w:trPr>
          <w:trHeight w:val="990" w:hRule="exact"/>
        </w:trPr>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720"/>
              <w:jc w:val="left"/>
              <w:rPr>
                <w:sz w:val="50"/>
                <w:szCs w:val="50"/>
              </w:rPr>
            </w:pPr>
            <w:r>
              <w:rPr>
                <w:color w:val="000000"/>
                <w:spacing w:val="0"/>
                <w:w w:val="100"/>
                <w:position w:val="0"/>
                <w:sz w:val="50"/>
                <w:szCs w:val="50"/>
                <w:lang w:val="zh-TW" w:eastAsia="zh-TW" w:bidi="zh-TW"/>
              </w:rPr>
              <w:t>机器重量</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Machine weight</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2000Kg</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2200Kg</w:t>
            </w:r>
          </w:p>
        </w:tc>
      </w:tr>
      <w:tr>
        <w:tblPrEx>
          <w:tblCellMar>
            <w:top w:w="0" w:type="dxa"/>
            <w:left w:w="10" w:type="dxa"/>
            <w:bottom w:w="0" w:type="dxa"/>
            <w:right w:w="10" w:type="dxa"/>
          </w:tblCellMar>
        </w:tblPrEx>
        <w:trPr>
          <w:trHeight w:val="945" w:hRule="exact"/>
        </w:trPr>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72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Machine external size</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L5800mm X W3500mm X H2400m</w:t>
            </w:r>
          </w:p>
        </w:tc>
        <w:tc>
          <w:tcPr>
            <w:shd w:val="clear" w:color="auto" w:fill="FFFFFF"/>
            <w:vAlign w:val="bottom"/>
          </w:tcPr>
          <w:p>
            <w:pPr>
              <w:pStyle w:val="9"/>
              <w:keepNext w:val="0"/>
              <w:keepLines w:val="0"/>
              <w:framePr w:w="31740" w:h="7830" w:vSpace="2055" w:wrap="around" w:vAnchor="margin" w:hAnchor="page" w:x="19222" w:y="3784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L7800mm X W4200mm X H2400m</w:t>
            </w:r>
          </w:p>
        </w:tc>
      </w:tr>
    </w:tbl>
    <w:p>
      <w:pPr>
        <w:framePr w:w="31740" w:h="7830" w:vSpace="2055" w:wrap="around" w:vAnchor="margin" w:hAnchor="page" w:x="19222" w:y="37846"/>
        <w:widowControl w:val="0"/>
        <w:spacing w:line="1" w:lineRule="exact"/>
      </w:pPr>
    </w:p>
    <w:p>
      <w:pPr>
        <w:pStyle w:val="27"/>
        <w:keepNext w:val="0"/>
        <w:keepLines w:val="0"/>
        <w:framePr w:w="23610" w:h="1350" w:wrap="around" w:vAnchor="margin" w:hAnchor="page" w:x="19282" w:y="4638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50" w:wrap="around" w:vAnchor="margin" w:hAnchor="page" w:x="19282" w:y="4638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-11445240</wp:posOffset>
            </wp:positionH>
            <wp:positionV relativeFrom="margin">
              <wp:posOffset>0</wp:posOffset>
            </wp:positionV>
            <wp:extent cx="3552825" cy="1943100"/>
            <wp:effectExtent l="0" t="0" r="9525" b="0"/>
            <wp:wrapNone/>
            <wp:docPr id="355" name="Shape 355"/>
            <wp:cNvGraphicFramePr/>
            <a:graphic xmlns:a="http://schemas.openxmlformats.org/drawingml/2006/main">
              <a:graphicData uri="http://schemas.openxmlformats.org/drawingml/2006/picture">
                <pic:pic xmlns:pic="http://schemas.openxmlformats.org/drawingml/2006/picture">
                  <pic:nvPicPr>
                    <pic:cNvPr id="355" name="Shape 355"/>
                    <pic:cNvPicPr/>
                  </pic:nvPicPr>
                  <pic:blipFill>
                    <a:blip r:embed="rId67"/>
                    <a:stretch>
                      <a:fillRect/>
                    </a:stretch>
                  </pic:blipFill>
                  <pic:spPr>
                    <a:xfrm>
                      <a:off x="0" y="0"/>
                      <a:ext cx="3552825" cy="19431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27102435</wp:posOffset>
            </wp:positionH>
            <wp:positionV relativeFrom="margin">
              <wp:posOffset>38100</wp:posOffset>
            </wp:positionV>
            <wp:extent cx="5791200" cy="1885950"/>
            <wp:effectExtent l="0" t="0" r="0" b="0"/>
            <wp:wrapNone/>
            <wp:docPr id="357" name="Shape 357"/>
            <wp:cNvGraphicFramePr/>
            <a:graphic xmlns:a="http://schemas.openxmlformats.org/drawingml/2006/main">
              <a:graphicData uri="http://schemas.openxmlformats.org/drawingml/2006/picture">
                <pic:pic xmlns:pic="http://schemas.openxmlformats.org/drawingml/2006/picture">
                  <pic:nvPicPr>
                    <pic:cNvPr id="357" name="Shape 357"/>
                    <pic:cNvPicPr/>
                  </pic:nvPicPr>
                  <pic:blipFill>
                    <a:blip r:embed="rId176"/>
                    <a:stretch>
                      <a:fillRect/>
                    </a:stretch>
                  </pic:blipFill>
                  <pic:spPr>
                    <a:xfrm>
                      <a:off x="0" y="0"/>
                      <a:ext cx="5791200" cy="1885950"/>
                    </a:xfrm>
                    <a:prstGeom prst="rect">
                      <a:avLst/>
                    </a:prstGeom>
                  </pic:spPr>
                </pic:pic>
              </a:graphicData>
            </a:graphic>
          </wp:anchor>
        </w:drawing>
      </w:r>
      <w:r>
        <w:drawing>
          <wp:anchor distT="0" distB="0" distL="0" distR="2152650" simplePos="0" relativeHeight="62915584" behindDoc="1" locked="0" layoutInCell="1" allowOverlap="1">
            <wp:simplePos x="0" y="0"/>
            <wp:positionH relativeFrom="page">
              <wp:posOffset>-11445240</wp:posOffset>
            </wp:positionH>
            <wp:positionV relativeFrom="margin">
              <wp:posOffset>5153025</wp:posOffset>
            </wp:positionV>
            <wp:extent cx="13820775" cy="10401300"/>
            <wp:effectExtent l="0" t="0" r="9525" b="0"/>
            <wp:wrapNone/>
            <wp:docPr id="359" name="Shape 359"/>
            <wp:cNvGraphicFramePr/>
            <a:graphic xmlns:a="http://schemas.openxmlformats.org/drawingml/2006/main">
              <a:graphicData uri="http://schemas.openxmlformats.org/drawingml/2006/picture">
                <pic:pic xmlns:pic="http://schemas.openxmlformats.org/drawingml/2006/picture">
                  <pic:nvPicPr>
                    <pic:cNvPr id="359" name="Shape 359"/>
                    <pic:cNvPicPr/>
                  </pic:nvPicPr>
                  <pic:blipFill>
                    <a:blip r:embed="rId177"/>
                    <a:stretch>
                      <a:fillRect/>
                    </a:stretch>
                  </pic:blipFill>
                  <pic:spPr>
                    <a:xfrm>
                      <a:off x="0" y="0"/>
                      <a:ext cx="13820775" cy="104013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2366010</wp:posOffset>
            </wp:positionH>
            <wp:positionV relativeFrom="margin">
              <wp:posOffset>5143500</wp:posOffset>
            </wp:positionV>
            <wp:extent cx="6391275" cy="10372725"/>
            <wp:effectExtent l="0" t="0" r="9525" b="9525"/>
            <wp:wrapNone/>
            <wp:docPr id="361" name="Shape 361"/>
            <wp:cNvGraphicFramePr/>
            <a:graphic xmlns:a="http://schemas.openxmlformats.org/drawingml/2006/main">
              <a:graphicData uri="http://schemas.openxmlformats.org/drawingml/2006/picture">
                <pic:pic xmlns:pic="http://schemas.openxmlformats.org/drawingml/2006/picture">
                  <pic:nvPicPr>
                    <pic:cNvPr id="361" name="Shape 361"/>
                    <pic:cNvPicPr/>
                  </pic:nvPicPr>
                  <pic:blipFill>
                    <a:blip r:embed="rId178"/>
                    <a:stretch>
                      <a:fillRect/>
                    </a:stretch>
                  </pic:blipFill>
                  <pic:spPr>
                    <a:xfrm>
                      <a:off x="0" y="0"/>
                      <a:ext cx="6391275" cy="103727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22216110</wp:posOffset>
            </wp:positionH>
            <wp:positionV relativeFrom="margin">
              <wp:posOffset>2276475</wp:posOffset>
            </wp:positionV>
            <wp:extent cx="10153650" cy="7600950"/>
            <wp:effectExtent l="0" t="0" r="0" b="0"/>
            <wp:wrapNone/>
            <wp:docPr id="363" name="Shape 363"/>
            <wp:cNvGraphicFramePr/>
            <a:graphic xmlns:a="http://schemas.openxmlformats.org/drawingml/2006/main">
              <a:graphicData uri="http://schemas.openxmlformats.org/drawingml/2006/picture">
                <pic:pic xmlns:pic="http://schemas.openxmlformats.org/drawingml/2006/picture">
                  <pic:nvPicPr>
                    <pic:cNvPr id="363" name="Shape 363"/>
                    <pic:cNvPicPr/>
                  </pic:nvPicPr>
                  <pic:blipFill>
                    <a:blip r:embed="rId179"/>
                    <a:stretch>
                      <a:fillRect/>
                    </a:stretch>
                  </pic:blipFill>
                  <pic:spPr>
                    <a:xfrm>
                      <a:off x="0" y="0"/>
                      <a:ext cx="10153650" cy="7600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21215985</wp:posOffset>
            </wp:positionH>
            <wp:positionV relativeFrom="margin">
              <wp:posOffset>15306675</wp:posOffset>
            </wp:positionV>
            <wp:extent cx="11115675" cy="8001000"/>
            <wp:effectExtent l="0" t="0" r="9525" b="0"/>
            <wp:wrapNone/>
            <wp:docPr id="365" name="Shape 365"/>
            <wp:cNvGraphicFramePr/>
            <a:graphic xmlns:a="http://schemas.openxmlformats.org/drawingml/2006/main">
              <a:graphicData uri="http://schemas.openxmlformats.org/drawingml/2006/picture">
                <pic:pic xmlns:pic="http://schemas.openxmlformats.org/drawingml/2006/picture">
                  <pic:nvPicPr>
                    <pic:cNvPr id="365" name="Shape 365"/>
                    <pic:cNvPicPr/>
                  </pic:nvPicPr>
                  <pic:blipFill>
                    <a:blip r:embed="rId180"/>
                    <a:stretch>
                      <a:fillRect/>
                    </a:stretch>
                  </pic:blipFill>
                  <pic:spPr>
                    <a:xfrm>
                      <a:off x="0" y="0"/>
                      <a:ext cx="11115675" cy="800100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9" w:line="1" w:lineRule="exact"/>
      </w:pPr>
    </w:p>
    <w:p>
      <w:pPr>
        <w:widowControl w:val="0"/>
        <w:spacing w:line="1" w:lineRule="exact"/>
        <w:sectPr>
          <w:footerReference r:id="rId17" w:type="default"/>
          <w:footnotePr>
            <w:numFmt w:val="decimal"/>
          </w:footnotePr>
          <w:pgSz w:w="31680" w:h="31680" w:orient="landscape"/>
          <w:pgMar w:top="0" w:right="0" w:bottom="615" w:left="0" w:header="0" w:footer="3" w:gutter="0"/>
          <w:pgNumType w:start="12"/>
          <w:cols w:space="720" w:num="1"/>
          <w:rtlGutter w:val="0"/>
          <w:docGrid w:linePitch="360" w:charSpace="0"/>
        </w:sectPr>
      </w:pPr>
    </w:p>
    <w:p>
      <w:pPr>
        <w:pStyle w:val="29"/>
        <w:keepNext/>
        <w:keepLines/>
        <w:framePr w:w="17280" w:h="1830" w:wrap="around" w:vAnchor="margin" w:hAnchor="page" w:x="-3383" w:y="616"/>
        <w:widowControl w:val="0"/>
        <w:shd w:val="clear" w:color="auto" w:fill="auto"/>
        <w:bidi w:val="0"/>
        <w:spacing w:before="0" w:after="0" w:line="240" w:lineRule="auto"/>
        <w:ind w:left="0" w:right="0" w:firstLine="0"/>
        <w:jc w:val="left"/>
      </w:pPr>
      <w:bookmarkStart w:id="419" w:name="bookmark420"/>
      <w:bookmarkStart w:id="420" w:name="bookmark419"/>
      <w:bookmarkStart w:id="421" w:name="bookmark421"/>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419"/>
      <w:bookmarkEnd w:id="420"/>
      <w:bookmarkEnd w:id="421"/>
    </w:p>
    <w:p>
      <w:pPr>
        <w:pStyle w:val="9"/>
        <w:keepNext w:val="0"/>
        <w:keepLines w:val="0"/>
        <w:framePr w:w="19920" w:h="1425" w:wrap="around" w:vAnchor="margin" w:hAnchor="page" w:x="19087" w:y="691"/>
        <w:widowControl w:val="0"/>
        <w:shd w:val="clear" w:color="auto" w:fill="auto"/>
        <w:bidi w:val="0"/>
        <w:spacing w:before="0" w:after="0" w:line="240" w:lineRule="auto"/>
        <w:ind w:left="0" w:right="0" w:firstLine="0"/>
        <w:jc w:val="both"/>
        <w:rPr>
          <w:sz w:val="122"/>
          <w:szCs w:val="122"/>
        </w:rPr>
      </w:pPr>
      <w:r>
        <w:rPr>
          <w:rFonts w:ascii="Times New Roman" w:hAnsi="Times New Roman" w:eastAsia="Times New Roman" w:cs="Times New Roman"/>
          <w:color w:val="000000"/>
          <w:spacing w:val="0"/>
          <w:w w:val="100"/>
          <w:position w:val="0"/>
          <w:sz w:val="122"/>
          <w:szCs w:val="122"/>
          <w:shd w:val="clear" w:color="auto" w:fill="FFFFFF"/>
          <w:lang w:val="en-US" w:eastAsia="en-US" w:bidi="en-US"/>
        </w:rPr>
        <w:t>DongGuan U-Long Machinery Co.,Ltd.</w:t>
      </w:r>
    </w:p>
    <w:p>
      <w:pPr>
        <w:pStyle w:val="11"/>
        <w:keepNext/>
        <w:keepLines/>
        <w:framePr w:w="26250" w:h="2715" w:wrap="around" w:vAnchor="margin" w:hAnchor="page" w:x="-18098" w:y="3286"/>
        <w:widowControl w:val="0"/>
        <w:shd w:val="clear" w:color="auto" w:fill="auto"/>
        <w:bidi w:val="0"/>
        <w:spacing w:before="0" w:after="0" w:line="1350" w:lineRule="exact"/>
        <w:ind w:left="0" w:right="0" w:firstLine="0"/>
        <w:jc w:val="left"/>
      </w:pPr>
      <w:bookmarkStart w:id="422" w:name="bookmark423"/>
      <w:bookmarkStart w:id="423" w:name="bookmark422"/>
      <w:bookmarkStart w:id="424" w:name="bookmark424"/>
      <w:r>
        <w:rPr>
          <w:rFonts w:ascii="Times New Roman" w:hAnsi="Times New Roman" w:eastAsia="Times New Roman" w:cs="Times New Roman"/>
          <w:b/>
          <w:bCs/>
          <w:color w:val="EF8519"/>
          <w:spacing w:val="0"/>
          <w:w w:val="100"/>
          <w:position w:val="0"/>
          <w:sz w:val="116"/>
          <w:szCs w:val="116"/>
          <w:lang w:val="en-US" w:eastAsia="en-US" w:bidi="en-US"/>
        </w:rPr>
        <w:t xml:space="preserve">ULYX・O・22"0 </w:t>
      </w:r>
      <w:r>
        <w:rPr>
          <w:rFonts w:ascii="宋体" w:hAnsi="宋体" w:eastAsia="宋体" w:cs="宋体"/>
          <w:spacing w:val="0"/>
          <w:w w:val="100"/>
          <w:position w:val="0"/>
          <w:sz w:val="86"/>
          <w:szCs w:val="86"/>
          <w:lang w:val="zh-TW" w:eastAsia="zh-TW" w:bidi="zh-TW"/>
        </w:rPr>
        <w:t xml:space="preserve">强力海绵压形机 </w:t>
      </w:r>
      <w:r>
        <w:rPr>
          <w:rFonts w:ascii="Times New Roman" w:hAnsi="Times New Roman" w:eastAsia="Times New Roman" w:cs="Times New Roman"/>
          <w:spacing w:val="0"/>
          <w:w w:val="100"/>
          <w:position w:val="0"/>
          <w:lang w:val="en-US" w:eastAsia="en-US" w:bidi="en-US"/>
        </w:rPr>
        <w:t xml:space="preserve">Strong Profile Cutting Machine </w:t>
      </w:r>
      <w:r>
        <w:rPr>
          <w:rFonts w:ascii="宋体" w:hAnsi="宋体" w:eastAsia="宋体" w:cs="宋体"/>
          <w:color w:val="E91B24"/>
          <w:spacing w:val="0"/>
          <w:w w:val="100"/>
          <w:position w:val="0"/>
          <w:sz w:val="86"/>
          <w:szCs w:val="86"/>
          <w:lang w:val="zh-TW" w:eastAsia="zh-TW" w:bidi="zh-TW"/>
        </w:rPr>
        <w:t xml:space="preserve">三 </w:t>
      </w:r>
      <w:r>
        <w:rPr>
          <w:rFonts w:ascii="Times New Roman" w:hAnsi="Times New Roman" w:eastAsia="Times New Roman" w:cs="Times New Roman"/>
          <w:b/>
          <w:bCs/>
          <w:color w:val="EF8519"/>
          <w:spacing w:val="0"/>
          <w:w w:val="100"/>
          <w:position w:val="0"/>
          <w:sz w:val="116"/>
          <w:szCs w:val="116"/>
          <w:lang w:val="en-US" w:eastAsia="en-US" w:bidi="en-US"/>
        </w:rPr>
        <w:t>ULYX-1650/2150</w:t>
      </w:r>
      <w:r>
        <w:rPr>
          <w:rFonts w:ascii="宋体" w:hAnsi="宋体" w:eastAsia="宋体" w:cs="宋体"/>
          <w:spacing w:val="0"/>
          <w:w w:val="100"/>
          <w:position w:val="0"/>
          <w:sz w:val="86"/>
          <w:szCs w:val="86"/>
          <w:lang w:val="zh-TW" w:eastAsia="zh-TW" w:bidi="zh-TW"/>
        </w:rPr>
        <w:t xml:space="preserve">海騙压形切割机 </w:t>
      </w:r>
      <w:r>
        <w:rPr>
          <w:rFonts w:ascii="Times New Roman" w:hAnsi="Times New Roman" w:eastAsia="Times New Roman" w:cs="Times New Roman"/>
          <w:spacing w:val="0"/>
          <w:w w:val="100"/>
          <w:position w:val="0"/>
          <w:lang w:val="en-US" w:eastAsia="en-US" w:bidi="en-US"/>
        </w:rPr>
        <w:t>Profile Cutting Machine</w:t>
      </w:r>
      <w:bookmarkEnd w:id="422"/>
      <w:bookmarkEnd w:id="423"/>
      <w:bookmarkEnd w:id="424"/>
    </w:p>
    <w:p>
      <w:pPr>
        <w:pStyle w:val="9"/>
        <w:keepNext w:val="0"/>
        <w:keepLines w:val="0"/>
        <w:framePr w:w="2460" w:h="840" w:wrap="around" w:vAnchor="margin" w:hAnchor="page" w:x="7972" w:y="3796"/>
        <w:widowControl w:val="0"/>
        <w:shd w:val="clear" w:color="auto" w:fill="auto"/>
        <w:bidi w:val="0"/>
        <w:spacing w:before="0" w:after="0" w:line="240" w:lineRule="auto"/>
        <w:ind w:left="-20" w:right="0" w:firstLine="0"/>
        <w:jc w:val="center"/>
        <w:rPr>
          <w:sz w:val="72"/>
          <w:szCs w:val="72"/>
        </w:rPr>
      </w:pPr>
      <w:r>
        <w:rPr>
          <w:color w:val="000000"/>
          <w:spacing w:val="0"/>
          <w:w w:val="100"/>
          <w:position w:val="0"/>
          <w:sz w:val="38"/>
          <w:szCs w:val="38"/>
          <w:shd w:val="clear" w:color="auto" w:fill="FFFFFF"/>
          <w:lang w:val="zh-TW" w:eastAsia="zh-TW" w:bidi="zh-TW"/>
        </w:rPr>
        <w:t>三</w:t>
      </w:r>
      <w:r>
        <w:rPr>
          <w:rFonts w:ascii="Times New Roman" w:hAnsi="Times New Roman" w:eastAsia="Times New Roman" w:cs="Times New Roman"/>
          <w:color w:val="000000"/>
          <w:spacing w:val="0"/>
          <w:w w:val="100"/>
          <w:position w:val="0"/>
          <w:sz w:val="72"/>
          <w:szCs w:val="72"/>
          <w:shd w:val="clear" w:color="auto" w:fill="FFFFFF"/>
          <w:lang w:val="en-US" w:eastAsia="en-US" w:bidi="en-US"/>
        </w:rPr>
        <w:t>NEW</w:t>
      </w:r>
    </w:p>
    <w:p>
      <w:pPr>
        <w:pStyle w:val="13"/>
        <w:keepNext/>
        <w:keepLines/>
        <w:framePr w:w="6195" w:h="1350" w:wrap="around" w:vAnchor="margin" w:hAnchor="page" w:x="19102" w:y="3376"/>
        <w:widowControl w:val="0"/>
        <w:shd w:val="clear" w:color="auto" w:fill="auto"/>
        <w:bidi w:val="0"/>
        <w:spacing w:before="0" w:after="0" w:line="240" w:lineRule="auto"/>
        <w:ind w:left="0" w:right="0" w:firstLine="0"/>
        <w:jc w:val="both"/>
      </w:pPr>
      <w:bookmarkStart w:id="425" w:name="bookmark427"/>
      <w:bookmarkStart w:id="426" w:name="bookmark425"/>
      <w:bookmarkStart w:id="427" w:name="bookmark426"/>
      <w:r>
        <w:rPr>
          <w:rFonts w:ascii="Times New Roman" w:hAnsi="Times New Roman" w:eastAsia="Times New Roman" w:cs="Times New Roman"/>
          <w:spacing w:val="0"/>
          <w:w w:val="100"/>
          <w:position w:val="0"/>
          <w:lang w:val="en-US" w:eastAsia="en-US" w:bidi="en-US"/>
        </w:rPr>
        <w:t>ULDB-60B</w:t>
      </w:r>
      <w:bookmarkEnd w:id="425"/>
      <w:bookmarkEnd w:id="426"/>
      <w:bookmarkEnd w:id="427"/>
    </w:p>
    <w:p>
      <w:pPr>
        <w:pStyle w:val="21"/>
        <w:keepNext/>
        <w:keepLines/>
        <w:framePr w:w="8700" w:h="990" w:wrap="around" w:vAnchor="margin" w:hAnchor="page" w:x="19117" w:y="4996"/>
        <w:widowControl w:val="0"/>
        <w:shd w:val="clear" w:color="auto" w:fill="auto"/>
        <w:bidi w:val="0"/>
        <w:spacing w:before="0" w:after="0" w:line="240" w:lineRule="auto"/>
        <w:ind w:left="-20" w:right="0" w:firstLine="0"/>
        <w:jc w:val="center"/>
      </w:pPr>
      <w:bookmarkStart w:id="428" w:name="bookmark428"/>
      <w:bookmarkStart w:id="429" w:name="bookmark430"/>
      <w:bookmarkStart w:id="430" w:name="bookmark429"/>
      <w:r>
        <w:rPr>
          <w:spacing w:val="0"/>
          <w:w w:val="100"/>
          <w:position w:val="0"/>
          <w:lang w:val="zh-TW" w:eastAsia="zh-TW" w:bidi="zh-TW"/>
        </w:rPr>
        <w:t>海绵压缩真空打包机</w:t>
      </w:r>
      <w:bookmarkEnd w:id="428"/>
      <w:bookmarkEnd w:id="429"/>
      <w:bookmarkEnd w:id="430"/>
    </w:p>
    <w:p>
      <w:pPr>
        <w:pStyle w:val="23"/>
        <w:keepNext w:val="0"/>
        <w:keepLines w:val="0"/>
        <w:framePr w:w="9015" w:h="2220" w:wrap="around" w:vAnchor="margin" w:hAnchor="page" w:x="4297" w:y="12376"/>
        <w:widowControl w:val="0"/>
        <w:shd w:val="clear" w:color="auto" w:fill="auto"/>
        <w:bidi w:val="0"/>
        <w:spacing w:before="0" w:after="0" w:line="712" w:lineRule="exact"/>
        <w:ind w:left="0" w:right="0" w:firstLine="0"/>
        <w:jc w:val="center"/>
      </w:pPr>
      <w:r>
        <w:rPr>
          <w:rFonts w:ascii="宋体" w:hAnsi="宋体" w:eastAsia="宋体" w:cs="宋体"/>
          <w:b/>
          <w:bCs/>
          <w:color w:val="000000"/>
          <w:spacing w:val="0"/>
          <w:w w:val="100"/>
          <w:position w:val="0"/>
          <w:sz w:val="50"/>
          <w:szCs w:val="50"/>
          <w:lang w:val="zh-TW" w:eastAsia="zh-TW" w:bidi="zh-TW"/>
        </w:rPr>
        <w:t>强力海绵压形机(特殊花型)</w:t>
      </w:r>
      <w:r>
        <w:rPr>
          <w:rFonts w:ascii="宋体" w:hAnsi="宋体" w:eastAsia="宋体" w:cs="宋体"/>
          <w:b/>
          <w:bCs/>
          <w:color w:val="000000"/>
          <w:spacing w:val="0"/>
          <w:w w:val="100"/>
          <w:position w:val="0"/>
          <w:sz w:val="50"/>
          <w:szCs w:val="50"/>
          <w:lang w:val="zh-TW" w:eastAsia="zh-TW" w:bidi="zh-TW"/>
        </w:rPr>
        <w:br w:type="textWrapping"/>
      </w:r>
      <w:r>
        <w:rPr>
          <w:rFonts w:ascii="Times New Roman" w:hAnsi="Times New Roman" w:eastAsia="Times New Roman" w:cs="Times New Roman"/>
          <w:b/>
          <w:bCs/>
          <w:color w:val="000000"/>
          <w:spacing w:val="0"/>
          <w:w w:val="100"/>
          <w:position w:val="0"/>
          <w:lang w:val="en-US" w:eastAsia="en-US" w:bidi="en-US"/>
        </w:rPr>
        <w:t>Strong foam profile cuttg machine</w:t>
      </w:r>
      <w:r>
        <w:rPr>
          <w:rFonts w:ascii="Times New Roman" w:hAnsi="Times New Roman" w:eastAsia="Times New Roman" w:cs="Times New Roman"/>
          <w:b/>
          <w:bCs/>
          <w:color w:val="000000"/>
          <w:spacing w:val="0"/>
          <w:w w:val="100"/>
          <w:position w:val="0"/>
          <w:lang w:val="en-US" w:eastAsia="en-US" w:bidi="en-US"/>
        </w:rPr>
        <w:br w:type="textWrapping"/>
      </w:r>
      <w:r>
        <w:rPr>
          <w:rFonts w:ascii="Times New Roman" w:hAnsi="Times New Roman" w:eastAsia="Times New Roman" w:cs="Times New Roman"/>
          <w:b/>
          <w:bCs/>
          <w:color w:val="000000"/>
          <w:spacing w:val="0"/>
          <w:w w:val="100"/>
          <w:position w:val="0"/>
          <w:lang w:val="en-US" w:eastAsia="en-US" w:bidi="en-US"/>
        </w:rPr>
        <w:t>(special pattern)</w:t>
      </w:r>
    </w:p>
    <w:p>
      <w:pPr>
        <w:pStyle w:val="31"/>
        <w:keepNext w:val="0"/>
        <w:keepLines w:val="0"/>
        <w:framePr w:w="7485" w:h="1455" w:wrap="around" w:vAnchor="margin" w:hAnchor="page" w:x="5077" w:y="20551"/>
        <w:widowControl w:val="0"/>
        <w:shd w:val="clear" w:color="auto" w:fill="auto"/>
        <w:bidi w:val="0"/>
        <w:spacing w:before="0" w:after="0" w:line="690" w:lineRule="exact"/>
        <w:ind w:left="0" w:right="0" w:firstLine="0"/>
        <w:jc w:val="center"/>
      </w:pPr>
      <w:r>
        <w:rPr>
          <w:b/>
          <w:bCs/>
          <w:color w:val="000000"/>
          <w:spacing w:val="0"/>
          <w:w w:val="100"/>
          <w:position w:val="0"/>
          <w:shd w:val="clear" w:color="auto" w:fill="FFFFFF"/>
        </w:rPr>
        <w:t>可加装自动收料设备</w:t>
      </w:r>
    </w:p>
    <w:p>
      <w:pPr>
        <w:pStyle w:val="23"/>
        <w:keepNext w:val="0"/>
        <w:keepLines w:val="0"/>
        <w:framePr w:w="7485" w:h="1455" w:wrap="around" w:vAnchor="margin" w:hAnchor="page" w:x="5077" w:y="20551"/>
        <w:widowControl w:val="0"/>
        <w:shd w:val="clear" w:color="auto" w:fill="auto"/>
        <w:bidi w:val="0"/>
        <w:spacing w:before="0" w:after="0" w:line="690" w:lineRule="exact"/>
        <w:ind w:left="0" w:right="0" w:firstLine="0"/>
        <w:jc w:val="left"/>
      </w:pPr>
      <w:r>
        <w:rPr>
          <w:rFonts w:ascii="Times New Roman" w:hAnsi="Times New Roman" w:eastAsia="Times New Roman" w:cs="Times New Roman"/>
          <w:b/>
          <w:bCs/>
          <w:color w:val="000000"/>
          <w:spacing w:val="0"/>
          <w:w w:val="100"/>
          <w:position w:val="0"/>
          <w:lang w:val="en-US" w:eastAsia="en-US" w:bidi="en-US"/>
        </w:rPr>
        <w:t>Oqtional automatic receiver</w:t>
      </w:r>
    </w:p>
    <w:p>
      <w:pPr>
        <w:pStyle w:val="5"/>
        <w:keepNext w:val="0"/>
        <w:keepLines w:val="0"/>
        <w:framePr w:w="6315" w:h="1095" w:wrap="around" w:vAnchor="margin" w:hAnchor="page" w:x="7132" w:y="26311"/>
        <w:widowControl w:val="0"/>
        <w:shd w:val="clear" w:color="auto" w:fill="auto"/>
        <w:tabs>
          <w:tab w:val="left" w:pos="5900"/>
        </w:tabs>
        <w:bidi w:val="0"/>
        <w:spacing w:before="0" w:after="0" w:line="240" w:lineRule="auto"/>
        <w:ind w:left="1220" w:right="0" w:firstLine="0"/>
        <w:jc w:val="left"/>
        <w:rPr>
          <w:sz w:val="38"/>
          <w:szCs w:val="38"/>
        </w:rPr>
      </w:pPr>
      <w:r>
        <w:rPr>
          <w:rFonts w:ascii="Times New Roman" w:hAnsi="Times New Roman" w:eastAsia="Times New Roman" w:cs="Times New Roman"/>
          <w:color w:val="000000"/>
          <w:spacing w:val="0"/>
          <w:w w:val="100"/>
          <w:position w:val="0"/>
          <w:sz w:val="52"/>
          <w:szCs w:val="52"/>
          <w:lang w:val="en-US" w:eastAsia="en-US" w:bidi="en-US"/>
        </w:rPr>
        <w:t>•Bl</w:t>
      </w:r>
      <w:r>
        <w:rPr>
          <w:color w:val="000000"/>
          <w:spacing w:val="0"/>
          <w:w w:val="100"/>
          <w:position w:val="0"/>
          <w:sz w:val="38"/>
          <w:szCs w:val="38"/>
          <w:lang w:val="zh-TW" w:eastAsia="zh-TW" w:bidi="zh-TW"/>
        </w:rPr>
        <w:t>瓠形直条纹波浪</w:t>
      </w:r>
      <w:r>
        <w:rPr>
          <w:color w:val="EF8519"/>
          <w:spacing w:val="0"/>
          <w:w w:val="100"/>
          <w:position w:val="0"/>
          <w:sz w:val="38"/>
          <w:szCs w:val="38"/>
          <w:lang w:val="zh-TW" w:eastAsia="zh-TW" w:bidi="zh-TW"/>
        </w:rPr>
        <w:t>/</w:t>
      </w:r>
      <w:r>
        <w:rPr>
          <w:color w:val="EF8519"/>
          <w:spacing w:val="0"/>
          <w:w w:val="100"/>
          <w:position w:val="0"/>
          <w:sz w:val="38"/>
          <w:szCs w:val="38"/>
          <w:lang w:val="zh-TW" w:eastAsia="zh-TW" w:bidi="zh-TW"/>
        </w:rPr>
        <w:tab/>
      </w:r>
      <w:r>
        <w:rPr>
          <w:color w:val="224095"/>
          <w:spacing w:val="0"/>
          <w:w w:val="100"/>
          <w:position w:val="0"/>
          <w:sz w:val="38"/>
          <w:szCs w:val="38"/>
          <w:lang w:val="zh-TW" w:eastAsia="zh-TW" w:bidi="zh-TW"/>
        </w:rPr>
        <w:t>&gt;</w:t>
      </w:r>
    </w:p>
    <w:p>
      <w:pPr>
        <w:pStyle w:val="5"/>
        <w:keepNext w:val="0"/>
        <w:keepLines w:val="0"/>
        <w:framePr w:w="6315" w:h="1095" w:wrap="around" w:vAnchor="margin" w:hAnchor="page" w:x="7132" w:y="26311"/>
        <w:widowControl w:val="0"/>
        <w:shd w:val="clear" w:color="auto" w:fill="auto"/>
        <w:bidi w:val="0"/>
        <w:spacing w:before="0" w:after="0" w:line="240" w:lineRule="auto"/>
        <w:ind w:left="0" w:right="0" w:firstLine="0"/>
        <w:jc w:val="left"/>
        <w:rPr>
          <w:sz w:val="42"/>
          <w:szCs w:val="42"/>
        </w:rPr>
      </w:pPr>
      <w:r>
        <w:rPr>
          <w:rFonts w:ascii="Times New Roman" w:hAnsi="Times New Roman" w:eastAsia="Times New Roman" w:cs="Times New Roman"/>
          <w:b/>
          <w:bCs/>
          <w:color w:val="000000"/>
          <w:spacing w:val="0"/>
          <w:w w:val="100"/>
          <w:position w:val="0"/>
          <w:sz w:val="42"/>
          <w:szCs w:val="42"/>
          <w:lang w:val="en-US" w:eastAsia="en-US" w:bidi="en-US"/>
        </w:rPr>
        <w:t>Cu rved straight striped waves</w:t>
      </w:r>
    </w:p>
    <w:p>
      <w:pPr>
        <w:pStyle w:val="9"/>
        <w:keepNext w:val="0"/>
        <w:keepLines w:val="0"/>
        <w:framePr w:w="6315" w:h="480" w:wrap="around" w:vAnchor="margin" w:hAnchor="page" w:x="7132" w:y="27316"/>
        <w:widowControl w:val="0"/>
        <w:shd w:val="clear" w:color="auto" w:fill="auto"/>
        <w:tabs>
          <w:tab w:val="left" w:pos="-28560"/>
        </w:tabs>
        <w:bidi w:val="0"/>
        <w:spacing w:before="0" w:after="0" w:line="240" w:lineRule="auto"/>
        <w:ind w:left="0" w:right="0" w:hanging="29040"/>
        <w:jc w:val="left"/>
        <w:rPr>
          <w:sz w:val="38"/>
          <w:szCs w:val="38"/>
        </w:rPr>
      </w:pPr>
      <w:r>
        <w:rPr>
          <w:sz w:val="44"/>
          <w:szCs w:val="44"/>
          <w:u w:val="single"/>
        </w:rPr>
        <w:t xml:space="preserve"> </w:t>
      </w:r>
      <w:r>
        <w:rPr>
          <w:sz w:val="44"/>
          <w:szCs w:val="44"/>
          <w:u w:val="single"/>
        </w:rPr>
        <w:tab/>
      </w:r>
    </w:p>
    <w:p>
      <w:pPr>
        <w:pStyle w:val="31"/>
        <w:keepNext w:val="0"/>
        <w:keepLines w:val="0"/>
        <w:framePr w:w="31845" w:h="3195" w:wrap="around" w:vAnchor="margin" w:hAnchor="page" w:x="-18023" w:y="29236"/>
        <w:widowControl w:val="0"/>
        <w:shd w:val="clear" w:color="auto" w:fill="auto"/>
        <w:bidi w:val="0"/>
        <w:spacing w:before="0" w:after="560" w:line="240" w:lineRule="auto"/>
        <w:ind w:left="1180" w:right="0" w:firstLine="0"/>
        <w:jc w:val="left"/>
        <w:rPr>
          <w:sz w:val="54"/>
          <w:szCs w:val="54"/>
        </w:rPr>
      </w:pPr>
      <w:r>
        <w:rPr>
          <w:color w:val="000000"/>
          <w:spacing w:val="0"/>
          <w:w w:val="100"/>
          <w:position w:val="0"/>
          <w:sz w:val="54"/>
          <w:szCs w:val="54"/>
        </w:rPr>
        <w:t>本机为压形切割机械切割，主要将海绵成波浪状绵。适用于电子、精密仪器、汽车座垫、保健用品以及贵重物件的包装用途。</w:t>
      </w:r>
    </w:p>
    <w:p>
      <w:pPr>
        <w:pStyle w:val="23"/>
        <w:keepNext w:val="0"/>
        <w:keepLines w:val="0"/>
        <w:framePr w:w="31845" w:h="3195" w:wrap="around" w:vAnchor="margin" w:hAnchor="page" w:x="-18023" w:y="29236"/>
        <w:widowControl w:val="0"/>
        <w:shd w:val="clear" w:color="auto" w:fill="auto"/>
        <w:bidi w:val="0"/>
        <w:spacing w:before="0" w:after="560" w:line="240" w:lineRule="auto"/>
        <w:ind w:left="1180" w:right="0" w:firstLine="0"/>
        <w:jc w:val="left"/>
      </w:pPr>
      <w:r>
        <w:rPr>
          <w:rFonts w:ascii="Times New Roman" w:hAnsi="Times New Roman" w:eastAsia="Times New Roman" w:cs="Times New Roman"/>
          <w:color w:val="000000"/>
          <w:spacing w:val="0"/>
          <w:w w:val="100"/>
          <w:position w:val="0"/>
          <w:lang w:val="en-US" w:eastAsia="en-US" w:bidi="en-US"/>
        </w:rPr>
        <w:t>This machine is mostly used to press the foam into wavy foam, which can be suitable for electric and precision</w:t>
      </w:r>
    </w:p>
    <w:p>
      <w:pPr>
        <w:pStyle w:val="23"/>
        <w:keepNext w:val="0"/>
        <w:keepLines w:val="0"/>
        <w:framePr w:w="31845" w:h="3195" w:wrap="around" w:vAnchor="margin" w:hAnchor="page" w:x="-18023" w:y="29236"/>
        <w:widowControl w:val="0"/>
        <w:shd w:val="clear" w:color="auto" w:fill="auto"/>
        <w:bidi w:val="0"/>
        <w:spacing w:before="0" w:after="56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instruments, car cushion, health care supplies' and valuables' packing.</w:t>
      </w:r>
    </w:p>
    <w:tbl>
      <w:tblPr>
        <w:tblStyle w:val="2"/>
        <w:tblW w:w="0" w:type="auto"/>
        <w:tblInd w:w="0" w:type="dxa"/>
        <w:tblLayout w:type="fixed"/>
        <w:tblCellMar>
          <w:top w:w="0" w:type="dxa"/>
          <w:left w:w="10" w:type="dxa"/>
          <w:bottom w:w="0" w:type="dxa"/>
          <w:right w:w="10" w:type="dxa"/>
        </w:tblCellMar>
      </w:tblPr>
      <w:tblGrid>
        <w:gridCol w:w="7155"/>
        <w:gridCol w:w="7710"/>
        <w:gridCol w:w="5625"/>
        <w:gridCol w:w="5625"/>
        <w:gridCol w:w="5625"/>
      </w:tblGrid>
      <w:tr>
        <w:tblPrEx>
          <w:tblCellMar>
            <w:top w:w="0" w:type="dxa"/>
            <w:left w:w="10" w:type="dxa"/>
            <w:bottom w:w="0" w:type="dxa"/>
            <w:right w:w="10" w:type="dxa"/>
          </w:tblCellMar>
        </w:tblPrEx>
        <w:trPr>
          <w:trHeight w:val="1200" w:hRule="exact"/>
        </w:trPr>
        <w:tc>
          <w:tcPr>
            <w:tcBorders>
              <w:top w:val="single" w:color="auto" w:sz="4" w:space="0"/>
              <w:left w:val="single" w:color="auto" w:sz="4" w:space="0"/>
            </w:tcBorders>
            <w:shd w:val="clear" w:color="auto" w:fill="FFFFFF"/>
            <w:vAlign w:val="top"/>
          </w:tcPr>
          <w:p>
            <w:pPr>
              <w:framePr w:w="31740" w:h="12210" w:hSpace="60" w:vSpace="2055" w:wrap="around" w:vAnchor="margin" w:hAnchor="page" w:x="-17978" w:y="33436"/>
              <w:widowControl w:val="0"/>
              <w:rPr>
                <w:sz w:val="10"/>
                <w:szCs w:val="10"/>
              </w:rPr>
            </w:pPr>
          </w:p>
        </w:tc>
        <w:tc>
          <w:tcPr>
            <w:tcBorders>
              <w:top w:val="single" w:color="auto" w:sz="4" w:space="0"/>
            </w:tcBorders>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ULYX-1650</w:t>
            </w:r>
          </w:p>
        </w:tc>
        <w:tc>
          <w:tcPr>
            <w:tcBorders>
              <w:top w:val="single" w:color="auto" w:sz="4" w:space="0"/>
              <w:left w:val="single" w:color="auto" w:sz="4" w:space="0"/>
            </w:tcBorders>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ULYX-2150</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ULYX-O-2250</w:t>
            </w:r>
          </w:p>
        </w:tc>
      </w:tr>
      <w:tr>
        <w:tblPrEx>
          <w:tblCellMar>
            <w:top w:w="0" w:type="dxa"/>
            <w:left w:w="10" w:type="dxa"/>
            <w:bottom w:w="0" w:type="dxa"/>
            <w:right w:w="10" w:type="dxa"/>
          </w:tblCellMar>
        </w:tblPrEx>
        <w:trPr>
          <w:trHeight w:val="1110" w:hRule="exact"/>
        </w:trPr>
        <w:tc>
          <w:tcPr>
            <w:tcBorders>
              <w:top w:val="single" w:color="auto" w:sz="4" w:space="0"/>
            </w:tcBorders>
            <w:shd w:val="clear" w:color="auto" w:fill="FFFFFF"/>
            <w:vAlign w:val="bottom"/>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980"/>
              <w:jc w:val="left"/>
              <w:rPr>
                <w:sz w:val="50"/>
                <w:szCs w:val="50"/>
              </w:rPr>
            </w:pPr>
            <w:r>
              <w:rPr>
                <w:color w:val="000000"/>
                <w:spacing w:val="0"/>
                <w:w w:val="100"/>
                <w:position w:val="0"/>
                <w:sz w:val="50"/>
                <w:szCs w:val="50"/>
                <w:lang w:val="zh-TW" w:eastAsia="zh-TW" w:bidi="zh-TW"/>
              </w:rPr>
              <w:t>最大可切割海绵厚度</w:t>
            </w:r>
          </w:p>
        </w:tc>
        <w:tc>
          <w:tcPr>
            <w:tcBorders>
              <w:top w:val="single" w:color="auto" w:sz="4" w:space="0"/>
            </w:tcBorders>
            <w:shd w:val="clear" w:color="auto" w:fill="FFFFFF"/>
            <w:vAlign w:val="bottom"/>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Maximum cutting thickness</w:t>
            </w:r>
          </w:p>
        </w:tc>
        <w:tc>
          <w:tcPr>
            <w:tcBorders>
              <w:top w:val="single" w:color="auto" w:sz="4" w:space="0"/>
            </w:tcBorders>
            <w:shd w:val="clear" w:color="auto" w:fill="FFFFFF"/>
            <w:vAlign w:val="bottom"/>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50"/>
                <w:szCs w:val="50"/>
              </w:rPr>
            </w:pPr>
            <w:r>
              <w:rPr>
                <w:rFonts w:ascii="Times New Roman" w:hAnsi="Times New Roman" w:eastAsia="Times New Roman" w:cs="Times New Roman"/>
                <w:b/>
                <w:bCs/>
                <w:color w:val="000000"/>
                <w:spacing w:val="0"/>
                <w:w w:val="100"/>
                <w:position w:val="0"/>
                <w:sz w:val="50"/>
                <w:szCs w:val="50"/>
                <w:lang w:val="en-US" w:eastAsia="en-US" w:bidi="en-US"/>
              </w:rPr>
              <w:t>120mm</w:t>
            </w:r>
          </w:p>
        </w:tc>
        <w:tc>
          <w:tcPr>
            <w:tcBorders>
              <w:top w:val="single" w:color="auto" w:sz="4" w:space="0"/>
            </w:tcBorders>
            <w:shd w:val="clear" w:color="auto" w:fill="FFFFFF"/>
            <w:vAlign w:val="bottom"/>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50"/>
                <w:szCs w:val="50"/>
              </w:rPr>
            </w:pPr>
            <w:r>
              <w:rPr>
                <w:rFonts w:ascii="Times New Roman" w:hAnsi="Times New Roman" w:eastAsia="Times New Roman" w:cs="Times New Roman"/>
                <w:b/>
                <w:bCs/>
                <w:color w:val="000000"/>
                <w:spacing w:val="0"/>
                <w:w w:val="100"/>
                <w:position w:val="0"/>
                <w:sz w:val="50"/>
                <w:szCs w:val="50"/>
                <w:lang w:val="en-US" w:eastAsia="en-US" w:bidi="en-US"/>
              </w:rPr>
              <w:t>120mm</w:t>
            </w:r>
          </w:p>
        </w:tc>
        <w:tc>
          <w:tcPr>
            <w:tcBorders>
              <w:top w:val="single" w:color="auto" w:sz="4" w:space="0"/>
            </w:tcBorders>
            <w:shd w:val="clear" w:color="auto" w:fill="FFFFFF"/>
            <w:vAlign w:val="bottom"/>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50"/>
                <w:szCs w:val="50"/>
              </w:rPr>
            </w:pPr>
            <w:r>
              <w:rPr>
                <w:rFonts w:ascii="Times New Roman" w:hAnsi="Times New Roman" w:eastAsia="Times New Roman" w:cs="Times New Roman"/>
                <w:b/>
                <w:bCs/>
                <w:color w:val="000000"/>
                <w:spacing w:val="0"/>
                <w:w w:val="100"/>
                <w:position w:val="0"/>
                <w:sz w:val="50"/>
                <w:szCs w:val="50"/>
                <w:lang w:val="en-US" w:eastAsia="en-US" w:bidi="en-US"/>
              </w:rPr>
              <w:t>200mm</w:t>
            </w:r>
          </w:p>
        </w:tc>
      </w:tr>
      <w:tr>
        <w:tblPrEx>
          <w:tblCellMar>
            <w:top w:w="0" w:type="dxa"/>
            <w:left w:w="10" w:type="dxa"/>
            <w:bottom w:w="0" w:type="dxa"/>
            <w:right w:w="10" w:type="dxa"/>
          </w:tblCellMar>
        </w:tblPrEx>
        <w:trPr>
          <w:trHeight w:val="1110" w:hRule="exact"/>
        </w:trPr>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980"/>
              <w:jc w:val="left"/>
              <w:rPr>
                <w:sz w:val="50"/>
                <w:szCs w:val="50"/>
              </w:rPr>
            </w:pPr>
            <w:r>
              <w:rPr>
                <w:color w:val="000000"/>
                <w:spacing w:val="0"/>
                <w:w w:val="100"/>
                <w:position w:val="0"/>
                <w:sz w:val="50"/>
                <w:szCs w:val="50"/>
                <w:lang w:val="zh-TW" w:eastAsia="zh-TW" w:bidi="zh-TW"/>
              </w:rPr>
              <w:t>压辐直径</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Dia. of press roller</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0195mm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0195mm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56"/>
                <w:szCs w:val="56"/>
              </w:rPr>
            </w:pPr>
            <w:r>
              <w:rPr>
                <w:rFonts w:ascii="Times New Roman" w:hAnsi="Times New Roman" w:eastAsia="Times New Roman" w:cs="Times New Roman"/>
                <w:color w:val="000000"/>
                <w:spacing w:val="0"/>
                <w:w w:val="100"/>
                <w:position w:val="0"/>
                <w:sz w:val="56"/>
                <w:szCs w:val="56"/>
                <w:lang w:val="en-US" w:eastAsia="en-US" w:bidi="en-US"/>
              </w:rPr>
              <w:t>0260mm</w:t>
            </w:r>
          </w:p>
        </w:tc>
      </w:tr>
      <w:tr>
        <w:tblPrEx>
          <w:tblCellMar>
            <w:top w:w="0" w:type="dxa"/>
            <w:left w:w="10" w:type="dxa"/>
            <w:bottom w:w="0" w:type="dxa"/>
            <w:right w:w="10" w:type="dxa"/>
          </w:tblCellMar>
        </w:tblPrEx>
        <w:trPr>
          <w:trHeight w:val="1095" w:hRule="exact"/>
        </w:trPr>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980"/>
              <w:jc w:val="left"/>
              <w:rPr>
                <w:sz w:val="50"/>
                <w:szCs w:val="50"/>
              </w:rPr>
            </w:pPr>
            <w:r>
              <w:rPr>
                <w:color w:val="000000"/>
                <w:spacing w:val="0"/>
                <w:w w:val="100"/>
                <w:position w:val="0"/>
                <w:sz w:val="50"/>
                <w:szCs w:val="50"/>
                <w:lang w:val="zh-TW" w:eastAsia="zh-TW" w:bidi="zh-TW"/>
              </w:rPr>
              <w:t>最大压形宽度</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Profiling width (maximum)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W1650mm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W2150mm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W2250mm</w:t>
            </w:r>
          </w:p>
        </w:tc>
      </w:tr>
      <w:tr>
        <w:tblPrEx>
          <w:tblCellMar>
            <w:top w:w="0" w:type="dxa"/>
            <w:left w:w="10" w:type="dxa"/>
            <w:bottom w:w="0" w:type="dxa"/>
            <w:right w:w="10" w:type="dxa"/>
          </w:tblCellMar>
        </w:tblPrEx>
        <w:trPr>
          <w:trHeight w:val="1110" w:hRule="exact"/>
        </w:trPr>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980"/>
              <w:jc w:val="left"/>
              <w:rPr>
                <w:sz w:val="50"/>
                <w:szCs w:val="50"/>
              </w:rPr>
            </w:pPr>
            <w:r>
              <w:rPr>
                <w:color w:val="000000"/>
                <w:spacing w:val="0"/>
                <w:w w:val="100"/>
                <w:position w:val="0"/>
                <w:sz w:val="50"/>
                <w:szCs w:val="50"/>
                <w:lang w:val="zh-TW" w:eastAsia="zh-TW" w:bidi="zh-TW"/>
              </w:rPr>
              <w:t>最大压形深度</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Profiling depth(maximum)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30mm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30mm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80mm</w:t>
            </w:r>
          </w:p>
        </w:tc>
      </w:tr>
      <w:tr>
        <w:tblPrEx>
          <w:tblCellMar>
            <w:top w:w="0" w:type="dxa"/>
            <w:left w:w="10" w:type="dxa"/>
            <w:bottom w:w="0" w:type="dxa"/>
            <w:right w:w="10" w:type="dxa"/>
          </w:tblCellMar>
        </w:tblPrEx>
        <w:trPr>
          <w:trHeight w:val="1095" w:hRule="exact"/>
        </w:trPr>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980"/>
              <w:jc w:val="left"/>
              <w:rPr>
                <w:sz w:val="50"/>
                <w:szCs w:val="50"/>
              </w:rPr>
            </w:pPr>
            <w:r>
              <w:rPr>
                <w:color w:val="000000"/>
                <w:spacing w:val="0"/>
                <w:w w:val="100"/>
                <w:position w:val="0"/>
                <w:sz w:val="50"/>
                <w:szCs w:val="50"/>
                <w:lang w:val="zh-TW" w:eastAsia="zh-TW" w:bidi="zh-TW"/>
              </w:rPr>
              <w:t>压形轮轴转速（工作状态）</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Profiling axletree turning speed (working)</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0~25r/min</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0*25r/min</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0~25i7min</w:t>
            </w:r>
          </w:p>
        </w:tc>
      </w:tr>
      <w:tr>
        <w:tblPrEx>
          <w:tblCellMar>
            <w:top w:w="0" w:type="dxa"/>
            <w:left w:w="10" w:type="dxa"/>
            <w:bottom w:w="0" w:type="dxa"/>
            <w:right w:w="10" w:type="dxa"/>
          </w:tblCellMar>
        </w:tblPrEx>
        <w:trPr>
          <w:trHeight w:val="1110" w:hRule="exact"/>
        </w:trPr>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98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8.92Kw</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8.92Kw</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17.1KW</w:t>
            </w:r>
          </w:p>
        </w:tc>
      </w:tr>
      <w:tr>
        <w:tblPrEx>
          <w:tblCellMar>
            <w:top w:w="0" w:type="dxa"/>
            <w:left w:w="10" w:type="dxa"/>
            <w:bottom w:w="0" w:type="dxa"/>
            <w:right w:w="10" w:type="dxa"/>
          </w:tblCellMar>
        </w:tblPrEx>
        <w:trPr>
          <w:trHeight w:val="1080" w:hRule="exact"/>
        </w:trPr>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980"/>
              <w:jc w:val="left"/>
              <w:rPr>
                <w:sz w:val="50"/>
                <w:szCs w:val="50"/>
              </w:rPr>
            </w:pPr>
            <w:r>
              <w:rPr>
                <w:color w:val="000000"/>
                <w:spacing w:val="0"/>
                <w:w w:val="100"/>
                <w:position w:val="0"/>
                <w:sz w:val="50"/>
                <w:szCs w:val="50"/>
                <w:lang w:val="zh-TW" w:eastAsia="zh-TW" w:bidi="zh-TW"/>
              </w:rPr>
              <w:t>切割速度</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Cutting speed</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0~25m/min</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0~25m/min</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0~25m/min</w:t>
            </w:r>
          </w:p>
        </w:tc>
      </w:tr>
      <w:tr>
        <w:tblPrEx>
          <w:tblCellMar>
            <w:top w:w="0" w:type="dxa"/>
            <w:left w:w="10" w:type="dxa"/>
            <w:bottom w:w="0" w:type="dxa"/>
            <w:right w:w="10" w:type="dxa"/>
          </w:tblCellMar>
        </w:tblPrEx>
        <w:trPr>
          <w:trHeight w:val="1110" w:hRule="exact"/>
        </w:trPr>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980"/>
              <w:jc w:val="left"/>
              <w:rPr>
                <w:sz w:val="50"/>
                <w:szCs w:val="50"/>
              </w:rPr>
            </w:pPr>
            <w:r>
              <w:rPr>
                <w:color w:val="000000"/>
                <w:spacing w:val="0"/>
                <w:w w:val="100"/>
                <w:position w:val="0"/>
                <w:sz w:val="50"/>
                <w:szCs w:val="50"/>
                <w:lang w:val="zh-TW" w:eastAsia="zh-TW" w:bidi="zh-TW"/>
              </w:rPr>
              <w:t>刀带长度</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500"/>
              <w:jc w:val="left"/>
            </w:pPr>
            <w:r>
              <w:rPr>
                <w:color w:val="000000"/>
                <w:spacing w:val="0"/>
                <w:w w:val="100"/>
                <w:position w:val="0"/>
                <w:lang w:val="en-US" w:eastAsia="en-US" w:bidi="en-US"/>
              </w:rPr>
              <w:t>Blade length</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L9260mm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L10260mm</w:t>
            </w:r>
          </w:p>
        </w:tc>
        <w:tc>
          <w:tcPr>
            <w:shd w:val="clear" w:color="auto" w:fill="FFFFFF"/>
            <w:vAlign w:val="center"/>
          </w:tcPr>
          <w:p>
            <w:pPr>
              <w:pStyle w:val="9"/>
              <w:keepNext w:val="0"/>
              <w:keepLines w:val="0"/>
              <w:framePr w:w="31740" w:h="12210" w:hSpace="60" w:vSpace="2055" w:wrap="around" w:vAnchor="margin" w:hAnchor="page" w:x="-17978" w:y="33436"/>
              <w:widowControl w:val="0"/>
              <w:shd w:val="clear" w:color="auto" w:fill="auto"/>
              <w:bidi w:val="0"/>
              <w:spacing w:before="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L10400mm</w:t>
            </w:r>
          </w:p>
        </w:tc>
      </w:tr>
      <w:tr>
        <w:tblPrEx>
          <w:tblCellMar>
            <w:top w:w="0" w:type="dxa"/>
            <w:left w:w="10" w:type="dxa"/>
            <w:bottom w:w="0" w:type="dxa"/>
            <w:right w:w="10" w:type="dxa"/>
          </w:tblCellMar>
        </w:tblPrEx>
        <w:trPr>
          <w:trHeight w:val="1110" w:hRule="exact"/>
        </w:trPr>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280" w:after="0" w:line="240" w:lineRule="auto"/>
              <w:ind w:left="0" w:right="0" w:firstLine="980"/>
              <w:jc w:val="left"/>
              <w:rPr>
                <w:sz w:val="50"/>
                <w:szCs w:val="50"/>
              </w:rPr>
            </w:pPr>
            <w:r>
              <w:rPr>
                <w:color w:val="000000"/>
                <w:spacing w:val="0"/>
                <w:w w:val="100"/>
                <w:position w:val="0"/>
                <w:sz w:val="50"/>
                <w:szCs w:val="50"/>
                <w:lang w:val="zh-TW" w:eastAsia="zh-TW" w:bidi="zh-TW"/>
              </w:rPr>
              <w:t>机器重量</w:t>
            </w:r>
          </w:p>
        </w:tc>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240" w:after="0" w:line="240" w:lineRule="auto"/>
              <w:ind w:left="0" w:right="0" w:firstLine="500"/>
              <w:jc w:val="left"/>
            </w:pPr>
            <w:r>
              <w:rPr>
                <w:color w:val="000000"/>
                <w:spacing w:val="0"/>
                <w:w w:val="100"/>
                <w:position w:val="0"/>
                <w:lang w:val="en-US" w:eastAsia="en-US" w:bidi="en-US"/>
              </w:rPr>
              <w:t>Machine weight</w:t>
            </w:r>
          </w:p>
        </w:tc>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10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2000Kg</w:t>
            </w:r>
          </w:p>
        </w:tc>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10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2500Kg</w:t>
            </w:r>
          </w:p>
        </w:tc>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10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3000Kg</w:t>
            </w:r>
          </w:p>
        </w:tc>
      </w:tr>
      <w:tr>
        <w:tblPrEx>
          <w:tblCellMar>
            <w:top w:w="0" w:type="dxa"/>
            <w:left w:w="10" w:type="dxa"/>
            <w:bottom w:w="0" w:type="dxa"/>
            <w:right w:w="10" w:type="dxa"/>
          </w:tblCellMar>
        </w:tblPrEx>
        <w:trPr>
          <w:trHeight w:val="1080" w:hRule="exact"/>
        </w:trPr>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200" w:after="0" w:line="240" w:lineRule="auto"/>
              <w:ind w:left="0" w:right="0" w:firstLine="980"/>
              <w:jc w:val="left"/>
              <w:rPr>
                <w:sz w:val="50"/>
                <w:szCs w:val="50"/>
              </w:rPr>
            </w:pPr>
            <w:r>
              <w:rPr>
                <w:color w:val="000000"/>
                <w:spacing w:val="0"/>
                <w:w w:val="100"/>
                <w:position w:val="0"/>
                <w:sz w:val="50"/>
                <w:szCs w:val="50"/>
                <w:lang w:val="zh-TW" w:eastAsia="zh-TW" w:bidi="zh-TW"/>
              </w:rPr>
              <w:t>机器外形尺寸（长</w:t>
            </w:r>
            <w:r>
              <w:rPr>
                <w:rFonts w:ascii="Times New Roman" w:hAnsi="Times New Roman" w:eastAsia="Times New Roman" w:cs="Times New Roman"/>
                <w:b/>
                <w:bCs/>
                <w:color w:val="000000"/>
                <w:spacing w:val="0"/>
                <w:w w:val="100"/>
                <w:position w:val="0"/>
                <w:sz w:val="40"/>
                <w:szCs w:val="40"/>
                <w:lang w:val="zh-TW" w:eastAsia="zh-TW" w:bidi="zh-TW"/>
              </w:rPr>
              <w:t>X</w:t>
            </w:r>
            <w:r>
              <w:rPr>
                <w:color w:val="000000"/>
                <w:spacing w:val="0"/>
                <w:w w:val="100"/>
                <w:position w:val="0"/>
                <w:sz w:val="50"/>
                <w:szCs w:val="50"/>
                <w:lang w:val="zh-TW" w:eastAsia="zh-TW" w:bidi="zh-TW"/>
              </w:rPr>
              <w:t>宽</w:t>
            </w:r>
            <w:r>
              <w:rPr>
                <w:rFonts w:ascii="Times New Roman" w:hAnsi="Times New Roman" w:eastAsia="Times New Roman" w:cs="Times New Roman"/>
                <w:b/>
                <w:bCs/>
                <w:color w:val="000000"/>
                <w:spacing w:val="0"/>
                <w:w w:val="100"/>
                <w:position w:val="0"/>
                <w:sz w:val="40"/>
                <w:szCs w:val="40"/>
                <w:lang w:val="zh-TW" w:eastAsia="zh-TW" w:bidi="zh-TW"/>
              </w:rPr>
              <w:t>X</w:t>
            </w:r>
            <w:r>
              <w:rPr>
                <w:color w:val="000000"/>
                <w:spacing w:val="0"/>
                <w:w w:val="100"/>
                <w:position w:val="0"/>
                <w:sz w:val="50"/>
                <w:szCs w:val="50"/>
                <w:lang w:val="zh-TW" w:eastAsia="zh-TW" w:bidi="zh-TW"/>
              </w:rPr>
              <w:t>高）</w:t>
            </w:r>
          </w:p>
        </w:tc>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280" w:after="0" w:line="240"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size(LxWxH)</w:t>
            </w:r>
          </w:p>
        </w:tc>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14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L4.2xW1.25xH1.55m</w:t>
            </w:r>
          </w:p>
        </w:tc>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14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L4.7xW1.25xH1.55m</w:t>
            </w:r>
          </w:p>
        </w:tc>
        <w:tc>
          <w:tcPr>
            <w:shd w:val="clear" w:color="auto" w:fill="FFFFFF"/>
            <w:vAlign w:val="top"/>
          </w:tcPr>
          <w:p>
            <w:pPr>
              <w:pStyle w:val="9"/>
              <w:keepNext w:val="0"/>
              <w:keepLines w:val="0"/>
              <w:framePr w:w="31740" w:h="12210" w:hSpace="60" w:vSpace="2055" w:wrap="around" w:vAnchor="margin" w:hAnchor="page" w:x="-17978" w:y="33436"/>
              <w:widowControl w:val="0"/>
              <w:shd w:val="clear" w:color="auto" w:fill="auto"/>
              <w:bidi w:val="0"/>
              <w:spacing w:before="140" w:after="0" w:line="240" w:lineRule="auto"/>
              <w:ind w:left="0" w:right="0" w:firstLine="0"/>
              <w:jc w:val="center"/>
              <w:rPr>
                <w:sz w:val="64"/>
                <w:szCs w:val="64"/>
              </w:rPr>
            </w:pPr>
            <w:r>
              <w:rPr>
                <w:rFonts w:ascii="Times New Roman" w:hAnsi="Times New Roman" w:eastAsia="Times New Roman" w:cs="Times New Roman"/>
                <w:color w:val="000000"/>
                <w:spacing w:val="0"/>
                <w:w w:val="70"/>
                <w:position w:val="0"/>
                <w:sz w:val="64"/>
                <w:szCs w:val="64"/>
                <w:lang w:val="en-US" w:eastAsia="en-US" w:bidi="en-US"/>
              </w:rPr>
              <w:t>L4.7xW1.25xH1.55m</w:t>
            </w:r>
          </w:p>
        </w:tc>
      </w:tr>
    </w:tbl>
    <w:p>
      <w:pPr>
        <w:framePr w:w="31740" w:h="12210" w:hSpace="60" w:vSpace="2055" w:wrap="around" w:vAnchor="margin" w:hAnchor="page" w:x="-17978" w:y="33436"/>
        <w:widowControl w:val="0"/>
        <w:spacing w:line="1" w:lineRule="exact"/>
      </w:pPr>
    </w:p>
    <w:p>
      <w:pPr>
        <w:pStyle w:val="27"/>
        <w:keepNext w:val="0"/>
        <w:keepLines w:val="0"/>
        <w:framePr w:w="15105" w:h="585" w:wrap="around" w:vAnchor="margin" w:hAnchor="page" w:x="-1283" w:y="463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595" w:h="570" w:wrap="around" w:vAnchor="margin" w:hAnchor="page" w:x="-9773" w:y="471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11"/>
        <w:keepNext/>
        <w:keepLines/>
        <w:framePr w:w="11190" w:h="870" w:wrap="around" w:vAnchor="margin" w:hAnchor="page" w:x="19132" w:y="6091"/>
        <w:widowControl w:val="0"/>
        <w:shd w:val="clear" w:color="auto" w:fill="auto"/>
        <w:bidi w:val="0"/>
        <w:spacing w:before="0" w:after="0" w:line="240" w:lineRule="auto"/>
        <w:ind w:left="0" w:right="0" w:firstLine="0"/>
        <w:jc w:val="both"/>
      </w:pPr>
      <w:bookmarkStart w:id="431" w:name="bookmark431"/>
      <w:bookmarkStart w:id="432" w:name="bookmark432"/>
      <w:bookmarkStart w:id="433" w:name="bookmark433"/>
      <w:r>
        <w:rPr>
          <w:rFonts w:ascii="Times New Roman" w:hAnsi="Times New Roman" w:eastAsia="Times New Roman" w:cs="Times New Roman"/>
          <w:spacing w:val="0"/>
          <w:w w:val="100"/>
          <w:position w:val="0"/>
          <w:lang w:val="en-US" w:eastAsia="en-US" w:bidi="en-US"/>
        </w:rPr>
        <w:t>Foam Block Seal Packing Machine</w:t>
      </w:r>
      <w:bookmarkEnd w:id="431"/>
      <w:bookmarkEnd w:id="432"/>
      <w:bookmarkEnd w:id="433"/>
    </w:p>
    <w:p>
      <w:pPr>
        <w:pStyle w:val="31"/>
        <w:keepNext w:val="0"/>
        <w:keepLines w:val="0"/>
        <w:framePr w:w="13260" w:h="585" w:wrap="around" w:vAnchor="margin" w:hAnchor="page" w:x="20212" w:y="7846"/>
        <w:widowControl w:val="0"/>
        <w:shd w:val="clear" w:color="auto" w:fill="auto"/>
        <w:bidi w:val="0"/>
        <w:spacing w:before="0" w:after="0" w:line="240" w:lineRule="auto"/>
        <w:ind w:left="0" w:right="0" w:firstLine="0"/>
        <w:jc w:val="both"/>
      </w:pPr>
      <w:r>
        <w:rPr>
          <w:color w:val="000000"/>
          <w:spacing w:val="0"/>
          <w:w w:val="100"/>
          <w:position w:val="0"/>
        </w:rPr>
        <w:t>本机主要用于将整个海绵或大块泡绵进行压缩和打包，以方</w:t>
      </w:r>
    </w:p>
    <w:p>
      <w:pPr>
        <w:pStyle w:val="31"/>
        <w:keepNext w:val="0"/>
        <w:keepLines w:val="0"/>
        <w:framePr w:w="5460" w:h="585" w:wrap="around" w:vAnchor="margin" w:hAnchor="page" w:x="19252" w:y="8566"/>
        <w:widowControl w:val="0"/>
        <w:shd w:val="clear" w:color="auto" w:fill="auto"/>
        <w:bidi w:val="0"/>
        <w:spacing w:before="0" w:after="0" w:line="240" w:lineRule="auto"/>
        <w:ind w:left="0" w:right="0" w:firstLine="0"/>
        <w:jc w:val="left"/>
      </w:pPr>
      <w:r>
        <w:rPr>
          <w:color w:val="000000"/>
          <w:spacing w:val="0"/>
          <w:w w:val="100"/>
          <w:position w:val="0"/>
        </w:rPr>
        <w:t>便运输，节省运输成本。</w:t>
      </w:r>
    </w:p>
    <w:p>
      <w:pPr>
        <w:pStyle w:val="23"/>
        <w:keepNext w:val="0"/>
        <w:keepLines w:val="0"/>
        <w:framePr w:w="14325" w:h="2385" w:wrap="around" w:vAnchor="margin" w:hAnchor="page" w:x="19147" w:y="9976"/>
        <w:widowControl w:val="0"/>
        <w:shd w:val="clear" w:color="auto" w:fill="auto"/>
        <w:bidi w:val="0"/>
        <w:spacing w:before="0" w:after="0" w:line="286" w:lineRule="auto"/>
        <w:ind w:left="0" w:right="0" w:firstLine="860"/>
        <w:jc w:val="both"/>
      </w:pPr>
      <w:r>
        <w:rPr>
          <w:rFonts w:ascii="Times New Roman" w:hAnsi="Times New Roman" w:eastAsia="Times New Roman" w:cs="Times New Roman"/>
          <w:color w:val="000000"/>
          <w:spacing w:val="0"/>
          <w:w w:val="100"/>
          <w:position w:val="0"/>
          <w:lang w:val="en-US" w:eastAsia="en-US" w:bidi="en-US"/>
        </w:rPr>
        <w:t>This machine is mainly used for the compression and packaging of the big block foam, with view to make it convenient to transport and reduce cost.</w:t>
      </w:r>
    </w:p>
    <w:tbl>
      <w:tblPr>
        <w:tblStyle w:val="2"/>
        <w:tblW w:w="0" w:type="auto"/>
        <w:tblInd w:w="0" w:type="dxa"/>
        <w:tblLayout w:type="fixed"/>
        <w:tblCellMar>
          <w:top w:w="0" w:type="dxa"/>
          <w:left w:w="10" w:type="dxa"/>
          <w:bottom w:w="0" w:type="dxa"/>
          <w:right w:w="10" w:type="dxa"/>
        </w:tblCellMar>
      </w:tblPr>
      <w:tblGrid>
        <w:gridCol w:w="7140"/>
        <w:gridCol w:w="7080"/>
      </w:tblGrid>
      <w:tr>
        <w:tblPrEx>
          <w:tblCellMar>
            <w:top w:w="0" w:type="dxa"/>
            <w:left w:w="10" w:type="dxa"/>
            <w:bottom w:w="0" w:type="dxa"/>
            <w:right w:w="10" w:type="dxa"/>
          </w:tblCellMar>
        </w:tblPrEx>
        <w:trPr>
          <w:trHeight w:val="1500" w:hRule="exact"/>
        </w:trPr>
        <w:tc>
          <w:tcPr>
            <w:tcBorders>
              <w:top w:val="single" w:color="auto" w:sz="4" w:space="0"/>
              <w:left w:val="single" w:color="auto" w:sz="4" w:space="0"/>
            </w:tcBorders>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1900" w:right="0" w:firstLine="0"/>
              <w:jc w:val="left"/>
            </w:pPr>
            <w:r>
              <w:rPr>
                <w:color w:val="000000"/>
                <w:spacing w:val="0"/>
                <w:w w:val="100"/>
                <w:position w:val="0"/>
                <w:sz w:val="50"/>
                <w:szCs w:val="50"/>
                <w:lang w:val="zh-TW" w:eastAsia="zh-TW" w:bidi="zh-TW"/>
              </w:rPr>
              <w:t xml:space="preserve">型号 </w:t>
            </w: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ULDB-60B</w:t>
            </w:r>
          </w:p>
        </w:tc>
      </w:tr>
      <w:tr>
        <w:tblPrEx>
          <w:tblCellMar>
            <w:top w:w="0" w:type="dxa"/>
            <w:left w:w="10" w:type="dxa"/>
            <w:bottom w:w="0" w:type="dxa"/>
            <w:right w:w="10" w:type="dxa"/>
          </w:tblCellMar>
        </w:tblPrEx>
        <w:trPr>
          <w:trHeight w:val="1545" w:hRule="exact"/>
        </w:trPr>
        <w:tc>
          <w:tcPr>
            <w:tcBorders>
              <w:top w:val="single" w:color="auto" w:sz="4" w:space="0"/>
            </w:tcBorders>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480"/>
              <w:jc w:val="left"/>
              <w:rPr>
                <w:sz w:val="50"/>
                <w:szCs w:val="50"/>
              </w:rPr>
            </w:pPr>
            <w:r>
              <w:rPr>
                <w:color w:val="000000"/>
                <w:spacing w:val="0"/>
                <w:w w:val="100"/>
                <w:position w:val="0"/>
                <w:sz w:val="50"/>
                <w:szCs w:val="50"/>
                <w:lang w:val="zh-TW" w:eastAsia="zh-TW" w:bidi="zh-TW"/>
              </w:rPr>
              <w:t>油缸最大压力</w:t>
            </w:r>
          </w:p>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4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Oil pressure (max)</w:t>
            </w:r>
          </w:p>
        </w:tc>
        <w:tc>
          <w:tcPr>
            <w:tcBorders>
              <w:top w:val="single" w:color="auto" w:sz="4" w:space="0"/>
            </w:tcBorders>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60T</w:t>
            </w:r>
          </w:p>
        </w:tc>
      </w:tr>
      <w:tr>
        <w:tblPrEx>
          <w:tblCellMar>
            <w:top w:w="0" w:type="dxa"/>
            <w:left w:w="10" w:type="dxa"/>
            <w:bottom w:w="0" w:type="dxa"/>
            <w:right w:w="10" w:type="dxa"/>
          </w:tblCellMar>
        </w:tblPrEx>
        <w:trPr>
          <w:trHeight w:val="1515" w:hRule="exact"/>
        </w:trPr>
        <w:tc>
          <w:tcPr>
            <w:shd w:val="clear" w:color="auto" w:fill="FFFFFF"/>
            <w:vAlign w:val="bottom"/>
          </w:tcPr>
          <w:p>
            <w:pPr>
              <w:pStyle w:val="9"/>
              <w:keepNext w:val="0"/>
              <w:keepLines w:val="0"/>
              <w:framePr w:w="14220" w:h="10665" w:hSpace="90" w:vSpace="1140" w:wrap="around" w:vAnchor="margin" w:hAnchor="page" w:x="19207" w:y="14386"/>
              <w:widowControl w:val="0"/>
              <w:shd w:val="clear" w:color="auto" w:fill="auto"/>
              <w:bidi w:val="0"/>
              <w:spacing w:before="0" w:after="60" w:line="240" w:lineRule="auto"/>
              <w:ind w:left="0" w:right="0" w:firstLine="480"/>
              <w:jc w:val="left"/>
              <w:rPr>
                <w:sz w:val="50"/>
                <w:szCs w:val="50"/>
              </w:rPr>
            </w:pPr>
            <w:r>
              <w:rPr>
                <w:color w:val="000000"/>
                <w:spacing w:val="0"/>
                <w:w w:val="100"/>
                <w:position w:val="0"/>
                <w:sz w:val="50"/>
                <w:szCs w:val="50"/>
                <w:lang w:val="zh-TW" w:eastAsia="zh-TW" w:bidi="zh-TW"/>
              </w:rPr>
              <w:t>电热片最大发热温度</w:t>
            </w:r>
          </w:p>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4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Slice electricity temperature (max)</w:t>
            </w:r>
          </w:p>
        </w:tc>
        <w:tc>
          <w:tcPr>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200°C</w:t>
            </w:r>
          </w:p>
        </w:tc>
      </w:tr>
      <w:tr>
        <w:tblPrEx>
          <w:tblCellMar>
            <w:top w:w="0" w:type="dxa"/>
            <w:left w:w="10" w:type="dxa"/>
            <w:bottom w:w="0" w:type="dxa"/>
            <w:right w:w="10" w:type="dxa"/>
          </w:tblCellMar>
        </w:tblPrEx>
        <w:trPr>
          <w:trHeight w:val="1545" w:hRule="exact"/>
        </w:trPr>
        <w:tc>
          <w:tcPr>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48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4220" w:h="10665" w:hSpace="90" w:vSpace="1140" w:wrap="around" w:vAnchor="margin" w:hAnchor="page" w:x="19207" w:y="14386"/>
              <w:widowControl w:val="0"/>
              <w:shd w:val="clear" w:color="auto" w:fill="auto"/>
              <w:bidi w:val="0"/>
              <w:spacing w:before="0" w:after="0" w:line="211" w:lineRule="auto"/>
              <w:ind w:left="0" w:right="0" w:firstLine="4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6000Kg</w:t>
            </w:r>
          </w:p>
        </w:tc>
      </w:tr>
      <w:tr>
        <w:tblPrEx>
          <w:tblCellMar>
            <w:top w:w="0" w:type="dxa"/>
            <w:left w:w="10" w:type="dxa"/>
            <w:bottom w:w="0" w:type="dxa"/>
            <w:right w:w="10" w:type="dxa"/>
          </w:tblCellMar>
        </w:tblPrEx>
        <w:trPr>
          <w:trHeight w:val="1530" w:hRule="exact"/>
        </w:trPr>
        <w:tc>
          <w:tcPr>
            <w:shd w:val="clear" w:color="auto" w:fill="FFFFFF"/>
            <w:vAlign w:val="bottom"/>
          </w:tcPr>
          <w:p>
            <w:pPr>
              <w:pStyle w:val="9"/>
              <w:keepNext w:val="0"/>
              <w:keepLines w:val="0"/>
              <w:framePr w:w="14220" w:h="10665" w:hSpace="90" w:vSpace="1140" w:wrap="around" w:vAnchor="margin" w:hAnchor="page" w:x="19207" w:y="14386"/>
              <w:widowControl w:val="0"/>
              <w:shd w:val="clear" w:color="auto" w:fill="auto"/>
              <w:bidi w:val="0"/>
              <w:spacing w:before="0" w:after="0" w:line="450" w:lineRule="exact"/>
              <w:ind w:left="480" w:right="0" w:firstLine="20"/>
              <w:jc w:val="left"/>
              <w:rPr>
                <w:sz w:val="40"/>
                <w:szCs w:val="40"/>
              </w:rPr>
            </w:pPr>
            <w:r>
              <w:rPr>
                <w:color w:val="000000"/>
                <w:spacing w:val="0"/>
                <w:w w:val="100"/>
                <w:position w:val="0"/>
                <w:sz w:val="50"/>
                <w:szCs w:val="50"/>
                <w:lang w:val="zh-TW" w:eastAsia="zh-TW" w:bidi="zh-TW"/>
              </w:rPr>
              <w:t xml:space="preserve">最大海绵体积 </w:t>
            </w:r>
            <w:r>
              <w:rPr>
                <w:rFonts w:ascii="Times New Roman" w:hAnsi="Times New Roman" w:eastAsia="Times New Roman" w:cs="Times New Roman"/>
                <w:color w:val="000000"/>
                <w:spacing w:val="0"/>
                <w:w w:val="100"/>
                <w:position w:val="0"/>
                <w:sz w:val="40"/>
                <w:szCs w:val="40"/>
                <w:lang w:val="en-US" w:eastAsia="en-US" w:bidi="en-US"/>
              </w:rPr>
              <w:t>Foam capacity (max)</w:t>
            </w:r>
          </w:p>
        </w:tc>
        <w:tc>
          <w:tcPr>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L2200 x W2200 x H1200mm</w:t>
            </w:r>
          </w:p>
        </w:tc>
      </w:tr>
      <w:tr>
        <w:tblPrEx>
          <w:tblCellMar>
            <w:top w:w="0" w:type="dxa"/>
            <w:left w:w="10" w:type="dxa"/>
            <w:bottom w:w="0" w:type="dxa"/>
            <w:right w:w="10" w:type="dxa"/>
          </w:tblCellMar>
        </w:tblPrEx>
        <w:trPr>
          <w:trHeight w:val="1530" w:hRule="exact"/>
        </w:trPr>
        <w:tc>
          <w:tcPr>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480"/>
              <w:jc w:val="left"/>
              <w:rPr>
                <w:sz w:val="50"/>
                <w:szCs w:val="50"/>
              </w:rPr>
            </w:pPr>
            <w:r>
              <w:rPr>
                <w:color w:val="000000"/>
                <w:spacing w:val="0"/>
                <w:w w:val="100"/>
                <w:position w:val="0"/>
                <w:sz w:val="50"/>
                <w:szCs w:val="50"/>
                <w:lang w:val="zh-TW" w:eastAsia="zh-TW" w:bidi="zh-TW"/>
              </w:rPr>
              <w:t>最大行程</w:t>
            </w:r>
          </w:p>
          <w:p>
            <w:pPr>
              <w:pStyle w:val="9"/>
              <w:keepNext w:val="0"/>
              <w:keepLines w:val="0"/>
              <w:framePr w:w="14220" w:h="10665" w:hSpace="90" w:vSpace="1140" w:wrap="around" w:vAnchor="margin" w:hAnchor="page" w:x="19207" w:y="14386"/>
              <w:widowControl w:val="0"/>
              <w:shd w:val="clear" w:color="auto" w:fill="auto"/>
              <w:bidi w:val="0"/>
              <w:spacing w:before="0" w:after="0" w:line="211" w:lineRule="auto"/>
              <w:ind w:left="0" w:right="0" w:firstLine="4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Treading distance (max)</w:t>
            </w:r>
          </w:p>
        </w:tc>
        <w:tc>
          <w:tcPr>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1500mm</w:t>
            </w:r>
          </w:p>
        </w:tc>
      </w:tr>
      <w:tr>
        <w:tblPrEx>
          <w:tblCellMar>
            <w:top w:w="0" w:type="dxa"/>
            <w:left w:w="10" w:type="dxa"/>
            <w:bottom w:w="0" w:type="dxa"/>
            <w:right w:w="10" w:type="dxa"/>
          </w:tblCellMar>
        </w:tblPrEx>
        <w:trPr>
          <w:trHeight w:val="1500" w:hRule="exact"/>
        </w:trPr>
        <w:tc>
          <w:tcPr>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480"/>
              <w:jc w:val="left"/>
              <w:rPr>
                <w:sz w:val="50"/>
                <w:szCs w:val="50"/>
              </w:rPr>
            </w:pPr>
            <w:r>
              <w:rPr>
                <w:color w:val="000000"/>
                <w:spacing w:val="0"/>
                <w:w w:val="100"/>
                <w:position w:val="0"/>
                <w:sz w:val="50"/>
                <w:szCs w:val="50"/>
                <w:lang w:val="zh-TW" w:eastAsia="zh-TW" w:bidi="zh-TW"/>
              </w:rPr>
              <w:t>机器外形尺寸</w:t>
            </w:r>
          </w:p>
          <w:p>
            <w:pPr>
              <w:pStyle w:val="9"/>
              <w:keepNext w:val="0"/>
              <w:keepLines w:val="0"/>
              <w:framePr w:w="14220" w:h="10665" w:hSpace="90" w:vSpace="1140" w:wrap="around" w:vAnchor="margin" w:hAnchor="page" w:x="19207" w:y="14386"/>
              <w:widowControl w:val="0"/>
              <w:shd w:val="clear" w:color="auto" w:fill="auto"/>
              <w:bidi w:val="0"/>
              <w:spacing w:before="0" w:after="0" w:line="218" w:lineRule="auto"/>
              <w:ind w:left="0" w:right="0" w:firstLine="4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4220" w:h="10665" w:hSpace="90" w:vSpace="1140" w:wrap="around" w:vAnchor="margin" w:hAnchor="page" w:x="19207" w:y="143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L2500 x W2300 x H3500mm</w:t>
            </w:r>
          </w:p>
        </w:tc>
      </w:tr>
    </w:tbl>
    <w:p>
      <w:pPr>
        <w:framePr w:w="14220" w:h="10665" w:hSpace="90" w:vSpace="1140" w:wrap="around" w:vAnchor="margin" w:hAnchor="page" w:x="19207" w:y="14386"/>
        <w:widowControl w:val="0"/>
        <w:spacing w:line="1" w:lineRule="exact"/>
      </w:pPr>
    </w:p>
    <w:p>
      <w:pPr>
        <w:pStyle w:val="27"/>
        <w:keepNext w:val="0"/>
        <w:keepLines w:val="0"/>
        <w:framePr w:w="10725" w:h="630" w:wrap="around" w:vAnchor="margin" w:hAnchor="page" w:x="19117" w:y="13246"/>
        <w:widowControl w:val="0"/>
        <w:shd w:val="clear" w:color="auto" w:fill="auto"/>
        <w:bidi w:val="0"/>
        <w:spacing w:before="0" w:after="0" w:line="240" w:lineRule="auto"/>
        <w:ind w:left="-20" w:right="0" w:firstLine="0"/>
        <w:jc w:val="center"/>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13"/>
        <w:keepNext/>
        <w:keepLines/>
        <w:framePr w:w="10020" w:h="3345" w:wrap="around" w:vAnchor="margin" w:hAnchor="page" w:x="19072" w:y="27091"/>
        <w:widowControl w:val="0"/>
        <w:shd w:val="clear" w:color="auto" w:fill="auto"/>
        <w:bidi w:val="0"/>
        <w:spacing w:before="0" w:after="140" w:line="240" w:lineRule="auto"/>
        <w:ind w:left="0" w:right="0" w:firstLine="0"/>
        <w:jc w:val="left"/>
      </w:pPr>
      <w:bookmarkStart w:id="434" w:name="bookmark435"/>
      <w:bookmarkStart w:id="435" w:name="bookmark434"/>
      <w:bookmarkStart w:id="436" w:name="bookmark436"/>
      <w:r>
        <w:rPr>
          <w:rFonts w:ascii="Times New Roman" w:hAnsi="Times New Roman" w:eastAsia="Times New Roman" w:cs="Times New Roman"/>
          <w:spacing w:val="0"/>
          <w:w w:val="100"/>
          <w:position w:val="0"/>
          <w:lang w:val="en-US" w:eastAsia="en-US" w:bidi="en-US"/>
        </w:rPr>
        <w:t>ULDB-30T/60T</w:t>
      </w:r>
      <w:bookmarkEnd w:id="434"/>
      <w:bookmarkEnd w:id="435"/>
      <w:bookmarkEnd w:id="436"/>
    </w:p>
    <w:p>
      <w:pPr>
        <w:pStyle w:val="21"/>
        <w:keepNext/>
        <w:keepLines/>
        <w:framePr w:w="10020" w:h="3345" w:wrap="around" w:vAnchor="margin" w:hAnchor="page" w:x="19072" w:y="27091"/>
        <w:widowControl w:val="0"/>
        <w:shd w:val="clear" w:color="auto" w:fill="auto"/>
        <w:bidi w:val="0"/>
        <w:spacing w:before="0" w:after="40" w:line="240" w:lineRule="auto"/>
        <w:ind w:left="0" w:right="0" w:firstLine="0"/>
        <w:jc w:val="left"/>
      </w:pPr>
      <w:bookmarkStart w:id="437" w:name="bookmark437"/>
      <w:bookmarkStart w:id="438" w:name="bookmark438"/>
      <w:bookmarkStart w:id="439" w:name="bookmark439"/>
      <w:r>
        <w:rPr>
          <w:spacing w:val="0"/>
          <w:w w:val="100"/>
          <w:position w:val="0"/>
          <w:lang w:val="zh-TW" w:eastAsia="zh-TW" w:bidi="zh-TW"/>
        </w:rPr>
        <w:t>废绵打包机</w:t>
      </w:r>
      <w:bookmarkEnd w:id="437"/>
      <w:bookmarkEnd w:id="438"/>
      <w:bookmarkEnd w:id="439"/>
    </w:p>
    <w:p>
      <w:pPr>
        <w:pStyle w:val="11"/>
        <w:keepNext/>
        <w:keepLines/>
        <w:framePr w:w="10020" w:h="3345" w:wrap="around" w:vAnchor="margin" w:hAnchor="page" w:x="19072" w:y="27091"/>
        <w:widowControl w:val="0"/>
        <w:shd w:val="clear" w:color="auto" w:fill="auto"/>
        <w:bidi w:val="0"/>
        <w:spacing w:before="0" w:after="80" w:line="233" w:lineRule="auto"/>
        <w:ind w:left="0" w:right="0" w:firstLine="0"/>
        <w:jc w:val="left"/>
      </w:pPr>
      <w:bookmarkStart w:id="440" w:name="bookmark441"/>
      <w:bookmarkStart w:id="441" w:name="bookmark440"/>
      <w:bookmarkStart w:id="442" w:name="bookmark442"/>
      <w:r>
        <w:rPr>
          <w:rFonts w:ascii="Times New Roman" w:hAnsi="Times New Roman" w:eastAsia="Times New Roman" w:cs="Times New Roman"/>
          <w:spacing w:val="0"/>
          <w:w w:val="100"/>
          <w:position w:val="0"/>
          <w:lang w:val="en-US" w:eastAsia="en-US" w:bidi="en-US"/>
        </w:rPr>
        <w:t>Scrap Foam Packing Machine</w:t>
      </w:r>
      <w:bookmarkEnd w:id="440"/>
      <w:bookmarkEnd w:id="441"/>
      <w:bookmarkEnd w:id="442"/>
    </w:p>
    <w:tbl>
      <w:tblPr>
        <w:tblStyle w:val="2"/>
        <w:tblW w:w="0" w:type="auto"/>
        <w:tblInd w:w="0" w:type="dxa"/>
        <w:tblLayout w:type="fixed"/>
        <w:tblCellMar>
          <w:top w:w="0" w:type="dxa"/>
          <w:left w:w="10" w:type="dxa"/>
          <w:bottom w:w="0" w:type="dxa"/>
          <w:right w:w="10" w:type="dxa"/>
        </w:tblCellMar>
      </w:tblPr>
      <w:tblGrid>
        <w:gridCol w:w="4755"/>
        <w:gridCol w:w="4725"/>
        <w:gridCol w:w="4740"/>
      </w:tblGrid>
      <w:tr>
        <w:tblPrEx>
          <w:tblCellMar>
            <w:top w:w="0" w:type="dxa"/>
            <w:left w:w="10" w:type="dxa"/>
            <w:bottom w:w="0" w:type="dxa"/>
            <w:right w:w="10" w:type="dxa"/>
          </w:tblCellMar>
        </w:tblPrEx>
        <w:trPr>
          <w:trHeight w:val="1470" w:hRule="exact"/>
        </w:trPr>
        <w:tc>
          <w:tcPr>
            <w:tcBorders>
              <w:top w:val="single" w:color="auto" w:sz="4" w:space="0"/>
              <w:left w:val="single" w:color="auto" w:sz="4" w:space="0"/>
            </w:tcBorders>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ULDB-30T</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ULDB-60T</w:t>
            </w:r>
          </w:p>
        </w:tc>
      </w:tr>
      <w:tr>
        <w:tblPrEx>
          <w:tblCellMar>
            <w:top w:w="0" w:type="dxa"/>
            <w:left w:w="10" w:type="dxa"/>
            <w:bottom w:w="0" w:type="dxa"/>
            <w:right w:w="10" w:type="dxa"/>
          </w:tblCellMar>
        </w:tblPrEx>
        <w:trPr>
          <w:trHeight w:val="1530" w:hRule="exact"/>
        </w:trPr>
        <w:tc>
          <w:tcPr>
            <w:tcBorders>
              <w:top w:val="single" w:color="auto" w:sz="4" w:space="0"/>
            </w:tcBorders>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160"/>
              <w:jc w:val="left"/>
              <w:rPr>
                <w:sz w:val="50"/>
                <w:szCs w:val="50"/>
              </w:rPr>
            </w:pPr>
            <w:r>
              <w:rPr>
                <w:color w:val="000000"/>
                <w:spacing w:val="0"/>
                <w:w w:val="100"/>
                <w:position w:val="0"/>
                <w:sz w:val="50"/>
                <w:szCs w:val="50"/>
                <w:lang w:val="zh-TW" w:eastAsia="zh-TW" w:bidi="zh-TW"/>
              </w:rPr>
              <w:t>最大海绵体积</w:t>
            </w:r>
          </w:p>
          <w:p>
            <w:pPr>
              <w:pStyle w:val="9"/>
              <w:keepNext w:val="0"/>
              <w:keepLines w:val="0"/>
              <w:framePr w:w="14220" w:h="11985" w:hSpace="90" w:vSpace="1140" w:wrap="around" w:vAnchor="margin" w:hAnchor="page" w:x="19237" w:y="33661"/>
              <w:widowControl w:val="0"/>
              <w:shd w:val="clear" w:color="auto" w:fill="auto"/>
              <w:bidi w:val="0"/>
              <w:spacing w:before="0" w:after="0" w:line="218"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 volume (max)</w:t>
            </w:r>
          </w:p>
        </w:tc>
        <w:tc>
          <w:tcPr>
            <w:tcBorders>
              <w:top w:val="single" w:color="auto" w:sz="4" w:space="0"/>
            </w:tcBorders>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L900xW600xH900mm</w:t>
            </w:r>
          </w:p>
        </w:tc>
        <w:tc>
          <w:tcPr>
            <w:tcBorders>
              <w:top w:val="single" w:color="auto" w:sz="4" w:space="0"/>
            </w:tcBorders>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L1000xW700xH1000mm</w:t>
            </w:r>
          </w:p>
        </w:tc>
      </w:tr>
      <w:tr>
        <w:tblPrEx>
          <w:tblCellMar>
            <w:top w:w="0" w:type="dxa"/>
            <w:left w:w="10" w:type="dxa"/>
            <w:bottom w:w="0" w:type="dxa"/>
            <w:right w:w="10" w:type="dxa"/>
          </w:tblCellMar>
        </w:tblPrEx>
        <w:trPr>
          <w:trHeight w:val="1485" w:hRule="exact"/>
        </w:trPr>
        <w:tc>
          <w:tcPr>
            <w:shd w:val="clear" w:color="auto" w:fill="FFFFFF"/>
            <w:vAlign w:val="top"/>
          </w:tcPr>
          <w:p>
            <w:pPr>
              <w:pStyle w:val="9"/>
              <w:keepNext w:val="0"/>
              <w:keepLines w:val="0"/>
              <w:framePr w:w="14220" w:h="11985" w:hSpace="90" w:vSpace="1140" w:wrap="around" w:vAnchor="margin" w:hAnchor="page" w:x="19237" w:y="33661"/>
              <w:widowControl w:val="0"/>
              <w:shd w:val="clear" w:color="auto" w:fill="auto"/>
              <w:bidi w:val="0"/>
              <w:spacing w:before="240" w:after="0" w:line="420" w:lineRule="exact"/>
              <w:ind w:left="160" w:right="0" w:firstLine="20"/>
              <w:jc w:val="left"/>
              <w:rPr>
                <w:sz w:val="40"/>
                <w:szCs w:val="40"/>
              </w:rPr>
            </w:pPr>
            <w:r>
              <w:rPr>
                <w:color w:val="000000"/>
                <w:spacing w:val="0"/>
                <w:w w:val="100"/>
                <w:position w:val="0"/>
                <w:sz w:val="50"/>
                <w:szCs w:val="50"/>
                <w:lang w:val="zh-TW" w:eastAsia="zh-TW" w:bidi="zh-TW"/>
              </w:rPr>
              <w:t xml:space="preserve">油缸最大压力 </w:t>
            </w:r>
            <w:r>
              <w:rPr>
                <w:rFonts w:ascii="Times New Roman" w:hAnsi="Times New Roman" w:eastAsia="Times New Roman" w:cs="Times New Roman"/>
                <w:color w:val="000000"/>
                <w:spacing w:val="0"/>
                <w:w w:val="100"/>
                <w:position w:val="0"/>
                <w:sz w:val="40"/>
                <w:szCs w:val="40"/>
                <w:lang w:val="en-US" w:eastAsia="en-US" w:bidi="en-US"/>
              </w:rPr>
              <w:t>Oil pressure (max)</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30T</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60T</w:t>
            </w:r>
          </w:p>
        </w:tc>
      </w:tr>
      <w:tr>
        <w:tblPrEx>
          <w:tblCellMar>
            <w:top w:w="0" w:type="dxa"/>
            <w:left w:w="10" w:type="dxa"/>
            <w:bottom w:w="0" w:type="dxa"/>
            <w:right w:w="10" w:type="dxa"/>
          </w:tblCellMar>
        </w:tblPrEx>
        <w:trPr>
          <w:trHeight w:val="1500" w:hRule="exact"/>
        </w:trPr>
        <w:tc>
          <w:tcPr>
            <w:shd w:val="clear" w:color="auto" w:fill="FFFFFF"/>
            <w:vAlign w:val="top"/>
          </w:tcPr>
          <w:p>
            <w:pPr>
              <w:pStyle w:val="9"/>
              <w:keepNext w:val="0"/>
              <w:keepLines w:val="0"/>
              <w:framePr w:w="14220" w:h="11985" w:hSpace="90" w:vSpace="1140" w:wrap="around" w:vAnchor="margin" w:hAnchor="page" w:x="19237" w:y="33661"/>
              <w:widowControl w:val="0"/>
              <w:shd w:val="clear" w:color="auto" w:fill="auto"/>
              <w:bidi w:val="0"/>
              <w:spacing w:before="220" w:after="0" w:line="240" w:lineRule="auto"/>
              <w:ind w:left="0" w:right="0" w:firstLine="160"/>
              <w:jc w:val="left"/>
              <w:rPr>
                <w:sz w:val="50"/>
                <w:szCs w:val="50"/>
              </w:rPr>
            </w:pPr>
            <w:r>
              <w:rPr>
                <w:color w:val="000000"/>
                <w:spacing w:val="0"/>
                <w:w w:val="100"/>
                <w:position w:val="0"/>
                <w:sz w:val="50"/>
                <w:szCs w:val="50"/>
                <w:lang w:val="zh-TW" w:eastAsia="zh-TW" w:bidi="zh-TW"/>
              </w:rPr>
              <w:t>最大行程</w:t>
            </w:r>
          </w:p>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Treading distance (max)</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1000mm</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1200mm</w:t>
            </w:r>
          </w:p>
        </w:tc>
      </w:tr>
      <w:tr>
        <w:tblPrEx>
          <w:tblCellMar>
            <w:top w:w="0" w:type="dxa"/>
            <w:left w:w="10" w:type="dxa"/>
            <w:bottom w:w="0" w:type="dxa"/>
            <w:right w:w="10" w:type="dxa"/>
          </w:tblCellMar>
        </w:tblPrEx>
        <w:trPr>
          <w:trHeight w:val="1515" w:hRule="exact"/>
        </w:trPr>
        <w:tc>
          <w:tcPr>
            <w:shd w:val="clear" w:color="auto" w:fill="FFFFFF"/>
            <w:vAlign w:val="top"/>
          </w:tcPr>
          <w:p>
            <w:pPr>
              <w:pStyle w:val="9"/>
              <w:keepNext w:val="0"/>
              <w:keepLines w:val="0"/>
              <w:framePr w:w="14220" w:h="11985" w:hSpace="90" w:vSpace="1140" w:wrap="around" w:vAnchor="margin" w:hAnchor="page" w:x="19237" w:y="33661"/>
              <w:widowControl w:val="0"/>
              <w:shd w:val="clear" w:color="auto" w:fill="auto"/>
              <w:bidi w:val="0"/>
              <w:spacing w:before="240" w:after="0" w:line="390" w:lineRule="exact"/>
              <w:ind w:left="160" w:right="0" w:firstLine="20"/>
              <w:jc w:val="left"/>
              <w:rPr>
                <w:sz w:val="40"/>
                <w:szCs w:val="40"/>
              </w:rPr>
            </w:pPr>
            <w:r>
              <w:rPr>
                <w:color w:val="000000"/>
                <w:spacing w:val="0"/>
                <w:w w:val="100"/>
                <w:position w:val="0"/>
                <w:sz w:val="50"/>
                <w:szCs w:val="50"/>
                <w:lang w:val="zh-TW" w:eastAsia="zh-TW" w:bidi="zh-TW"/>
              </w:rPr>
              <w:t xml:space="preserve">油箱容积 </w:t>
            </w:r>
            <w:r>
              <w:rPr>
                <w:rFonts w:ascii="Times New Roman" w:hAnsi="Times New Roman" w:eastAsia="Times New Roman" w:cs="Times New Roman"/>
                <w:color w:val="000000"/>
                <w:spacing w:val="0"/>
                <w:w w:val="100"/>
                <w:position w:val="0"/>
                <w:sz w:val="40"/>
                <w:szCs w:val="40"/>
                <w:lang w:val="en-US" w:eastAsia="en-US" w:bidi="en-US"/>
              </w:rPr>
              <w:t>Oil box cubage</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300L</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300L</w:t>
            </w:r>
          </w:p>
        </w:tc>
      </w:tr>
      <w:tr>
        <w:tblPrEx>
          <w:tblCellMar>
            <w:top w:w="0" w:type="dxa"/>
            <w:left w:w="10" w:type="dxa"/>
            <w:bottom w:w="0" w:type="dxa"/>
            <w:right w:w="10" w:type="dxa"/>
          </w:tblCellMar>
        </w:tblPrEx>
        <w:trPr>
          <w:trHeight w:val="1500" w:hRule="exact"/>
        </w:trPr>
        <w:tc>
          <w:tcPr>
            <w:shd w:val="clear" w:color="auto" w:fill="FFFFFF"/>
            <w:vAlign w:val="top"/>
          </w:tcPr>
          <w:p>
            <w:pPr>
              <w:pStyle w:val="9"/>
              <w:keepNext w:val="0"/>
              <w:keepLines w:val="0"/>
              <w:framePr w:w="14220" w:h="11985" w:hSpace="90" w:vSpace="1140" w:wrap="around" w:vAnchor="margin" w:hAnchor="page" w:x="19237" w:y="33661"/>
              <w:widowControl w:val="0"/>
              <w:shd w:val="clear" w:color="auto" w:fill="auto"/>
              <w:bidi w:val="0"/>
              <w:spacing w:before="240" w:after="0" w:line="240" w:lineRule="auto"/>
              <w:ind w:left="0" w:right="0" w:firstLine="160"/>
              <w:jc w:val="left"/>
              <w:rPr>
                <w:sz w:val="50"/>
                <w:szCs w:val="50"/>
              </w:rPr>
            </w:pPr>
            <w:r>
              <w:rPr>
                <w:color w:val="000000"/>
                <w:spacing w:val="0"/>
                <w:w w:val="100"/>
                <w:position w:val="0"/>
                <w:sz w:val="50"/>
                <w:szCs w:val="50"/>
                <w:lang w:val="zh-TW" w:eastAsia="zh-TW" w:bidi="zh-TW"/>
              </w:rPr>
              <w:t>总功率</w:t>
            </w:r>
          </w:p>
          <w:p>
            <w:pPr>
              <w:pStyle w:val="9"/>
              <w:keepNext w:val="0"/>
              <w:keepLines w:val="0"/>
              <w:framePr w:w="14220" w:h="11985" w:hSpace="90" w:vSpace="1140" w:wrap="around" w:vAnchor="margin" w:hAnchor="page" w:x="19237" w:y="33661"/>
              <w:widowControl w:val="0"/>
              <w:shd w:val="clear" w:color="auto" w:fill="auto"/>
              <w:bidi w:val="0"/>
              <w:spacing w:before="0" w:after="0" w:line="211"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7.5Kw</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11 Kw</w:t>
            </w:r>
          </w:p>
        </w:tc>
      </w:tr>
      <w:tr>
        <w:tblPrEx>
          <w:tblCellMar>
            <w:top w:w="0" w:type="dxa"/>
            <w:left w:w="10" w:type="dxa"/>
            <w:bottom w:w="0" w:type="dxa"/>
            <w:right w:w="10" w:type="dxa"/>
          </w:tblCellMar>
        </w:tblPrEx>
        <w:trPr>
          <w:trHeight w:val="1500" w:hRule="exact"/>
        </w:trPr>
        <w:tc>
          <w:tcPr>
            <w:shd w:val="clear" w:color="auto" w:fill="FFFFFF"/>
            <w:vAlign w:val="top"/>
          </w:tcPr>
          <w:p>
            <w:pPr>
              <w:pStyle w:val="9"/>
              <w:keepNext w:val="0"/>
              <w:keepLines w:val="0"/>
              <w:framePr w:w="14220" w:h="11985" w:hSpace="90" w:vSpace="1140" w:wrap="around" w:vAnchor="margin" w:hAnchor="page" w:x="19237" w:y="33661"/>
              <w:widowControl w:val="0"/>
              <w:shd w:val="clear" w:color="auto" w:fill="auto"/>
              <w:bidi w:val="0"/>
              <w:spacing w:before="200" w:after="0" w:line="465" w:lineRule="exact"/>
              <w:ind w:left="160" w:right="0" w:firstLine="20"/>
              <w:jc w:val="left"/>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2000Kg</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4000Kg</w:t>
            </w:r>
          </w:p>
        </w:tc>
      </w:tr>
      <w:tr>
        <w:tblPrEx>
          <w:tblCellMar>
            <w:top w:w="0" w:type="dxa"/>
            <w:left w:w="10" w:type="dxa"/>
            <w:bottom w:w="0" w:type="dxa"/>
            <w:right w:w="10" w:type="dxa"/>
          </w:tblCellMar>
        </w:tblPrEx>
        <w:trPr>
          <w:trHeight w:val="1485" w:hRule="exact"/>
        </w:trPr>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160"/>
              <w:jc w:val="left"/>
              <w:rPr>
                <w:sz w:val="50"/>
                <w:szCs w:val="50"/>
              </w:rPr>
            </w:pPr>
            <w:r>
              <w:rPr>
                <w:color w:val="000000"/>
                <w:spacing w:val="0"/>
                <w:w w:val="100"/>
                <w:position w:val="0"/>
                <w:sz w:val="50"/>
                <w:szCs w:val="50"/>
                <w:lang w:val="zh-TW" w:eastAsia="zh-TW" w:bidi="zh-TW"/>
              </w:rPr>
              <w:t>机器外形尺寸</w:t>
            </w:r>
          </w:p>
          <w:p>
            <w:pPr>
              <w:pStyle w:val="9"/>
              <w:keepNext w:val="0"/>
              <w:keepLines w:val="0"/>
              <w:framePr w:w="14220" w:h="11985" w:hSpace="90" w:vSpace="1140" w:wrap="around" w:vAnchor="margin" w:hAnchor="page" w:x="19237" w:y="33661"/>
              <w:widowControl w:val="0"/>
              <w:shd w:val="clear" w:color="auto" w:fill="auto"/>
              <w:bidi w:val="0"/>
              <w:spacing w:before="0" w:after="0" w:line="211"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L1380xW900xH3200mm</w:t>
            </w:r>
          </w:p>
        </w:tc>
        <w:tc>
          <w:tcPr>
            <w:shd w:val="clear" w:color="auto" w:fill="FFFFFF"/>
            <w:vAlign w:val="center"/>
          </w:tcPr>
          <w:p>
            <w:pPr>
              <w:pStyle w:val="9"/>
              <w:keepNext w:val="0"/>
              <w:keepLines w:val="0"/>
              <w:framePr w:w="14220" w:h="11985" w:hSpace="90" w:vSpace="1140" w:wrap="around" w:vAnchor="margin" w:hAnchor="page" w:x="19237" w:y="33661"/>
              <w:widowControl w:val="0"/>
              <w:shd w:val="clear" w:color="auto" w:fill="auto"/>
              <w:bidi w:val="0"/>
              <w:spacing w:before="0" w:after="0" w:line="240" w:lineRule="auto"/>
              <w:ind w:left="0" w:right="0" w:firstLine="0"/>
              <w:jc w:val="center"/>
              <w:rPr>
                <w:sz w:val="54"/>
                <w:szCs w:val="54"/>
              </w:rPr>
            </w:pPr>
            <w:r>
              <w:rPr>
                <w:rFonts w:ascii="Times New Roman" w:hAnsi="Times New Roman" w:eastAsia="Times New Roman" w:cs="Times New Roman"/>
                <w:color w:val="000000"/>
                <w:spacing w:val="0"/>
                <w:w w:val="70"/>
                <w:position w:val="0"/>
                <w:sz w:val="54"/>
                <w:szCs w:val="54"/>
                <w:lang w:val="en-US" w:eastAsia="en-US" w:bidi="en-US"/>
              </w:rPr>
              <w:t>L1580xW1110xH3980mm</w:t>
            </w:r>
          </w:p>
        </w:tc>
      </w:tr>
    </w:tbl>
    <w:p>
      <w:pPr>
        <w:framePr w:w="14220" w:h="11985" w:hSpace="90" w:vSpace="1140" w:wrap="around" w:vAnchor="margin" w:hAnchor="page" w:x="19237" w:y="33661"/>
        <w:widowControl w:val="0"/>
        <w:spacing w:line="1" w:lineRule="exact"/>
      </w:pPr>
    </w:p>
    <w:p>
      <w:pPr>
        <w:pStyle w:val="27"/>
        <w:keepNext w:val="0"/>
        <w:keepLines w:val="0"/>
        <w:framePr w:w="10710" w:h="645" w:wrap="around" w:vAnchor="margin" w:hAnchor="page" w:x="19147" w:y="32521"/>
        <w:widowControl w:val="0"/>
        <w:shd w:val="clear" w:color="auto" w:fill="auto"/>
        <w:bidi w:val="0"/>
        <w:spacing w:before="0" w:after="0" w:line="240" w:lineRule="auto"/>
        <w:ind w:left="-20" w:right="0" w:firstLine="0"/>
        <w:jc w:val="center"/>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27"/>
        <w:keepNext w:val="0"/>
        <w:keepLines w:val="0"/>
        <w:framePr w:w="23610" w:h="1365" w:wrap="around" w:vAnchor="margin" w:hAnchor="page" w:x="19282" w:y="4635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65" w:wrap="around" w:vAnchor="margin" w:hAnchor="page" w:x="19282"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11"/>
        <w:keepNext/>
        <w:keepLines/>
        <w:framePr w:w="3660" w:h="840" w:wrap="around" w:vAnchor="margin" w:hAnchor="page" w:x="35677" w:y="44971"/>
        <w:widowControl w:val="0"/>
        <w:shd w:val="clear" w:color="auto" w:fill="auto"/>
        <w:bidi w:val="0"/>
        <w:spacing w:before="0" w:after="0" w:line="240" w:lineRule="auto"/>
        <w:ind w:left="-20" w:right="0" w:firstLine="0"/>
        <w:jc w:val="center"/>
      </w:pPr>
      <w:bookmarkStart w:id="443" w:name="bookmark443"/>
      <w:bookmarkStart w:id="444" w:name="bookmark444"/>
      <w:bookmarkStart w:id="445" w:name="bookmark445"/>
      <w:r>
        <w:rPr>
          <w:rFonts w:ascii="Times New Roman" w:hAnsi="Times New Roman" w:eastAsia="Times New Roman" w:cs="Times New Roman"/>
          <w:color w:val="000000"/>
          <w:spacing w:val="0"/>
          <w:w w:val="100"/>
          <w:position w:val="0"/>
          <w:lang w:val="en-US" w:eastAsia="en-US" w:bidi="en-US"/>
        </w:rPr>
        <w:t>ULDB-30T</w:t>
      </w:r>
      <w:bookmarkEnd w:id="443"/>
      <w:bookmarkEnd w:id="444"/>
      <w:bookmarkEnd w:id="445"/>
    </w:p>
    <w:p>
      <w:pPr>
        <w:pStyle w:val="11"/>
        <w:keepNext/>
        <w:keepLines/>
        <w:framePr w:w="3675" w:h="840" w:wrap="around" w:vAnchor="margin" w:hAnchor="page" w:x="43897" w:y="44971"/>
        <w:widowControl w:val="0"/>
        <w:shd w:val="clear" w:color="auto" w:fill="auto"/>
        <w:bidi w:val="0"/>
        <w:spacing w:before="0" w:after="0" w:line="240" w:lineRule="auto"/>
        <w:ind w:left="-20" w:right="0" w:firstLine="0"/>
        <w:jc w:val="center"/>
      </w:pPr>
      <w:bookmarkStart w:id="446" w:name="bookmark447"/>
      <w:bookmarkStart w:id="447" w:name="bookmark446"/>
      <w:bookmarkStart w:id="448" w:name="bookmark448"/>
      <w:r>
        <w:rPr>
          <w:rFonts w:ascii="Times New Roman" w:hAnsi="Times New Roman" w:eastAsia="Times New Roman" w:cs="Times New Roman"/>
          <w:color w:val="000000"/>
          <w:spacing w:val="0"/>
          <w:w w:val="100"/>
          <w:position w:val="0"/>
          <w:lang w:val="en-US" w:eastAsia="en-US" w:bidi="en-US"/>
        </w:rPr>
        <w:t>ULDB-60T</w:t>
      </w:r>
      <w:bookmarkEnd w:id="446"/>
      <w:bookmarkEnd w:id="447"/>
      <w:bookmarkEnd w:id="448"/>
    </w:p>
    <w:p>
      <w:pPr>
        <w:widowControl w:val="0"/>
        <w:spacing w:line="360" w:lineRule="exact"/>
      </w:pPr>
      <w:r>
        <w:drawing>
          <wp:anchor distT="0" distB="0" distL="0" distR="0" simplePos="0" relativeHeight="62915584" behindDoc="1" locked="0" layoutInCell="1" allowOverlap="1">
            <wp:simplePos x="0" y="0"/>
            <wp:positionH relativeFrom="page">
              <wp:posOffset>-11769090</wp:posOffset>
            </wp:positionH>
            <wp:positionV relativeFrom="margin">
              <wp:posOffset>19050</wp:posOffset>
            </wp:positionV>
            <wp:extent cx="5629275" cy="1885950"/>
            <wp:effectExtent l="0" t="0" r="9525" b="0"/>
            <wp:wrapNone/>
            <wp:docPr id="371" name="Shape 371"/>
            <wp:cNvGraphicFramePr/>
            <a:graphic xmlns:a="http://schemas.openxmlformats.org/drawingml/2006/main">
              <a:graphicData uri="http://schemas.openxmlformats.org/drawingml/2006/picture">
                <pic:pic xmlns:pic="http://schemas.openxmlformats.org/drawingml/2006/picture">
                  <pic:nvPicPr>
                    <pic:cNvPr id="371" name="Shape 371"/>
                    <pic:cNvPicPr/>
                  </pic:nvPicPr>
                  <pic:blipFill>
                    <a:blip r:embed="rId117"/>
                    <a:stretch>
                      <a:fillRect/>
                    </a:stretch>
                  </pic:blipFill>
                  <pic:spPr>
                    <a:xfrm>
                      <a:off x="0" y="0"/>
                      <a:ext cx="56292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27607260</wp:posOffset>
            </wp:positionH>
            <wp:positionV relativeFrom="margin">
              <wp:posOffset>0</wp:posOffset>
            </wp:positionV>
            <wp:extent cx="6886575" cy="1905000"/>
            <wp:effectExtent l="0" t="0" r="9525" b="0"/>
            <wp:wrapNone/>
            <wp:docPr id="373" name="Shape 373"/>
            <wp:cNvGraphicFramePr/>
            <a:graphic xmlns:a="http://schemas.openxmlformats.org/drawingml/2006/main">
              <a:graphicData uri="http://schemas.openxmlformats.org/drawingml/2006/picture">
                <pic:pic xmlns:pic="http://schemas.openxmlformats.org/drawingml/2006/picture">
                  <pic:nvPicPr>
                    <pic:cNvPr id="373" name="Shape 373"/>
                    <pic:cNvPicPr/>
                  </pic:nvPicPr>
                  <pic:blipFill>
                    <a:blip r:embed="rId118"/>
                    <a:stretch>
                      <a:fillRect/>
                    </a:stretch>
                  </pic:blipFill>
                  <pic:spPr>
                    <a:xfrm>
                      <a:off x="0" y="0"/>
                      <a:ext cx="6886575"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-11445240</wp:posOffset>
            </wp:positionH>
            <wp:positionV relativeFrom="margin">
              <wp:posOffset>4200525</wp:posOffset>
            </wp:positionV>
            <wp:extent cx="20221575" cy="9753600"/>
            <wp:effectExtent l="0" t="0" r="9525" b="0"/>
            <wp:wrapNone/>
            <wp:docPr id="375" name="Shape 375"/>
            <wp:cNvGraphicFramePr/>
            <a:graphic xmlns:a="http://schemas.openxmlformats.org/drawingml/2006/main">
              <a:graphicData uri="http://schemas.openxmlformats.org/drawingml/2006/picture">
                <pic:pic xmlns:pic="http://schemas.openxmlformats.org/drawingml/2006/picture">
                  <pic:nvPicPr>
                    <pic:cNvPr id="375" name="Shape 375"/>
                    <pic:cNvPicPr/>
                  </pic:nvPicPr>
                  <pic:blipFill>
                    <a:blip r:embed="rId181"/>
                    <a:stretch>
                      <a:fillRect/>
                    </a:stretch>
                  </pic:blipFill>
                  <pic:spPr>
                    <a:xfrm>
                      <a:off x="0" y="0"/>
                      <a:ext cx="20221575" cy="97536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-11445240</wp:posOffset>
            </wp:positionH>
            <wp:positionV relativeFrom="margin">
              <wp:posOffset>14439900</wp:posOffset>
            </wp:positionV>
            <wp:extent cx="15449550" cy="3343275"/>
            <wp:effectExtent l="0" t="0" r="0" b="9525"/>
            <wp:wrapNone/>
            <wp:docPr id="377" name="Shape 377"/>
            <wp:cNvGraphicFramePr/>
            <a:graphic xmlns:a="http://schemas.openxmlformats.org/drawingml/2006/main">
              <a:graphicData uri="http://schemas.openxmlformats.org/drawingml/2006/picture">
                <pic:pic xmlns:pic="http://schemas.openxmlformats.org/drawingml/2006/picture">
                  <pic:nvPicPr>
                    <pic:cNvPr id="377" name="Shape 377"/>
                    <pic:cNvPicPr/>
                  </pic:nvPicPr>
                  <pic:blipFill>
                    <a:blip r:embed="rId182"/>
                    <a:stretch>
                      <a:fillRect/>
                    </a:stretch>
                  </pic:blipFill>
                  <pic:spPr>
                    <a:xfrm>
                      <a:off x="0" y="0"/>
                      <a:ext cx="15449550" cy="3343275"/>
                    </a:xfrm>
                    <a:prstGeom prst="rect">
                      <a:avLst/>
                    </a:prstGeom>
                  </pic:spPr>
                </pic:pic>
              </a:graphicData>
            </a:graphic>
          </wp:anchor>
        </w:drawing>
      </w:r>
      <w:r>
        <w:drawing>
          <wp:anchor distT="0" distB="1066800" distL="0" distR="0" simplePos="0" relativeHeight="62915584" behindDoc="1" locked="0" layoutInCell="1" allowOverlap="1">
            <wp:simplePos x="0" y="0"/>
            <wp:positionH relativeFrom="page">
              <wp:posOffset>4051935</wp:posOffset>
            </wp:positionH>
            <wp:positionV relativeFrom="margin">
              <wp:posOffset>14439900</wp:posOffset>
            </wp:positionV>
            <wp:extent cx="4724400" cy="1895475"/>
            <wp:effectExtent l="0" t="0" r="0" b="9525"/>
            <wp:wrapNone/>
            <wp:docPr id="379" name="Shape 379"/>
            <wp:cNvGraphicFramePr/>
            <a:graphic xmlns:a="http://schemas.openxmlformats.org/drawingml/2006/main">
              <a:graphicData uri="http://schemas.openxmlformats.org/drawingml/2006/picture">
                <pic:pic xmlns:pic="http://schemas.openxmlformats.org/drawingml/2006/picture">
                  <pic:nvPicPr>
                    <pic:cNvPr id="379" name="Shape 379"/>
                    <pic:cNvPicPr/>
                  </pic:nvPicPr>
                  <pic:blipFill>
                    <a:blip r:embed="rId183"/>
                    <a:stretch>
                      <a:fillRect/>
                    </a:stretch>
                  </pic:blipFill>
                  <pic:spPr>
                    <a:xfrm>
                      <a:off x="0" y="0"/>
                      <a:ext cx="4724400" cy="18954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21520785</wp:posOffset>
            </wp:positionH>
            <wp:positionV relativeFrom="margin">
              <wp:posOffset>2228850</wp:posOffset>
            </wp:positionV>
            <wp:extent cx="10877550" cy="13706475"/>
            <wp:effectExtent l="0" t="0" r="0" b="9525"/>
            <wp:wrapNone/>
            <wp:docPr id="381" name="Shape 381"/>
            <wp:cNvGraphicFramePr/>
            <a:graphic xmlns:a="http://schemas.openxmlformats.org/drawingml/2006/main">
              <a:graphicData uri="http://schemas.openxmlformats.org/drawingml/2006/picture">
                <pic:pic xmlns:pic="http://schemas.openxmlformats.org/drawingml/2006/picture">
                  <pic:nvPicPr>
                    <pic:cNvPr id="381" name="Shape 381"/>
                    <pic:cNvPicPr/>
                  </pic:nvPicPr>
                  <pic:blipFill>
                    <a:blip r:embed="rId184"/>
                    <a:stretch>
                      <a:fillRect/>
                    </a:stretch>
                  </pic:blipFill>
                  <pic:spPr>
                    <a:xfrm>
                      <a:off x="0" y="0"/>
                      <a:ext cx="10877550" cy="137064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21539835</wp:posOffset>
            </wp:positionH>
            <wp:positionV relativeFrom="margin">
              <wp:posOffset>18926175</wp:posOffset>
            </wp:positionV>
            <wp:extent cx="10820400" cy="9105900"/>
            <wp:effectExtent l="0" t="0" r="0" b="0"/>
            <wp:wrapNone/>
            <wp:docPr id="383" name="Shape 383"/>
            <wp:cNvGraphicFramePr/>
            <a:graphic xmlns:a="http://schemas.openxmlformats.org/drawingml/2006/main">
              <a:graphicData uri="http://schemas.openxmlformats.org/drawingml/2006/picture">
                <pic:pic xmlns:pic="http://schemas.openxmlformats.org/drawingml/2006/picture">
                  <pic:nvPicPr>
                    <pic:cNvPr id="383" name="Shape 383"/>
                    <pic:cNvPicPr/>
                  </pic:nvPicPr>
                  <pic:blipFill>
                    <a:blip r:embed="rId185"/>
                    <a:stretch>
                      <a:fillRect/>
                    </a:stretch>
                  </pic:blipFill>
                  <pic:spPr>
                    <a:xfrm>
                      <a:off x="0" y="0"/>
                      <a:ext cx="10820400" cy="910590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erReference r:id="rId18" w:type="default"/>
          <w:footnotePr>
            <w:numFmt w:val="decimal"/>
          </w:footnotePr>
          <w:pgSz w:w="31680" w:h="31680" w:orient="landscape"/>
          <w:pgMar w:top="0" w:right="0" w:bottom="615" w:left="0" w:header="0" w:footer="3" w:gutter="0"/>
          <w:pgNumType w:start="30"/>
          <w:cols w:space="720" w:num="1"/>
          <w:rtlGutter w:val="0"/>
          <w:docGrid w:linePitch="360" w:charSpace="0"/>
        </w:sectPr>
      </w:pPr>
    </w:p>
    <w:p>
      <w:pPr>
        <w:pStyle w:val="19"/>
        <w:keepNext/>
        <w:keepLines/>
        <w:framePr w:w="17280" w:h="1830" w:wrap="around" w:vAnchor="margin" w:hAnchor="page" w:x="-4041" w:y="646"/>
        <w:widowControl w:val="0"/>
        <w:shd w:val="clear" w:color="auto" w:fill="auto"/>
        <w:bidi w:val="0"/>
        <w:spacing w:before="0" w:after="0" w:line="240" w:lineRule="auto"/>
        <w:ind w:left="0" w:right="0" w:firstLine="0"/>
        <w:jc w:val="left"/>
        <w:rPr>
          <w:sz w:val="124"/>
          <w:szCs w:val="124"/>
        </w:rPr>
      </w:pPr>
      <w:bookmarkStart w:id="449" w:name="bookmark449"/>
      <w:bookmarkStart w:id="450" w:name="bookmark451"/>
      <w:bookmarkStart w:id="451" w:name="bookmark450"/>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449"/>
      <w:bookmarkEnd w:id="450"/>
      <w:bookmarkEnd w:id="451"/>
    </w:p>
    <w:p>
      <w:pPr>
        <w:pStyle w:val="13"/>
        <w:keepNext/>
        <w:keepLines/>
        <w:framePr w:w="19920" w:h="1425" w:wrap="around" w:vAnchor="margin" w:hAnchor="page" w:x="18429" w:y="721"/>
        <w:widowControl w:val="0"/>
        <w:shd w:val="clear" w:color="auto" w:fill="auto"/>
        <w:bidi w:val="0"/>
        <w:spacing w:before="0" w:after="0" w:line="240" w:lineRule="auto"/>
        <w:ind w:left="0" w:right="0" w:firstLine="0"/>
        <w:jc w:val="both"/>
        <w:rPr>
          <w:sz w:val="122"/>
          <w:szCs w:val="122"/>
        </w:rPr>
      </w:pPr>
      <w:bookmarkStart w:id="452" w:name="bookmark453"/>
      <w:bookmarkStart w:id="453" w:name="bookmark452"/>
      <w:bookmarkStart w:id="454" w:name="bookmark454"/>
      <w:r>
        <w:rPr>
          <w:rFonts w:ascii="Times New Roman" w:hAnsi="Times New Roman" w:eastAsia="Times New Roman" w:cs="Times New Roman"/>
          <w:b w:val="0"/>
          <w:bCs w:val="0"/>
          <w:color w:val="000000"/>
          <w:spacing w:val="0"/>
          <w:w w:val="100"/>
          <w:position w:val="0"/>
          <w:sz w:val="122"/>
          <w:szCs w:val="122"/>
          <w:shd w:val="clear" w:color="auto" w:fill="FFFFFF"/>
          <w:lang w:val="en-US" w:eastAsia="en-US" w:bidi="en-US"/>
        </w:rPr>
        <w:t>DongGuan U-Long Machinery Co.,Ltd.</w:t>
      </w:r>
      <w:bookmarkEnd w:id="452"/>
      <w:bookmarkEnd w:id="453"/>
      <w:bookmarkEnd w:id="454"/>
    </w:p>
    <w:p>
      <w:pPr>
        <w:pStyle w:val="21"/>
        <w:keepNext/>
        <w:keepLines/>
        <w:framePr w:w="25560" w:h="1920" w:wrap="around" w:vAnchor="margin" w:hAnchor="page" w:x="-18786" w:y="3556"/>
        <w:widowControl w:val="0"/>
        <w:shd w:val="clear" w:color="auto" w:fill="auto"/>
        <w:bidi w:val="0"/>
        <w:spacing w:before="0" w:after="0" w:line="240" w:lineRule="auto"/>
        <w:ind w:left="0" w:right="0" w:firstLine="0"/>
        <w:jc w:val="left"/>
      </w:pPr>
      <w:bookmarkStart w:id="455" w:name="bookmark455"/>
      <w:bookmarkStart w:id="456" w:name="bookmark457"/>
      <w:bookmarkStart w:id="457" w:name="bookmark456"/>
      <w:r>
        <w:rPr>
          <w:rFonts w:ascii="Times New Roman" w:hAnsi="Times New Roman" w:eastAsia="Times New Roman" w:cs="Times New Roman"/>
          <w:b/>
          <w:bCs/>
          <w:color w:val="EF8519"/>
          <w:spacing w:val="0"/>
          <w:w w:val="100"/>
          <w:position w:val="0"/>
          <w:sz w:val="116"/>
          <w:szCs w:val="116"/>
          <w:lang w:val="en-US" w:eastAsia="en-US" w:bidi="en-US"/>
        </w:rPr>
        <w:t>ULFX-6200/6900</w:t>
      </w:r>
      <w:r>
        <w:rPr>
          <w:spacing w:val="0"/>
          <w:w w:val="100"/>
          <w:position w:val="0"/>
          <w:lang w:val="zh-TW" w:eastAsia="zh-TW" w:bidi="zh-TW"/>
        </w:rPr>
        <w:t>手动仿形切割机</w:t>
      </w:r>
      <w:bookmarkEnd w:id="455"/>
      <w:bookmarkEnd w:id="456"/>
      <w:bookmarkEnd w:id="457"/>
    </w:p>
    <w:p>
      <w:pPr>
        <w:pStyle w:val="35"/>
        <w:keepNext/>
        <w:keepLines/>
        <w:framePr w:w="25560" w:h="1920" w:wrap="around" w:vAnchor="margin" w:hAnchor="page" w:x="-18786" w:y="3556"/>
        <w:widowControl w:val="0"/>
        <w:shd w:val="clear" w:color="auto" w:fill="auto"/>
        <w:bidi w:val="0"/>
        <w:spacing w:before="0" w:after="0" w:line="180" w:lineRule="auto"/>
        <w:ind w:left="10620" w:right="0" w:firstLine="0"/>
        <w:jc w:val="left"/>
      </w:pPr>
      <w:bookmarkStart w:id="458" w:name="bookmark459"/>
      <w:bookmarkStart w:id="459" w:name="bookmark460"/>
      <w:bookmarkStart w:id="460" w:name="bookmark458"/>
      <w:r>
        <w:rPr>
          <w:rFonts w:ascii="Times New Roman" w:hAnsi="Times New Roman" w:eastAsia="Times New Roman" w:cs="Times New Roman"/>
          <w:spacing w:val="0"/>
          <w:w w:val="100"/>
          <w:position w:val="0"/>
          <w:lang w:val="en-US" w:eastAsia="en-US" w:bidi="en-US"/>
        </w:rPr>
        <w:t>Contour Cutting Machine(Manual Operation)</w:t>
      </w:r>
      <w:bookmarkEnd w:id="458"/>
      <w:bookmarkEnd w:id="459"/>
      <w:bookmarkEnd w:id="460"/>
    </w:p>
    <w:p>
      <w:pPr>
        <w:pStyle w:val="35"/>
        <w:keepNext/>
        <w:keepLines/>
        <w:framePr w:w="30840" w:h="1350" w:wrap="around" w:vAnchor="margin" w:hAnchor="page" w:x="18459" w:y="3331"/>
        <w:widowControl w:val="0"/>
        <w:shd w:val="clear" w:color="auto" w:fill="auto"/>
        <w:bidi w:val="0"/>
        <w:spacing w:before="0" w:after="0" w:line="240" w:lineRule="auto"/>
        <w:ind w:left="0" w:right="0" w:firstLine="0"/>
        <w:jc w:val="both"/>
      </w:pPr>
      <w:bookmarkStart w:id="461" w:name="bookmark461"/>
      <w:bookmarkStart w:id="462" w:name="bookmark462"/>
      <w:bookmarkStart w:id="463" w:name="bookmark463"/>
      <w:r>
        <w:rPr>
          <w:rFonts w:ascii="Times New Roman" w:hAnsi="Times New Roman" w:eastAsia="Times New Roman" w:cs="Times New Roman"/>
          <w:b/>
          <w:bCs/>
          <w:color w:val="EF8519"/>
          <w:spacing w:val="0"/>
          <w:w w:val="100"/>
          <w:position w:val="0"/>
          <w:sz w:val="116"/>
          <w:szCs w:val="116"/>
          <w:lang w:val="en-US" w:eastAsia="en-US" w:bidi="en-US"/>
        </w:rPr>
        <w:t xml:space="preserve">U LYX・O・2250 B </w:t>
      </w:r>
      <w:r>
        <w:rPr>
          <w:rFonts w:ascii="宋体" w:hAnsi="宋体" w:eastAsia="宋体" w:cs="宋体"/>
          <w:spacing w:val="0"/>
          <w:w w:val="100"/>
          <w:position w:val="0"/>
          <w:sz w:val="86"/>
          <w:szCs w:val="86"/>
          <w:lang w:val="zh-TW" w:eastAsia="zh-TW" w:bidi="zh-TW"/>
        </w:rPr>
        <w:t xml:space="preserve">超强力海绵压形机 </w:t>
      </w:r>
      <w:r>
        <w:rPr>
          <w:rFonts w:ascii="Times New Roman" w:hAnsi="Times New Roman" w:eastAsia="Times New Roman" w:cs="Times New Roman"/>
          <w:spacing w:val="0"/>
          <w:w w:val="100"/>
          <w:position w:val="0"/>
          <w:lang w:val="en-US" w:eastAsia="en-US" w:bidi="en-US"/>
        </w:rPr>
        <w:t>Heavy Duty Foam Profile Cutting Machine</w:t>
      </w:r>
      <w:bookmarkEnd w:id="461"/>
      <w:bookmarkEnd w:id="462"/>
      <w:bookmarkEnd w:id="463"/>
    </w:p>
    <w:p>
      <w:pPr>
        <w:pStyle w:val="31"/>
        <w:keepNext w:val="0"/>
        <w:keepLines w:val="0"/>
        <w:framePr w:w="21150" w:h="585" w:wrap="around" w:vAnchor="margin" w:hAnchor="page" w:x="-17676" w:y="6511"/>
        <w:widowControl w:val="0"/>
        <w:shd w:val="clear" w:color="auto" w:fill="auto"/>
        <w:bidi w:val="0"/>
        <w:spacing w:before="0" w:after="0" w:line="240" w:lineRule="auto"/>
        <w:ind w:left="0" w:right="0" w:firstLine="0"/>
        <w:jc w:val="both"/>
      </w:pPr>
      <w:r>
        <w:rPr>
          <w:color w:val="000000"/>
          <w:spacing w:val="0"/>
          <w:w w:val="100"/>
          <w:position w:val="0"/>
        </w:rPr>
        <w:t>本机主要用于特殊形状的海绵加工切片工作，利用预先制作的不同形状模具，可完成</w:t>
      </w:r>
    </w:p>
    <w:p>
      <w:pPr>
        <w:pStyle w:val="31"/>
        <w:keepNext w:val="0"/>
        <w:keepLines w:val="0"/>
        <w:framePr w:w="825" w:h="600" w:wrap="around" w:vAnchor="margin" w:hAnchor="page" w:x="4044" w:y="6526"/>
        <w:widowControl w:val="0"/>
        <w:shd w:val="clear" w:color="auto" w:fill="auto"/>
        <w:bidi w:val="0"/>
        <w:spacing w:before="0" w:after="0" w:line="240" w:lineRule="auto"/>
        <w:ind w:left="0" w:right="0" w:firstLine="0"/>
        <w:jc w:val="both"/>
      </w:pPr>
      <w:r>
        <w:rPr>
          <w:color w:val="000000"/>
          <w:spacing w:val="0"/>
          <w:w w:val="100"/>
          <w:position w:val="0"/>
        </w:rPr>
        <w:t>柱、</w:t>
      </w:r>
    </w:p>
    <w:p>
      <w:pPr>
        <w:pStyle w:val="31"/>
        <w:keepNext w:val="0"/>
        <w:keepLines w:val="0"/>
        <w:framePr w:w="7410" w:h="600" w:wrap="around" w:vAnchor="margin" w:hAnchor="page" w:x="5754" w:y="6511"/>
        <w:widowControl w:val="0"/>
        <w:shd w:val="clear" w:color="auto" w:fill="auto"/>
        <w:bidi w:val="0"/>
        <w:spacing w:before="0" w:after="0" w:line="240" w:lineRule="auto"/>
        <w:ind w:left="0" w:right="0" w:firstLine="0"/>
        <w:jc w:val="left"/>
      </w:pPr>
      <w:r>
        <w:rPr>
          <w:color w:val="000000"/>
          <w:spacing w:val="0"/>
          <w:w w:val="100"/>
          <w:position w:val="0"/>
        </w:rPr>
        <w:t>弧、枕头等特殊形状产品的加</w:t>
      </w:r>
    </w:p>
    <w:p>
      <w:pPr>
        <w:pStyle w:val="31"/>
        <w:keepNext w:val="0"/>
        <w:keepLines w:val="0"/>
        <w:framePr w:w="18510" w:h="600" w:wrap="around" w:vAnchor="margin" w:hAnchor="page" w:x="-18711" w:y="7261"/>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sz w:val="44"/>
          <w:szCs w:val="44"/>
          <w:lang w:val="en-US" w:eastAsia="en-US" w:bidi="en-US"/>
        </w:rPr>
        <w:t>Io</w:t>
      </w:r>
      <w:r>
        <w:rPr>
          <w:color w:val="000000"/>
          <w:spacing w:val="0"/>
          <w:w w:val="100"/>
          <w:position w:val="0"/>
        </w:rPr>
        <w:t>并配有风机，以固定海绵使切割效果更佳，确保产品质量，减少浪费。</w:t>
      </w:r>
    </w:p>
    <w:p>
      <w:pPr>
        <w:pStyle w:val="23"/>
        <w:keepNext w:val="0"/>
        <w:keepLines w:val="0"/>
        <w:framePr w:w="31155" w:h="1665" w:wrap="around" w:vAnchor="margin" w:hAnchor="page" w:x="-18711" w:y="8491"/>
        <w:widowControl w:val="0"/>
        <w:shd w:val="clear" w:color="auto" w:fill="auto"/>
        <w:bidi w:val="0"/>
        <w:spacing w:before="0" w:after="0" w:line="288" w:lineRule="auto"/>
        <w:ind w:left="0" w:right="0" w:firstLine="860"/>
        <w:jc w:val="both"/>
      </w:pPr>
      <w:r>
        <w:rPr>
          <w:rFonts w:ascii="Times New Roman" w:hAnsi="Times New Roman" w:eastAsia="Times New Roman" w:cs="Times New Roman"/>
          <w:color w:val="000000"/>
          <w:spacing w:val="0"/>
          <w:w w:val="100"/>
          <w:position w:val="0"/>
          <w:lang w:val="en-US" w:eastAsia="en-US" w:bidi="en-US"/>
        </w:rPr>
        <w:t>This machine is mainly used for the cutting of special manufactured foam. The special shapes can be processed according to different shapes of moulds, such as cylindrical, arc, and pillow shapes. It is equipped with vacuum to</w:t>
      </w:r>
    </w:p>
    <w:p>
      <w:pPr>
        <w:pStyle w:val="23"/>
        <w:keepNext w:val="0"/>
        <w:keepLines w:val="0"/>
        <w:framePr w:w="16050" w:h="720" w:wrap="around" w:vAnchor="margin" w:hAnchor="page" w:x="-18711" w:y="10171"/>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ensure better cutting effects, higher quality and less waste.</w:t>
      </w:r>
    </w:p>
    <w:tbl>
      <w:tblPr>
        <w:tblStyle w:val="2"/>
        <w:tblW w:w="0" w:type="auto"/>
        <w:tblInd w:w="0" w:type="dxa"/>
        <w:tblLayout w:type="fixed"/>
        <w:tblCellMar>
          <w:top w:w="0" w:type="dxa"/>
          <w:left w:w="10" w:type="dxa"/>
          <w:bottom w:w="0" w:type="dxa"/>
          <w:right w:w="10" w:type="dxa"/>
        </w:tblCellMar>
      </w:tblPr>
      <w:tblGrid>
        <w:gridCol w:w="6210"/>
        <w:gridCol w:w="5355"/>
        <w:gridCol w:w="5100"/>
      </w:tblGrid>
      <w:tr>
        <w:tblPrEx>
          <w:tblCellMar>
            <w:top w:w="0" w:type="dxa"/>
            <w:left w:w="10" w:type="dxa"/>
            <w:bottom w:w="0" w:type="dxa"/>
            <w:right w:w="10" w:type="dxa"/>
          </w:tblCellMar>
        </w:tblPrEx>
        <w:trPr>
          <w:trHeight w:val="1005" w:hRule="exact"/>
        </w:trPr>
        <w:tc>
          <w:tcPr>
            <w:gridSpan w:val="3"/>
            <w:shd w:val="clear" w:color="auto" w:fill="FFFFFF"/>
            <w:vAlign w:val="top"/>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350" w:hRule="exact"/>
        </w:trPr>
        <w:tc>
          <w:tcPr>
            <w:tcBorders>
              <w:top w:val="single" w:color="auto" w:sz="4" w:space="0"/>
              <w:left w:val="single" w:color="auto" w:sz="4" w:space="0"/>
            </w:tcBorders>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color w:val="000000"/>
                <w:spacing w:val="0"/>
                <w:w w:val="100"/>
                <w:position w:val="0"/>
                <w:sz w:val="50"/>
                <w:szCs w:val="50"/>
                <w:lang w:val="zh-TW" w:eastAsia="zh-TW" w:bidi="zh-TW"/>
              </w:rPr>
              <w:t xml:space="preserve">型号 </w:t>
            </w:r>
            <w:r>
              <w:rPr>
                <w:rFonts w:ascii="Times New Roman" w:hAnsi="Times New Roman" w:eastAsia="Times New Roman" w:cs="Times New Roman"/>
                <w:color w:val="000000"/>
                <w:spacing w:val="0"/>
                <w:w w:val="100"/>
                <w:position w:val="0"/>
                <w:sz w:val="60"/>
                <w:szCs w:val="6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ULFX-6200</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ULFX-6900</w:t>
            </w:r>
          </w:p>
        </w:tc>
      </w:tr>
      <w:tr>
        <w:tblPrEx>
          <w:tblCellMar>
            <w:top w:w="0" w:type="dxa"/>
            <w:left w:w="10" w:type="dxa"/>
            <w:bottom w:w="0" w:type="dxa"/>
            <w:right w:w="10" w:type="dxa"/>
          </w:tblCellMar>
        </w:tblPrEx>
        <w:trPr>
          <w:trHeight w:val="1440" w:hRule="exact"/>
        </w:trPr>
        <w:tc>
          <w:tcPr>
            <w:tcBorders>
              <w:top w:val="single" w:color="auto" w:sz="4" w:space="0"/>
            </w:tcBorders>
            <w:shd w:val="clear" w:color="auto" w:fill="FFFFFF"/>
            <w:vAlign w:val="top"/>
          </w:tcPr>
          <w:p>
            <w:pPr>
              <w:pStyle w:val="9"/>
              <w:keepNext w:val="0"/>
              <w:keepLines w:val="0"/>
              <w:framePr w:w="16665" w:h="10860" w:wrap="around" w:vAnchor="margin" w:hAnchor="page" w:x="-18651" w:y="13321"/>
              <w:widowControl w:val="0"/>
              <w:shd w:val="clear" w:color="auto" w:fill="auto"/>
              <w:bidi w:val="0"/>
              <w:spacing w:before="180" w:after="0" w:line="480" w:lineRule="exact"/>
              <w:ind w:left="200" w:right="0" w:firstLine="20"/>
              <w:jc w:val="left"/>
              <w:rPr>
                <w:sz w:val="40"/>
                <w:szCs w:val="40"/>
              </w:rPr>
            </w:pPr>
            <w:r>
              <w:rPr>
                <w:color w:val="000000"/>
                <w:spacing w:val="0"/>
                <w:w w:val="100"/>
                <w:position w:val="0"/>
                <w:sz w:val="50"/>
                <w:szCs w:val="50"/>
                <w:lang w:val="zh-TW" w:eastAsia="zh-TW" w:bidi="zh-TW"/>
              </w:rPr>
              <w:t xml:space="preserve">最大切割宽度 </w:t>
            </w:r>
            <w:r>
              <w:rPr>
                <w:rFonts w:ascii="Times New Roman" w:hAnsi="Times New Roman" w:eastAsia="Times New Roman" w:cs="Times New Roman"/>
                <w:color w:val="000000"/>
                <w:spacing w:val="0"/>
                <w:w w:val="100"/>
                <w:position w:val="0"/>
                <w:sz w:val="40"/>
                <w:szCs w:val="40"/>
                <w:lang w:val="en-US" w:eastAsia="en-US" w:bidi="en-US"/>
              </w:rPr>
              <w:t>Cutting width (max)</w:t>
            </w:r>
          </w:p>
        </w:tc>
        <w:tc>
          <w:tcPr>
            <w:tcBorders>
              <w:top w:val="single" w:color="auto" w:sz="4" w:space="0"/>
            </w:tcBorders>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W1200xL1200mm</w:t>
            </w:r>
          </w:p>
        </w:tc>
        <w:tc>
          <w:tcPr>
            <w:tcBorders>
              <w:top w:val="single" w:color="auto" w:sz="4" w:space="0"/>
            </w:tcBorders>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W1500xL1200mm</w:t>
            </w:r>
          </w:p>
        </w:tc>
      </w:tr>
      <w:tr>
        <w:tblPrEx>
          <w:tblCellMar>
            <w:top w:w="0" w:type="dxa"/>
            <w:left w:w="10" w:type="dxa"/>
            <w:bottom w:w="0" w:type="dxa"/>
            <w:right w:w="10" w:type="dxa"/>
          </w:tblCellMar>
        </w:tblPrEx>
        <w:trPr>
          <w:trHeight w:val="1425" w:hRule="exact"/>
        </w:trPr>
        <w:tc>
          <w:tcPr>
            <w:shd w:val="clear" w:color="auto" w:fill="FFFFFF"/>
            <w:vAlign w:val="top"/>
          </w:tcPr>
          <w:p>
            <w:pPr>
              <w:pStyle w:val="9"/>
              <w:keepNext w:val="0"/>
              <w:keepLines w:val="0"/>
              <w:framePr w:w="16665" w:h="10860" w:wrap="around" w:vAnchor="margin" w:hAnchor="page" w:x="-18651" w:y="13321"/>
              <w:widowControl w:val="0"/>
              <w:shd w:val="clear" w:color="auto" w:fill="auto"/>
              <w:bidi w:val="0"/>
              <w:spacing w:before="180" w:after="0" w:line="450" w:lineRule="exact"/>
              <w:ind w:left="200" w:right="0" w:firstLine="20"/>
              <w:jc w:val="left"/>
              <w:rPr>
                <w:sz w:val="40"/>
                <w:szCs w:val="40"/>
              </w:rPr>
            </w:pPr>
            <w:r>
              <w:rPr>
                <w:color w:val="000000"/>
                <w:spacing w:val="0"/>
                <w:w w:val="100"/>
                <w:position w:val="0"/>
                <w:sz w:val="50"/>
                <w:szCs w:val="50"/>
                <w:lang w:val="zh-TW" w:eastAsia="zh-TW" w:bidi="zh-TW"/>
              </w:rPr>
              <w:t xml:space="preserve">最大切割高度 </w:t>
            </w:r>
            <w:r>
              <w:rPr>
                <w:rFonts w:ascii="Times New Roman" w:hAnsi="Times New Roman" w:eastAsia="Times New Roman" w:cs="Times New Roman"/>
                <w:color w:val="000000"/>
                <w:spacing w:val="0"/>
                <w:w w:val="100"/>
                <w:position w:val="0"/>
                <w:sz w:val="40"/>
                <w:szCs w:val="40"/>
                <w:lang w:val="en-US" w:eastAsia="en-US" w:bidi="en-US"/>
              </w:rPr>
              <w:t>Cutting height (max)</w:t>
            </w:r>
          </w:p>
        </w:tc>
        <w:tc>
          <w:tcPr>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600mm</w:t>
            </w:r>
          </w:p>
        </w:tc>
        <w:tc>
          <w:tcPr>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600mm</w:t>
            </w:r>
          </w:p>
        </w:tc>
      </w:tr>
      <w:tr>
        <w:tblPrEx>
          <w:tblCellMar>
            <w:top w:w="0" w:type="dxa"/>
            <w:left w:w="10" w:type="dxa"/>
            <w:bottom w:w="0" w:type="dxa"/>
            <w:right w:w="10" w:type="dxa"/>
          </w:tblCellMar>
        </w:tblPrEx>
        <w:trPr>
          <w:trHeight w:val="1395" w:hRule="exact"/>
        </w:trPr>
        <w:tc>
          <w:tcPr>
            <w:shd w:val="clear" w:color="auto" w:fill="FFFFFF"/>
            <w:vAlign w:val="top"/>
          </w:tcPr>
          <w:p>
            <w:pPr>
              <w:pStyle w:val="9"/>
              <w:keepNext w:val="0"/>
              <w:keepLines w:val="0"/>
              <w:framePr w:w="16665" w:h="10860" w:wrap="around" w:vAnchor="margin" w:hAnchor="page" w:x="-18651" w:y="13321"/>
              <w:widowControl w:val="0"/>
              <w:shd w:val="clear" w:color="auto" w:fill="auto"/>
              <w:bidi w:val="0"/>
              <w:spacing w:before="160" w:after="0" w:line="240" w:lineRule="auto"/>
              <w:ind w:left="0" w:right="0" w:firstLine="200"/>
              <w:jc w:val="left"/>
              <w:rPr>
                <w:sz w:val="50"/>
                <w:szCs w:val="50"/>
              </w:rPr>
            </w:pPr>
            <w:r>
              <w:rPr>
                <w:color w:val="000000"/>
                <w:spacing w:val="0"/>
                <w:w w:val="100"/>
                <w:position w:val="0"/>
                <w:sz w:val="50"/>
                <w:szCs w:val="50"/>
                <w:lang w:val="zh-TW" w:eastAsia="zh-TW" w:bidi="zh-TW"/>
              </w:rPr>
              <w:t>电机总功率</w:t>
            </w:r>
          </w:p>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2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 of motor</w:t>
            </w:r>
          </w:p>
        </w:tc>
        <w:tc>
          <w:tcPr>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3.8Kw</w:t>
            </w:r>
          </w:p>
        </w:tc>
        <w:tc>
          <w:tcPr>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3.8Kw</w:t>
            </w:r>
          </w:p>
        </w:tc>
      </w:tr>
      <w:tr>
        <w:tblPrEx>
          <w:tblCellMar>
            <w:top w:w="0" w:type="dxa"/>
            <w:left w:w="10" w:type="dxa"/>
            <w:bottom w:w="0" w:type="dxa"/>
            <w:right w:w="10" w:type="dxa"/>
          </w:tblCellMar>
        </w:tblPrEx>
        <w:trPr>
          <w:trHeight w:val="1425" w:hRule="exact"/>
        </w:trPr>
        <w:tc>
          <w:tcPr>
            <w:shd w:val="clear" w:color="auto" w:fill="FFFFFF"/>
            <w:vAlign w:val="bottom"/>
          </w:tcPr>
          <w:p>
            <w:pPr>
              <w:pStyle w:val="9"/>
              <w:keepNext w:val="0"/>
              <w:keepLines w:val="0"/>
              <w:framePr w:w="16665" w:h="10860" w:wrap="around" w:vAnchor="margin" w:hAnchor="page" w:x="-18651" w:y="13321"/>
              <w:widowControl w:val="0"/>
              <w:shd w:val="clear" w:color="auto" w:fill="auto"/>
              <w:bidi w:val="0"/>
              <w:spacing w:before="0" w:after="0" w:line="495" w:lineRule="exact"/>
              <w:ind w:left="200" w:right="0" w:firstLine="20"/>
              <w:jc w:val="left"/>
              <w:rPr>
                <w:sz w:val="40"/>
                <w:szCs w:val="40"/>
              </w:rPr>
            </w:pPr>
            <w:r>
              <w:rPr>
                <w:color w:val="000000"/>
                <w:spacing w:val="0"/>
                <w:w w:val="100"/>
                <w:position w:val="0"/>
                <w:sz w:val="50"/>
                <w:szCs w:val="50"/>
                <w:lang w:val="zh-TW" w:eastAsia="zh-TW" w:bidi="zh-TW"/>
              </w:rPr>
              <w:t xml:space="preserve">刀带圆周长度 </w:t>
            </w:r>
            <w:r>
              <w:rPr>
                <w:rFonts w:ascii="Times New Roman" w:hAnsi="Times New Roman" w:eastAsia="Times New Roman" w:cs="Times New Roman"/>
                <w:color w:val="000000"/>
                <w:spacing w:val="0"/>
                <w:w w:val="100"/>
                <w:position w:val="0"/>
                <w:sz w:val="40"/>
                <w:szCs w:val="40"/>
                <w:lang w:val="en-US" w:eastAsia="en-US" w:bidi="en-US"/>
              </w:rPr>
              <w:t>Cutter band total length</w:t>
            </w:r>
          </w:p>
        </w:tc>
        <w:tc>
          <w:tcPr>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6200mm</w:t>
            </w:r>
          </w:p>
        </w:tc>
        <w:tc>
          <w:tcPr>
            <w:shd w:val="clear" w:color="auto" w:fill="FFFFFF"/>
            <w:vAlign w:val="center"/>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6900mm</w:t>
            </w:r>
          </w:p>
        </w:tc>
      </w:tr>
      <w:tr>
        <w:tblPrEx>
          <w:tblCellMar>
            <w:top w:w="0" w:type="dxa"/>
            <w:left w:w="10" w:type="dxa"/>
            <w:bottom w:w="0" w:type="dxa"/>
            <w:right w:w="10" w:type="dxa"/>
          </w:tblCellMar>
        </w:tblPrEx>
        <w:trPr>
          <w:trHeight w:val="1410" w:hRule="exact"/>
        </w:trPr>
        <w:tc>
          <w:tcPr>
            <w:shd w:val="clear" w:color="auto" w:fill="FFFFFF"/>
            <w:vAlign w:val="top"/>
          </w:tcPr>
          <w:p>
            <w:pPr>
              <w:pStyle w:val="9"/>
              <w:keepNext w:val="0"/>
              <w:keepLines w:val="0"/>
              <w:framePr w:w="16665" w:h="10860" w:wrap="around" w:vAnchor="margin" w:hAnchor="page" w:x="-18651" w:y="13321"/>
              <w:widowControl w:val="0"/>
              <w:shd w:val="clear" w:color="auto" w:fill="auto"/>
              <w:bidi w:val="0"/>
              <w:spacing w:before="160" w:after="0" w:line="510" w:lineRule="exact"/>
              <w:ind w:left="200" w:right="0" w:firstLine="20"/>
              <w:jc w:val="left"/>
              <w:rPr>
                <w:sz w:val="40"/>
                <w:szCs w:val="40"/>
              </w:rPr>
            </w:pPr>
            <w:r>
              <w:rPr>
                <w:b/>
                <w:bCs/>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bottom"/>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600Kg</w:t>
            </w:r>
          </w:p>
        </w:tc>
        <w:tc>
          <w:tcPr>
            <w:shd w:val="clear" w:color="auto" w:fill="FFFFFF"/>
            <w:vAlign w:val="bottom"/>
          </w:tcPr>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800Kg</w:t>
            </w:r>
          </w:p>
        </w:tc>
      </w:tr>
      <w:tr>
        <w:tblPrEx>
          <w:tblCellMar>
            <w:top w:w="0" w:type="dxa"/>
            <w:left w:w="10" w:type="dxa"/>
            <w:bottom w:w="0" w:type="dxa"/>
            <w:right w:w="10" w:type="dxa"/>
          </w:tblCellMar>
        </w:tblPrEx>
        <w:trPr>
          <w:trHeight w:val="1410" w:hRule="exact"/>
        </w:trPr>
        <w:tc>
          <w:tcPr>
            <w:shd w:val="clear" w:color="auto" w:fill="FFFFFF"/>
            <w:vAlign w:val="bottom"/>
          </w:tcPr>
          <w:p>
            <w:pPr>
              <w:pStyle w:val="9"/>
              <w:keepNext w:val="0"/>
              <w:keepLines w:val="0"/>
              <w:framePr w:w="16665" w:h="10860" w:wrap="around" w:vAnchor="margin" w:hAnchor="page" w:x="-18651" w:y="13321"/>
              <w:widowControl w:val="0"/>
              <w:shd w:val="clear" w:color="auto" w:fill="auto"/>
              <w:bidi w:val="0"/>
              <w:spacing w:before="0" w:after="0" w:line="525" w:lineRule="exact"/>
              <w:ind w:left="200" w:right="0" w:firstLine="20"/>
              <w:jc w:val="left"/>
              <w:rPr>
                <w:sz w:val="40"/>
                <w:szCs w:val="40"/>
              </w:rPr>
            </w:pPr>
            <w:r>
              <w:rPr>
                <w:color w:val="000000"/>
                <w:spacing w:val="0"/>
                <w:w w:val="100"/>
                <w:position w:val="0"/>
                <w:sz w:val="50"/>
                <w:szCs w:val="50"/>
                <w:lang w:val="zh-TW" w:eastAsia="zh-TW" w:bidi="zh-TW"/>
              </w:rPr>
              <w:t>机器外形尺寸(长</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宽</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 xml:space="preserve">高) </w:t>
            </w:r>
            <w:r>
              <w:rPr>
                <w:rFonts w:ascii="Times New Roman" w:hAnsi="Times New Roman" w:eastAsia="Times New Roman" w:cs="Times New Roman"/>
                <w:color w:val="000000"/>
                <w:spacing w:val="0"/>
                <w:w w:val="100"/>
                <w:position w:val="0"/>
                <w:sz w:val="40"/>
                <w:szCs w:val="40"/>
                <w:lang w:val="en-US" w:eastAsia="en-US" w:bidi="en-US"/>
              </w:rPr>
              <w:t>Machine external size(LxWxH)</w:t>
            </w:r>
          </w:p>
        </w:tc>
        <w:tc>
          <w:tcPr>
            <w:gridSpan w:val="2"/>
            <w:shd w:val="clear" w:color="auto" w:fill="FFFFFF"/>
            <w:vAlign w:val="bottom"/>
          </w:tcPr>
          <w:p>
            <w:pPr>
              <w:pStyle w:val="9"/>
              <w:keepNext w:val="0"/>
              <w:keepLines w:val="0"/>
              <w:framePr w:w="16665" w:h="10860" w:wrap="around" w:vAnchor="margin" w:hAnchor="page" w:x="-18651" w:y="13321"/>
              <w:widowControl w:val="0"/>
              <w:shd w:val="clear" w:color="auto" w:fill="auto"/>
              <w:bidi w:val="0"/>
              <w:spacing w:before="0" w:after="120" w:line="240" w:lineRule="auto"/>
              <w:ind w:left="0" w:right="0" w:firstLine="0"/>
              <w:jc w:val="center"/>
            </w:pPr>
            <w:r>
              <w:rPr>
                <w:color w:val="000000"/>
                <w:spacing w:val="0"/>
                <w:w w:val="100"/>
                <w:position w:val="0"/>
                <w:lang w:val="en-US" w:eastAsia="en-US" w:bidi="en-US"/>
              </w:rPr>
              <w:t>ULFX-6200: L2270xW2550xH1500mm</w:t>
            </w:r>
          </w:p>
          <w:p>
            <w:pPr>
              <w:pStyle w:val="9"/>
              <w:keepNext w:val="0"/>
              <w:keepLines w:val="0"/>
              <w:framePr w:w="16665" w:h="10860" w:wrap="around" w:vAnchor="margin" w:hAnchor="page" w:x="-18651" w:y="1332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ULFX-6900: L3000xW2850xH1500mm</w:t>
            </w:r>
          </w:p>
        </w:tc>
      </w:tr>
    </w:tbl>
    <w:p>
      <w:pPr>
        <w:framePr w:w="16665" w:h="10860" w:wrap="around" w:vAnchor="margin" w:hAnchor="page" w:x="-18651" w:y="13321"/>
        <w:widowControl w:val="0"/>
        <w:spacing w:line="1" w:lineRule="exact"/>
      </w:pPr>
    </w:p>
    <w:p>
      <w:pPr>
        <w:pStyle w:val="21"/>
        <w:keepNext/>
        <w:keepLines/>
        <w:framePr w:w="16830" w:h="6585" w:wrap="around" w:vAnchor="margin" w:hAnchor="page" w:x="-18756" w:y="25156"/>
        <w:widowControl w:val="0"/>
        <w:shd w:val="clear" w:color="auto" w:fill="auto"/>
        <w:bidi w:val="0"/>
        <w:spacing w:before="0" w:after="0" w:line="240" w:lineRule="auto"/>
        <w:ind w:left="0" w:right="0" w:firstLine="0"/>
        <w:jc w:val="left"/>
        <w:rPr>
          <w:sz w:val="116"/>
          <w:szCs w:val="116"/>
        </w:rPr>
      </w:pPr>
      <w:bookmarkStart w:id="464" w:name="bookmark465"/>
      <w:bookmarkStart w:id="465" w:name="bookmark464"/>
      <w:bookmarkStart w:id="466" w:name="bookmark466"/>
      <w:r>
        <w:rPr>
          <w:rFonts w:ascii="Times New Roman" w:hAnsi="Times New Roman" w:eastAsia="Times New Roman" w:cs="Times New Roman"/>
          <w:b/>
          <w:bCs/>
          <w:color w:val="EF8519"/>
          <w:spacing w:val="0"/>
          <w:w w:val="100"/>
          <w:position w:val="0"/>
          <w:sz w:val="116"/>
          <w:szCs w:val="116"/>
          <w:lang w:val="en-US" w:eastAsia="en-US" w:bidi="en-US"/>
        </w:rPr>
        <w:t>ULDB-30A/60A</w:t>
      </w:r>
      <w:bookmarkEnd w:id="464"/>
      <w:bookmarkEnd w:id="465"/>
      <w:bookmarkEnd w:id="466"/>
    </w:p>
    <w:p>
      <w:pPr>
        <w:pStyle w:val="11"/>
        <w:keepNext/>
        <w:keepLines/>
        <w:framePr w:w="16830" w:h="6585" w:wrap="around" w:vAnchor="margin" w:hAnchor="page" w:x="-18756" w:y="25156"/>
        <w:widowControl w:val="0"/>
        <w:shd w:val="clear" w:color="auto" w:fill="auto"/>
        <w:bidi w:val="0"/>
        <w:spacing w:before="0" w:after="40" w:line="240" w:lineRule="auto"/>
        <w:ind w:left="0" w:right="0" w:firstLine="0"/>
        <w:jc w:val="left"/>
        <w:rPr>
          <w:sz w:val="86"/>
          <w:szCs w:val="86"/>
        </w:rPr>
      </w:pPr>
      <w:bookmarkStart w:id="467" w:name="bookmark467"/>
      <w:bookmarkStart w:id="468" w:name="bookmark468"/>
      <w:bookmarkStart w:id="469" w:name="bookmark469"/>
      <w:r>
        <w:rPr>
          <w:rFonts w:ascii="宋体" w:hAnsi="宋体" w:eastAsia="宋体" w:cs="宋体"/>
          <w:spacing w:val="0"/>
          <w:w w:val="100"/>
          <w:position w:val="0"/>
          <w:sz w:val="86"/>
          <w:szCs w:val="86"/>
          <w:lang w:val="zh-TW" w:eastAsia="zh-TW" w:bidi="zh-TW"/>
        </w:rPr>
        <w:t>床垫封口打包机</w:t>
      </w:r>
      <w:bookmarkEnd w:id="467"/>
      <w:bookmarkEnd w:id="468"/>
      <w:bookmarkEnd w:id="469"/>
    </w:p>
    <w:p>
      <w:pPr>
        <w:pStyle w:val="35"/>
        <w:keepNext/>
        <w:keepLines/>
        <w:framePr w:w="16830" w:h="6585" w:wrap="around" w:vAnchor="margin" w:hAnchor="page" w:x="-18756" w:y="25156"/>
        <w:widowControl w:val="0"/>
        <w:shd w:val="clear" w:color="auto" w:fill="auto"/>
        <w:bidi w:val="0"/>
        <w:spacing w:before="0" w:after="620" w:line="233" w:lineRule="auto"/>
        <w:ind w:left="0" w:right="0" w:firstLine="0"/>
        <w:jc w:val="left"/>
      </w:pPr>
      <w:bookmarkStart w:id="470" w:name="bookmark471"/>
      <w:bookmarkStart w:id="471" w:name="bookmark472"/>
      <w:bookmarkStart w:id="472" w:name="bookmark470"/>
      <w:r>
        <w:rPr>
          <w:rFonts w:ascii="Times New Roman" w:hAnsi="Times New Roman" w:eastAsia="Times New Roman" w:cs="Times New Roman"/>
          <w:spacing w:val="0"/>
          <w:w w:val="100"/>
          <w:position w:val="0"/>
          <w:lang w:val="en-US" w:eastAsia="en-US" w:bidi="en-US"/>
        </w:rPr>
        <w:t>Matress Seal Packing Machine</w:t>
      </w:r>
      <w:bookmarkEnd w:id="470"/>
      <w:bookmarkEnd w:id="471"/>
      <w:bookmarkEnd w:id="472"/>
    </w:p>
    <w:p>
      <w:pPr>
        <w:pStyle w:val="31"/>
        <w:keepNext w:val="0"/>
        <w:keepLines w:val="0"/>
        <w:framePr w:w="16830" w:h="6585" w:wrap="around" w:vAnchor="margin" w:hAnchor="page" w:x="-18756" w:y="25156"/>
        <w:widowControl w:val="0"/>
        <w:shd w:val="clear" w:color="auto" w:fill="auto"/>
        <w:bidi w:val="0"/>
        <w:spacing w:before="0" w:after="560" w:line="240" w:lineRule="auto"/>
        <w:ind w:left="0" w:right="0" w:firstLine="0"/>
        <w:jc w:val="left"/>
      </w:pPr>
      <w:r>
        <w:rPr>
          <w:color w:val="000000"/>
          <w:spacing w:val="0"/>
          <w:w w:val="100"/>
          <w:position w:val="0"/>
        </w:rPr>
        <w:t>本机主要用途是将大块海绵或床垫压实使其体积缩小，然后将其真空包装。</w:t>
      </w:r>
    </w:p>
    <w:p>
      <w:pPr>
        <w:pStyle w:val="23"/>
        <w:keepNext w:val="0"/>
        <w:keepLines w:val="0"/>
        <w:framePr w:w="16830" w:h="6585" w:wrap="around" w:vAnchor="margin" w:hAnchor="page" w:x="-18756" w:y="25156"/>
        <w:widowControl w:val="0"/>
        <w:shd w:val="clear" w:color="auto" w:fill="auto"/>
        <w:bidi w:val="0"/>
        <w:spacing w:before="0" w:after="560" w:line="288" w:lineRule="auto"/>
        <w:ind w:left="0" w:right="0" w:firstLine="0"/>
        <w:jc w:val="left"/>
      </w:pPr>
      <w:r>
        <w:rPr>
          <w:rFonts w:ascii="Times New Roman" w:hAnsi="Times New Roman" w:eastAsia="Times New Roman" w:cs="Times New Roman"/>
          <w:color w:val="000000"/>
          <w:spacing w:val="0"/>
          <w:w w:val="100"/>
          <w:position w:val="0"/>
          <w:lang w:val="en-US" w:eastAsia="en-US" w:bidi="en-US"/>
        </w:rPr>
        <w:t>This machine is mainly used for compression of the big block foam and then vacuum packaging.</w:t>
      </w:r>
    </w:p>
    <w:tbl>
      <w:tblPr>
        <w:tblStyle w:val="2"/>
        <w:tblW w:w="0" w:type="auto"/>
        <w:tblInd w:w="0" w:type="dxa"/>
        <w:tblLayout w:type="fixed"/>
        <w:tblCellMar>
          <w:top w:w="0" w:type="dxa"/>
          <w:left w:w="10" w:type="dxa"/>
          <w:bottom w:w="0" w:type="dxa"/>
          <w:right w:w="10" w:type="dxa"/>
        </w:tblCellMar>
      </w:tblPr>
      <w:tblGrid>
        <w:gridCol w:w="5655"/>
        <w:gridCol w:w="5595"/>
        <w:gridCol w:w="5415"/>
      </w:tblGrid>
      <w:tr>
        <w:tblPrEx>
          <w:tblCellMar>
            <w:top w:w="0" w:type="dxa"/>
            <w:left w:w="10" w:type="dxa"/>
            <w:bottom w:w="0" w:type="dxa"/>
            <w:right w:w="10" w:type="dxa"/>
          </w:tblCellMar>
        </w:tblPrEx>
        <w:trPr>
          <w:trHeight w:val="990" w:hRule="exact"/>
        </w:trPr>
        <w:tc>
          <w:tcPr>
            <w:gridSpan w:val="3"/>
            <w:shd w:val="clear" w:color="auto" w:fill="FFFFFF"/>
            <w:vAlign w:val="top"/>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725" w:hRule="exact"/>
        </w:trPr>
        <w:tc>
          <w:tcPr>
            <w:tcBorders>
              <w:top w:val="single" w:color="auto" w:sz="4" w:space="0"/>
              <w:left w:val="single" w:color="auto" w:sz="4" w:space="0"/>
            </w:tcBorders>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sz w:val="50"/>
                <w:szCs w:val="50"/>
                <w:lang w:val="zh-TW" w:eastAsia="zh-TW" w:bidi="zh-TW"/>
              </w:rPr>
              <w:t xml:space="preserve">型号 </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bottom"/>
          </w:tcPr>
          <w:p>
            <w:pPr>
              <w:pStyle w:val="9"/>
              <w:keepNext w:val="0"/>
              <w:keepLines w:val="0"/>
              <w:framePr w:w="16665" w:h="13350" w:wrap="around" w:vAnchor="margin" w:hAnchor="page" w:x="-18651" w:y="32311"/>
              <w:widowControl w:val="0"/>
              <w:shd w:val="clear" w:color="auto" w:fill="auto"/>
              <w:bidi w:val="0"/>
              <w:spacing w:before="0" w:after="60" w:line="240" w:lineRule="auto"/>
              <w:ind w:left="0" w:right="0" w:firstLine="0"/>
              <w:jc w:val="center"/>
            </w:pPr>
            <w:r>
              <w:rPr>
                <w:color w:val="000000"/>
                <w:spacing w:val="0"/>
                <w:w w:val="100"/>
                <w:position w:val="0"/>
                <w:lang w:val="en-US" w:eastAsia="en-US" w:bidi="en-US"/>
              </w:rPr>
              <w:t>ULDB-30A</w:t>
            </w:r>
          </w:p>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42"/>
                <w:szCs w:val="42"/>
                <w:lang w:val="zh-TW" w:eastAsia="zh-TW" w:bidi="zh-TW"/>
              </w:rPr>
              <w:t xml:space="preserve">单面手动 </w:t>
            </w:r>
            <w:r>
              <w:rPr>
                <w:rFonts w:ascii="Times New Roman" w:hAnsi="Times New Roman" w:eastAsia="Times New Roman" w:cs="Times New Roman"/>
                <w:color w:val="000000"/>
                <w:spacing w:val="0"/>
                <w:w w:val="100"/>
                <w:position w:val="0"/>
                <w:sz w:val="40"/>
                <w:szCs w:val="40"/>
                <w:lang w:val="en-US" w:eastAsia="en-US" w:bidi="en-US"/>
              </w:rPr>
              <w:t>Single side (manual)</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framePr w:w="16665" w:h="13350" w:wrap="around" w:vAnchor="margin" w:hAnchor="page" w:x="-18651" w:y="32311"/>
              <w:widowControl w:val="0"/>
              <w:shd w:val="clear" w:color="auto" w:fill="auto"/>
              <w:bidi w:val="0"/>
              <w:spacing w:before="0" w:after="80" w:line="240" w:lineRule="auto"/>
              <w:ind w:left="0" w:right="0" w:firstLine="0"/>
              <w:jc w:val="center"/>
            </w:pPr>
            <w:r>
              <w:rPr>
                <w:color w:val="000000"/>
                <w:spacing w:val="0"/>
                <w:w w:val="100"/>
                <w:position w:val="0"/>
                <w:lang w:val="en-US" w:eastAsia="en-US" w:bidi="en-US"/>
              </w:rPr>
              <w:t>ULDB-60A</w:t>
            </w:r>
          </w:p>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140"/>
              <w:jc w:val="left"/>
              <w:rPr>
                <w:sz w:val="40"/>
                <w:szCs w:val="40"/>
              </w:rPr>
            </w:pPr>
            <w:r>
              <w:rPr>
                <w:color w:val="000000"/>
                <w:spacing w:val="0"/>
                <w:w w:val="100"/>
                <w:position w:val="0"/>
                <w:sz w:val="42"/>
                <w:szCs w:val="42"/>
                <w:lang w:val="zh-TW" w:eastAsia="zh-TW" w:bidi="zh-TW"/>
              </w:rPr>
              <w:t xml:space="preserve">双面自动 </w:t>
            </w:r>
            <w:r>
              <w:rPr>
                <w:rFonts w:ascii="Times New Roman" w:hAnsi="Times New Roman" w:eastAsia="Times New Roman" w:cs="Times New Roman"/>
                <w:color w:val="000000"/>
                <w:spacing w:val="0"/>
                <w:w w:val="100"/>
                <w:position w:val="0"/>
                <w:sz w:val="40"/>
                <w:szCs w:val="40"/>
                <w:lang w:val="en-US" w:eastAsia="en-US" w:bidi="en-US"/>
              </w:rPr>
              <w:t>Double side (automatic)</w:t>
            </w:r>
          </w:p>
        </w:tc>
      </w:tr>
      <w:tr>
        <w:tblPrEx>
          <w:tblCellMar>
            <w:top w:w="0" w:type="dxa"/>
            <w:left w:w="10" w:type="dxa"/>
            <w:bottom w:w="0" w:type="dxa"/>
            <w:right w:w="10" w:type="dxa"/>
          </w:tblCellMar>
        </w:tblPrEx>
        <w:trPr>
          <w:trHeight w:val="1785" w:hRule="exact"/>
        </w:trPr>
        <w:tc>
          <w:tcPr>
            <w:tcBorders>
              <w:top w:val="single" w:color="auto" w:sz="4" w:space="0"/>
            </w:tcBorders>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40" w:line="240" w:lineRule="auto"/>
              <w:ind w:left="0" w:right="0" w:firstLine="160"/>
              <w:jc w:val="left"/>
              <w:rPr>
                <w:sz w:val="50"/>
                <w:szCs w:val="50"/>
              </w:rPr>
            </w:pPr>
            <w:r>
              <w:rPr>
                <w:color w:val="000000"/>
                <w:spacing w:val="0"/>
                <w:w w:val="100"/>
                <w:position w:val="0"/>
                <w:sz w:val="50"/>
                <w:szCs w:val="50"/>
                <w:lang w:val="zh-TW" w:eastAsia="zh-TW" w:bidi="zh-TW"/>
              </w:rPr>
              <w:t>油缸最大压力</w:t>
            </w:r>
          </w:p>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Oil pressure (max)</w:t>
            </w:r>
          </w:p>
        </w:tc>
        <w:tc>
          <w:tcPr>
            <w:tcBorders>
              <w:top w:val="single" w:color="auto" w:sz="4" w:space="0"/>
            </w:tcBorders>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30T</w:t>
            </w:r>
          </w:p>
        </w:tc>
        <w:tc>
          <w:tcPr>
            <w:tcBorders>
              <w:top w:val="single" w:color="auto" w:sz="4" w:space="0"/>
            </w:tcBorders>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60T</w:t>
            </w:r>
          </w:p>
        </w:tc>
      </w:tr>
      <w:tr>
        <w:tblPrEx>
          <w:tblCellMar>
            <w:top w:w="0" w:type="dxa"/>
            <w:left w:w="10" w:type="dxa"/>
            <w:bottom w:w="0" w:type="dxa"/>
            <w:right w:w="10" w:type="dxa"/>
          </w:tblCellMar>
        </w:tblPrEx>
        <w:trPr>
          <w:trHeight w:val="1770" w:hRule="exact"/>
        </w:trPr>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435" w:lineRule="exact"/>
              <w:ind w:left="160" w:right="0" w:firstLine="20"/>
              <w:jc w:val="left"/>
              <w:rPr>
                <w:sz w:val="40"/>
                <w:szCs w:val="40"/>
              </w:rPr>
            </w:pPr>
            <w:r>
              <w:rPr>
                <w:color w:val="000000"/>
                <w:spacing w:val="0"/>
                <w:w w:val="100"/>
                <w:position w:val="0"/>
                <w:sz w:val="50"/>
                <w:szCs w:val="50"/>
                <w:lang w:val="zh-TW" w:eastAsia="zh-TW" w:bidi="zh-TW"/>
              </w:rPr>
              <w:t xml:space="preserve">电热片最大发热温度 </w:t>
            </w:r>
            <w:r>
              <w:rPr>
                <w:rFonts w:ascii="Times New Roman" w:hAnsi="Times New Roman" w:eastAsia="Times New Roman" w:cs="Times New Roman"/>
                <w:color w:val="000000"/>
                <w:spacing w:val="0"/>
                <w:w w:val="100"/>
                <w:position w:val="0"/>
                <w:sz w:val="40"/>
                <w:szCs w:val="40"/>
                <w:lang w:val="en-US" w:eastAsia="en-US" w:bidi="en-US"/>
              </w:rPr>
              <w:t>Slice electricity temperature (max)</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200°C</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200°C</w:t>
            </w:r>
          </w:p>
        </w:tc>
      </w:tr>
      <w:tr>
        <w:tblPrEx>
          <w:tblCellMar>
            <w:top w:w="0" w:type="dxa"/>
            <w:left w:w="10" w:type="dxa"/>
            <w:bottom w:w="0" w:type="dxa"/>
            <w:right w:w="10" w:type="dxa"/>
          </w:tblCellMar>
        </w:tblPrEx>
        <w:trPr>
          <w:trHeight w:val="1785" w:hRule="exact"/>
        </w:trPr>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16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6665" w:h="13350" w:wrap="around" w:vAnchor="margin" w:hAnchor="page" w:x="-18651" w:y="32311"/>
              <w:widowControl w:val="0"/>
              <w:shd w:val="clear" w:color="auto" w:fill="auto"/>
              <w:bidi w:val="0"/>
              <w:spacing w:before="0" w:after="0" w:line="218"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4500Kg</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6000Kg</w:t>
            </w:r>
          </w:p>
        </w:tc>
      </w:tr>
      <w:tr>
        <w:tblPrEx>
          <w:tblCellMar>
            <w:top w:w="0" w:type="dxa"/>
            <w:left w:w="10" w:type="dxa"/>
            <w:bottom w:w="0" w:type="dxa"/>
            <w:right w:w="10" w:type="dxa"/>
          </w:tblCellMar>
        </w:tblPrEx>
        <w:trPr>
          <w:trHeight w:val="1770" w:hRule="exact"/>
        </w:trPr>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160"/>
              <w:jc w:val="left"/>
              <w:rPr>
                <w:sz w:val="50"/>
                <w:szCs w:val="50"/>
              </w:rPr>
            </w:pPr>
            <w:r>
              <w:rPr>
                <w:color w:val="000000"/>
                <w:spacing w:val="0"/>
                <w:w w:val="100"/>
                <w:position w:val="0"/>
                <w:sz w:val="50"/>
                <w:szCs w:val="50"/>
                <w:lang w:val="zh-TW" w:eastAsia="zh-TW" w:bidi="zh-TW"/>
              </w:rPr>
              <w:t>最大海绵体积</w:t>
            </w:r>
          </w:p>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Foam capacity (max)</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L2100xW2000xH500mm</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380"/>
              <w:jc w:val="left"/>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L2100xW2000xH500mm</w:t>
            </w:r>
          </w:p>
        </w:tc>
      </w:tr>
      <w:tr>
        <w:tblPrEx>
          <w:tblCellMar>
            <w:top w:w="0" w:type="dxa"/>
            <w:left w:w="10" w:type="dxa"/>
            <w:bottom w:w="0" w:type="dxa"/>
            <w:right w:w="10" w:type="dxa"/>
          </w:tblCellMar>
        </w:tblPrEx>
        <w:trPr>
          <w:trHeight w:val="1785" w:hRule="exact"/>
        </w:trPr>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160"/>
              <w:jc w:val="left"/>
              <w:rPr>
                <w:sz w:val="50"/>
                <w:szCs w:val="50"/>
              </w:rPr>
            </w:pPr>
            <w:r>
              <w:rPr>
                <w:color w:val="000000"/>
                <w:spacing w:val="0"/>
                <w:w w:val="100"/>
                <w:position w:val="0"/>
                <w:sz w:val="50"/>
                <w:szCs w:val="50"/>
                <w:lang w:val="zh-TW" w:eastAsia="zh-TW" w:bidi="zh-TW"/>
              </w:rPr>
              <w:t>最大行程</w:t>
            </w:r>
          </w:p>
          <w:p>
            <w:pPr>
              <w:pStyle w:val="9"/>
              <w:keepNext w:val="0"/>
              <w:keepLines w:val="0"/>
              <w:framePr w:w="16665" w:h="13350" w:wrap="around" w:vAnchor="margin" w:hAnchor="page" w:x="-18651" w:y="32311"/>
              <w:widowControl w:val="0"/>
              <w:shd w:val="clear" w:color="auto" w:fill="auto"/>
              <w:bidi w:val="0"/>
              <w:spacing w:before="0" w:after="0" w:line="218"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Treading distance (max)</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600mm</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600mm</w:t>
            </w:r>
          </w:p>
        </w:tc>
      </w:tr>
      <w:tr>
        <w:tblPrEx>
          <w:tblCellMar>
            <w:top w:w="0" w:type="dxa"/>
            <w:left w:w="10" w:type="dxa"/>
            <w:bottom w:w="0" w:type="dxa"/>
            <w:right w:w="10" w:type="dxa"/>
          </w:tblCellMar>
        </w:tblPrEx>
        <w:trPr>
          <w:trHeight w:val="1740" w:hRule="exact"/>
        </w:trPr>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160"/>
              <w:jc w:val="left"/>
              <w:rPr>
                <w:sz w:val="50"/>
                <w:szCs w:val="50"/>
              </w:rPr>
            </w:pPr>
            <w:r>
              <w:rPr>
                <w:color w:val="000000"/>
                <w:spacing w:val="0"/>
                <w:w w:val="100"/>
                <w:position w:val="0"/>
                <w:sz w:val="50"/>
                <w:szCs w:val="50"/>
                <w:lang w:val="zh-TW" w:eastAsia="zh-TW" w:bidi="zh-TW"/>
              </w:rPr>
              <w:t>机器外形尺寸</w:t>
            </w:r>
          </w:p>
          <w:p>
            <w:pPr>
              <w:pStyle w:val="9"/>
              <w:keepNext w:val="0"/>
              <w:keepLines w:val="0"/>
              <w:framePr w:w="16665" w:h="13350" w:wrap="around" w:vAnchor="margin" w:hAnchor="page" w:x="-18651" w:y="32311"/>
              <w:widowControl w:val="0"/>
              <w:shd w:val="clear" w:color="auto" w:fill="auto"/>
              <w:bidi w:val="0"/>
              <w:spacing w:before="0" w:after="0" w:line="226" w:lineRule="auto"/>
              <w:ind w:left="0" w:right="0" w:firstLine="16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L2500 x W2300 x H3000mm</w:t>
            </w:r>
          </w:p>
        </w:tc>
        <w:tc>
          <w:tcPr>
            <w:shd w:val="clear" w:color="auto" w:fill="FFFFFF"/>
            <w:vAlign w:val="center"/>
          </w:tcPr>
          <w:p>
            <w:pPr>
              <w:pStyle w:val="9"/>
              <w:keepNext w:val="0"/>
              <w:keepLines w:val="0"/>
              <w:framePr w:w="16665" w:h="13350" w:wrap="around" w:vAnchor="margin" w:hAnchor="page" w:x="-18651" w:y="32311"/>
              <w:widowControl w:val="0"/>
              <w:shd w:val="clear" w:color="auto" w:fill="auto"/>
              <w:bidi w:val="0"/>
              <w:spacing w:before="0" w:after="0" w:line="240" w:lineRule="auto"/>
              <w:ind w:left="0" w:right="0" w:firstLine="380"/>
              <w:jc w:val="left"/>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L10000xW3000xH3500mm</w:t>
            </w:r>
          </w:p>
        </w:tc>
      </w:tr>
    </w:tbl>
    <w:p>
      <w:pPr>
        <w:framePr w:w="16665" w:h="13350" w:wrap="around" w:vAnchor="margin" w:hAnchor="page" w:x="-18651" w:y="32311"/>
        <w:widowControl w:val="0"/>
        <w:spacing w:line="1" w:lineRule="exact"/>
      </w:pPr>
    </w:p>
    <w:p>
      <w:pPr>
        <w:pStyle w:val="9"/>
        <w:keepNext w:val="0"/>
        <w:keepLines w:val="0"/>
        <w:framePr w:w="30690" w:h="705" w:wrap="around" w:vAnchor="margin" w:hAnchor="page" w:x="19659" w:y="29611"/>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本机为压形切割机械切割，主要将海绵成波浪状绵。适用于电子、精密仪器、汽车座垫、保健用品以及贵重物件的包</w:t>
      </w:r>
    </w:p>
    <w:p>
      <w:pPr>
        <w:pStyle w:val="9"/>
        <w:keepNext w:val="0"/>
        <w:keepLines w:val="0"/>
        <w:framePr w:w="2070" w:h="705" w:wrap="around" w:vAnchor="margin" w:hAnchor="page" w:x="18489" w:y="30916"/>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装用途。</w:t>
      </w:r>
    </w:p>
    <w:p>
      <w:pPr>
        <w:pStyle w:val="23"/>
        <w:keepNext w:val="0"/>
        <w:keepLines w:val="0"/>
        <w:framePr w:w="31680" w:h="2325" w:wrap="around" w:vAnchor="margin" w:hAnchor="page" w:x="18684" w:y="32371"/>
        <w:widowControl w:val="0"/>
        <w:shd w:val="clear" w:color="auto" w:fill="auto"/>
        <w:bidi w:val="0"/>
        <w:spacing w:before="0" w:after="0" w:line="444" w:lineRule="auto"/>
        <w:ind w:left="0" w:right="0" w:firstLine="940"/>
        <w:jc w:val="both"/>
      </w:pPr>
      <w:r>
        <w:rPr>
          <w:rFonts w:ascii="Times New Roman" w:hAnsi="Times New Roman" w:eastAsia="Times New Roman" w:cs="Times New Roman"/>
          <w:color w:val="000000"/>
          <w:spacing w:val="0"/>
          <w:w w:val="100"/>
          <w:position w:val="0"/>
          <w:lang w:val="en-US" w:eastAsia="en-US" w:bidi="en-US"/>
        </w:rPr>
        <w:t>This machine is mostly used to press the foam into wavy foam, which can be suitable for electric and precision instruments, car cushion, health care supplies' and valuables' packing.</w:t>
      </w:r>
    </w:p>
    <w:p>
      <w:pPr>
        <w:pStyle w:val="35"/>
        <w:keepNext/>
        <w:keepLines/>
        <w:framePr w:w="14325" w:h="930" w:wrap="around" w:vAnchor="margin" w:hAnchor="page" w:x="-1461" w:y="44791"/>
        <w:widowControl w:val="0"/>
        <w:shd w:val="clear" w:color="auto" w:fill="auto"/>
        <w:bidi w:val="0"/>
        <w:spacing w:before="0" w:after="0" w:line="240" w:lineRule="auto"/>
        <w:ind w:left="0" w:right="0" w:firstLine="0"/>
        <w:jc w:val="left"/>
      </w:pPr>
      <w:bookmarkStart w:id="473" w:name="bookmark473"/>
      <w:bookmarkStart w:id="474" w:name="bookmark474"/>
      <w:bookmarkStart w:id="475" w:name="bookmark475"/>
      <w:r>
        <w:rPr>
          <w:rFonts w:ascii="宋体" w:hAnsi="宋体" w:eastAsia="宋体" w:cs="宋体"/>
          <w:color w:val="000000"/>
          <w:spacing w:val="0"/>
          <w:w w:val="100"/>
          <w:position w:val="0"/>
          <w:sz w:val="76"/>
          <w:szCs w:val="76"/>
          <w:lang w:val="en-US" w:eastAsia="en-US" w:bidi="en-US"/>
        </w:rPr>
        <w:t xml:space="preserve">ULDB-60A </w:t>
      </w:r>
      <w:r>
        <w:rPr>
          <w:rFonts w:ascii="宋体" w:hAnsi="宋体" w:eastAsia="宋体" w:cs="宋体"/>
          <w:color w:val="000000"/>
          <w:spacing w:val="0"/>
          <w:w w:val="100"/>
          <w:position w:val="0"/>
          <w:lang w:val="zh-TW" w:eastAsia="zh-TW" w:bidi="zh-TW"/>
        </w:rPr>
        <w:t xml:space="preserve">双面自动 </w:t>
      </w:r>
      <w:r>
        <w:rPr>
          <w:rFonts w:ascii="Times New Roman" w:hAnsi="Times New Roman" w:eastAsia="Times New Roman" w:cs="Times New Roman"/>
          <w:color w:val="000000"/>
          <w:spacing w:val="0"/>
          <w:w w:val="100"/>
          <w:position w:val="0"/>
          <w:lang w:val="en-US" w:eastAsia="en-US" w:bidi="en-US"/>
        </w:rPr>
        <w:t>Double side (automatic)</w:t>
      </w:r>
      <w:bookmarkEnd w:id="473"/>
      <w:bookmarkEnd w:id="474"/>
      <w:bookmarkEnd w:id="475"/>
    </w:p>
    <w:tbl>
      <w:tblPr>
        <w:tblStyle w:val="2"/>
        <w:tblW w:w="0" w:type="auto"/>
        <w:tblInd w:w="0" w:type="dxa"/>
        <w:tblLayout w:type="fixed"/>
        <w:tblCellMar>
          <w:top w:w="0" w:type="dxa"/>
          <w:left w:w="10" w:type="dxa"/>
          <w:bottom w:w="0" w:type="dxa"/>
          <w:right w:w="10" w:type="dxa"/>
        </w:tblCellMar>
      </w:tblPr>
      <w:tblGrid>
        <w:gridCol w:w="9045"/>
        <w:gridCol w:w="11670"/>
        <w:gridCol w:w="11010"/>
      </w:tblGrid>
      <w:tr>
        <w:tblPrEx>
          <w:tblCellMar>
            <w:top w:w="0" w:type="dxa"/>
            <w:left w:w="10" w:type="dxa"/>
            <w:bottom w:w="0" w:type="dxa"/>
            <w:right w:w="10" w:type="dxa"/>
          </w:tblCellMar>
        </w:tblPrEx>
        <w:trPr>
          <w:trHeight w:val="1005" w:hRule="exact"/>
        </w:trPr>
        <w:tc>
          <w:tcPr>
            <w:tcBorders>
              <w:top w:val="single" w:color="auto" w:sz="4" w:space="0"/>
              <w:left w:val="single" w:color="auto" w:sz="4" w:space="0"/>
            </w:tcBorders>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left"/>
            </w:pP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rPr>
                <w:sz w:val="38"/>
                <w:szCs w:val="38"/>
              </w:rPr>
            </w:pPr>
            <w:r>
              <w:rPr>
                <w:rFonts w:ascii="Times New Roman" w:hAnsi="Times New Roman" w:eastAsia="Times New Roman" w:cs="Times New Roman"/>
                <w:color w:val="000000"/>
                <w:spacing w:val="0"/>
                <w:w w:val="100"/>
                <w:position w:val="0"/>
                <w:sz w:val="38"/>
                <w:szCs w:val="38"/>
                <w:lang w:val="en-US" w:eastAsia="en-US" w:bidi="en-US"/>
              </w:rPr>
              <w:t>ULYX-O-2250B</w:t>
            </w:r>
          </w:p>
        </w:tc>
      </w:tr>
      <w:tr>
        <w:tblPrEx>
          <w:tblCellMar>
            <w:top w:w="0" w:type="dxa"/>
            <w:left w:w="10" w:type="dxa"/>
            <w:bottom w:w="0" w:type="dxa"/>
            <w:right w:w="10" w:type="dxa"/>
          </w:tblCellMar>
        </w:tblPrEx>
        <w:trPr>
          <w:trHeight w:val="960" w:hRule="exact"/>
        </w:trPr>
        <w:tc>
          <w:tcPr>
            <w:tcBorders>
              <w:top w:val="single" w:color="auto" w:sz="4" w:space="0"/>
            </w:tcBorders>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最大可切割海绵厚度</w:t>
            </w:r>
          </w:p>
        </w:tc>
        <w:tc>
          <w:tcPr>
            <w:tcBorders>
              <w:top w:val="single" w:color="auto" w:sz="4" w:space="0"/>
            </w:tcBorders>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Maximum cutting thickness</w:t>
            </w:r>
          </w:p>
        </w:tc>
        <w:tc>
          <w:tcPr>
            <w:tcBorders>
              <w:top w:val="single" w:color="auto" w:sz="4" w:space="0"/>
            </w:tcBorders>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300mm</w:t>
            </w:r>
          </w:p>
        </w:tc>
      </w:tr>
      <w:tr>
        <w:tblPrEx>
          <w:tblCellMar>
            <w:top w:w="0" w:type="dxa"/>
            <w:left w:w="10" w:type="dxa"/>
            <w:bottom w:w="0" w:type="dxa"/>
            <w:right w:w="10" w:type="dxa"/>
          </w:tblCellMar>
        </w:tblPrEx>
        <w:trPr>
          <w:trHeight w:val="930" w:hRule="exact"/>
        </w:trPr>
        <w:tc>
          <w:tcPr>
            <w:shd w:val="clear" w:color="auto" w:fill="FFFFFF"/>
            <w:vAlign w:val="bottom"/>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压辐直径</w:t>
            </w:r>
          </w:p>
        </w:tc>
        <w:tc>
          <w:tcPr>
            <w:shd w:val="clear" w:color="auto" w:fill="FFFFFF"/>
            <w:vAlign w:val="bottom"/>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left"/>
            </w:pPr>
            <w:r>
              <w:rPr>
                <w:color w:val="000000"/>
                <w:spacing w:val="0"/>
                <w:w w:val="100"/>
                <w:position w:val="0"/>
                <w:lang w:val="en-US" w:eastAsia="en-US" w:bidi="en-US"/>
              </w:rPr>
              <w:t>Dia. of press roller</w:t>
            </w:r>
          </w:p>
        </w:tc>
        <w:tc>
          <w:tcPr>
            <w:shd w:val="clear" w:color="auto" w:fill="FFFFFF"/>
            <w:vAlign w:val="bottom"/>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0400mm</w:t>
            </w:r>
          </w:p>
        </w:tc>
      </w:tr>
      <w:tr>
        <w:tblPrEx>
          <w:tblCellMar>
            <w:top w:w="0" w:type="dxa"/>
            <w:left w:w="10" w:type="dxa"/>
            <w:bottom w:w="0" w:type="dxa"/>
            <w:right w:w="10" w:type="dxa"/>
          </w:tblCellMar>
        </w:tblPrEx>
        <w:trPr>
          <w:trHeight w:val="945" w:hRule="exact"/>
        </w:trPr>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最大压形宽度</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Profiling width (maximum)</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W2250mm</w:t>
            </w:r>
          </w:p>
        </w:tc>
      </w:tr>
      <w:tr>
        <w:tblPrEx>
          <w:tblCellMar>
            <w:top w:w="0" w:type="dxa"/>
            <w:left w:w="10" w:type="dxa"/>
            <w:bottom w:w="0" w:type="dxa"/>
            <w:right w:w="10" w:type="dxa"/>
          </w:tblCellMar>
        </w:tblPrEx>
        <w:trPr>
          <w:trHeight w:val="945" w:hRule="exact"/>
        </w:trPr>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最大压形深度</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Profiling depth(maximum)</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80mm</w:t>
            </w:r>
          </w:p>
        </w:tc>
      </w:tr>
      <w:tr>
        <w:tblPrEx>
          <w:tblCellMar>
            <w:top w:w="0" w:type="dxa"/>
            <w:left w:w="10" w:type="dxa"/>
            <w:bottom w:w="0" w:type="dxa"/>
            <w:right w:w="10" w:type="dxa"/>
          </w:tblCellMar>
        </w:tblPrEx>
        <w:trPr>
          <w:trHeight w:val="930" w:hRule="exact"/>
        </w:trPr>
        <w:tc>
          <w:tcPr>
            <w:shd w:val="clear" w:color="auto" w:fill="FFFFFF"/>
            <w:vAlign w:val="top"/>
          </w:tcPr>
          <w:p>
            <w:pPr>
              <w:pStyle w:val="9"/>
              <w:keepNext w:val="0"/>
              <w:keepLines w:val="0"/>
              <w:framePr w:w="31725" w:h="10380" w:vSpace="2055" w:wrap="around" w:vAnchor="margin" w:hAnchor="page" w:x="18579" w:y="35296"/>
              <w:widowControl w:val="0"/>
              <w:shd w:val="clear" w:color="auto" w:fill="auto"/>
              <w:bidi w:val="0"/>
              <w:spacing w:before="160" w:after="0" w:line="240" w:lineRule="auto"/>
              <w:ind w:left="2220" w:right="0" w:firstLine="0"/>
              <w:jc w:val="left"/>
              <w:rPr>
                <w:sz w:val="50"/>
                <w:szCs w:val="50"/>
              </w:rPr>
            </w:pPr>
            <w:r>
              <w:rPr>
                <w:color w:val="000000"/>
                <w:spacing w:val="0"/>
                <w:w w:val="100"/>
                <w:position w:val="0"/>
                <w:sz w:val="50"/>
                <w:szCs w:val="50"/>
                <w:lang w:val="zh-TW" w:eastAsia="zh-TW" w:bidi="zh-TW"/>
              </w:rPr>
              <w:t>压形轮轴转速（工作状态）</w:t>
            </w:r>
          </w:p>
        </w:tc>
        <w:tc>
          <w:tcPr>
            <w:shd w:val="clear" w:color="auto" w:fill="FFFFFF"/>
            <w:vAlign w:val="top"/>
          </w:tcPr>
          <w:p>
            <w:pPr>
              <w:pStyle w:val="9"/>
              <w:keepNext w:val="0"/>
              <w:keepLines w:val="0"/>
              <w:framePr w:w="31725" w:h="10380" w:vSpace="2055" w:wrap="around" w:vAnchor="margin" w:hAnchor="page" w:x="18579" w:y="35296"/>
              <w:widowControl w:val="0"/>
              <w:shd w:val="clear" w:color="auto" w:fill="auto"/>
              <w:bidi w:val="0"/>
              <w:spacing w:before="160" w:after="0" w:line="240" w:lineRule="auto"/>
              <w:ind w:left="114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Profiling axletree turning speed(working)</w:t>
            </w:r>
          </w:p>
        </w:tc>
        <w:tc>
          <w:tcPr>
            <w:shd w:val="clear" w:color="auto" w:fill="FFFFFF"/>
            <w:vAlign w:val="top"/>
          </w:tcPr>
          <w:p>
            <w:pPr>
              <w:pStyle w:val="9"/>
              <w:keepNext w:val="0"/>
              <w:keepLines w:val="0"/>
              <w:framePr w:w="31725" w:h="10380" w:vSpace="2055" w:wrap="around" w:vAnchor="margin" w:hAnchor="page" w:x="18579" w:y="35296"/>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0~25r/min</w:t>
            </w:r>
          </w:p>
        </w:tc>
      </w:tr>
      <w:tr>
        <w:tblPrEx>
          <w:tblCellMar>
            <w:top w:w="0" w:type="dxa"/>
            <w:left w:w="10" w:type="dxa"/>
            <w:bottom w:w="0" w:type="dxa"/>
            <w:right w:w="10" w:type="dxa"/>
          </w:tblCellMar>
        </w:tblPrEx>
        <w:trPr>
          <w:trHeight w:val="930" w:hRule="exact"/>
        </w:trPr>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24.19KW</w:t>
            </w:r>
          </w:p>
        </w:tc>
      </w:tr>
      <w:tr>
        <w:tblPrEx>
          <w:tblCellMar>
            <w:top w:w="0" w:type="dxa"/>
            <w:left w:w="10" w:type="dxa"/>
            <w:bottom w:w="0" w:type="dxa"/>
            <w:right w:w="10" w:type="dxa"/>
          </w:tblCellMar>
        </w:tblPrEx>
        <w:trPr>
          <w:trHeight w:val="945" w:hRule="exact"/>
        </w:trPr>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切割速度</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speed</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0~25m/min</w:t>
            </w:r>
          </w:p>
        </w:tc>
      </w:tr>
      <w:tr>
        <w:tblPrEx>
          <w:tblCellMar>
            <w:top w:w="0" w:type="dxa"/>
            <w:left w:w="10" w:type="dxa"/>
            <w:bottom w:w="0" w:type="dxa"/>
            <w:right w:w="10" w:type="dxa"/>
          </w:tblCellMar>
        </w:tblPrEx>
        <w:trPr>
          <w:trHeight w:val="930" w:hRule="exact"/>
        </w:trPr>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刀带长度</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Blade length</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L10600mm</w:t>
            </w:r>
          </w:p>
        </w:tc>
      </w:tr>
      <w:tr>
        <w:tblPrEx>
          <w:tblCellMar>
            <w:top w:w="0" w:type="dxa"/>
            <w:left w:w="10" w:type="dxa"/>
            <w:bottom w:w="0" w:type="dxa"/>
            <w:right w:w="10" w:type="dxa"/>
          </w:tblCellMar>
        </w:tblPrEx>
        <w:trPr>
          <w:trHeight w:val="945" w:hRule="exact"/>
        </w:trPr>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2220" w:right="0" w:firstLine="0"/>
              <w:jc w:val="left"/>
              <w:rPr>
                <w:sz w:val="50"/>
                <w:szCs w:val="50"/>
              </w:rPr>
            </w:pPr>
            <w:r>
              <w:rPr>
                <w:color w:val="000000"/>
                <w:spacing w:val="0"/>
                <w:w w:val="100"/>
                <w:position w:val="0"/>
                <w:sz w:val="50"/>
                <w:szCs w:val="50"/>
                <w:lang w:val="zh-TW" w:eastAsia="zh-TW" w:bidi="zh-TW"/>
              </w:rPr>
              <w:t>机器重量</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1140" w:right="0" w:firstLine="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31725" w:h="10380" w:vSpace="2055" w:wrap="around" w:vAnchor="margin" w:hAnchor="page" w:x="18579" w:y="3529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5000KG</w:t>
            </w:r>
          </w:p>
        </w:tc>
      </w:tr>
      <w:tr>
        <w:tblPrEx>
          <w:tblCellMar>
            <w:top w:w="0" w:type="dxa"/>
            <w:left w:w="10" w:type="dxa"/>
            <w:bottom w:w="0" w:type="dxa"/>
            <w:right w:w="10" w:type="dxa"/>
          </w:tblCellMar>
        </w:tblPrEx>
        <w:trPr>
          <w:trHeight w:val="915" w:hRule="exact"/>
        </w:trPr>
        <w:tc>
          <w:tcPr>
            <w:shd w:val="clear" w:color="auto" w:fill="FFFFFF"/>
            <w:vAlign w:val="top"/>
          </w:tcPr>
          <w:p>
            <w:pPr>
              <w:pStyle w:val="9"/>
              <w:keepNext w:val="0"/>
              <w:keepLines w:val="0"/>
              <w:framePr w:w="31725" w:h="10380" w:vSpace="2055" w:wrap="around" w:vAnchor="margin" w:hAnchor="page" w:x="18579" w:y="35296"/>
              <w:widowControl w:val="0"/>
              <w:shd w:val="clear" w:color="auto" w:fill="auto"/>
              <w:bidi w:val="0"/>
              <w:spacing w:before="120" w:after="0" w:line="240" w:lineRule="auto"/>
              <w:ind w:left="2220" w:right="0" w:firstLine="0"/>
              <w:jc w:val="left"/>
              <w:rPr>
                <w:sz w:val="50"/>
                <w:szCs w:val="50"/>
              </w:rPr>
            </w:pPr>
            <w:r>
              <w:rPr>
                <w:color w:val="000000"/>
                <w:spacing w:val="0"/>
                <w:w w:val="100"/>
                <w:position w:val="0"/>
                <w:sz w:val="50"/>
                <w:szCs w:val="50"/>
                <w:lang w:val="zh-TW" w:eastAsia="zh-TW" w:bidi="zh-TW"/>
              </w:rPr>
              <w:t>机器外形尺寸（长</w:t>
            </w:r>
            <w:r>
              <w:rPr>
                <w:color w:val="000000"/>
                <w:spacing w:val="0"/>
                <w:w w:val="100"/>
                <w:position w:val="0"/>
                <w:sz w:val="44"/>
                <w:szCs w:val="44"/>
                <w:lang w:val="en-US" w:eastAsia="en-US" w:bidi="en-US"/>
              </w:rPr>
              <w:t>x</w:t>
            </w:r>
            <w:r>
              <w:rPr>
                <w:color w:val="000000"/>
                <w:spacing w:val="0"/>
                <w:w w:val="100"/>
                <w:position w:val="0"/>
                <w:sz w:val="50"/>
                <w:szCs w:val="50"/>
                <w:lang w:val="zh-TW" w:eastAsia="zh-TW" w:bidi="zh-TW"/>
              </w:rPr>
              <w:t>宽</w:t>
            </w:r>
            <w:r>
              <w:rPr>
                <w:color w:val="000000"/>
                <w:spacing w:val="0"/>
                <w:w w:val="100"/>
                <w:position w:val="0"/>
                <w:sz w:val="44"/>
                <w:szCs w:val="44"/>
                <w:lang w:val="zh-TW" w:eastAsia="zh-TW" w:bidi="zh-TW"/>
              </w:rPr>
              <w:t>X</w:t>
            </w:r>
            <w:r>
              <w:rPr>
                <w:color w:val="000000"/>
                <w:spacing w:val="0"/>
                <w:w w:val="100"/>
                <w:position w:val="0"/>
                <w:sz w:val="50"/>
                <w:szCs w:val="50"/>
                <w:lang w:val="zh-TW" w:eastAsia="zh-TW" w:bidi="zh-TW"/>
              </w:rPr>
              <w:t>高）</w:t>
            </w:r>
          </w:p>
        </w:tc>
        <w:tc>
          <w:tcPr>
            <w:shd w:val="clear" w:color="auto" w:fill="FFFFFF"/>
            <w:vAlign w:val="top"/>
          </w:tcPr>
          <w:p>
            <w:pPr>
              <w:pStyle w:val="9"/>
              <w:keepNext w:val="0"/>
              <w:keepLines w:val="0"/>
              <w:framePr w:w="31725" w:h="10380" w:vSpace="2055" w:wrap="around" w:vAnchor="margin" w:hAnchor="page" w:x="18579" w:y="35296"/>
              <w:widowControl w:val="0"/>
              <w:shd w:val="clear" w:color="auto" w:fill="auto"/>
              <w:bidi w:val="0"/>
              <w:spacing w:before="180" w:after="0" w:line="240" w:lineRule="auto"/>
              <w:ind w:left="1140" w:right="0" w:firstLine="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size(LxWxH)</w:t>
            </w:r>
          </w:p>
        </w:tc>
        <w:tc>
          <w:tcPr>
            <w:shd w:val="clear" w:color="auto" w:fill="FFFFFF"/>
            <w:vAlign w:val="top"/>
          </w:tcPr>
          <w:p>
            <w:pPr>
              <w:pStyle w:val="9"/>
              <w:keepNext w:val="0"/>
              <w:keepLines w:val="0"/>
              <w:framePr w:w="31725" w:h="10380" w:vSpace="2055" w:wrap="around" w:vAnchor="margin" w:hAnchor="page" w:x="18579" w:y="35296"/>
              <w:widowControl w:val="0"/>
              <w:shd w:val="clear" w:color="auto" w:fill="auto"/>
              <w:bidi w:val="0"/>
              <w:spacing w:before="180" w:after="0" w:line="240" w:lineRule="auto"/>
              <w:ind w:left="0" w:right="0" w:firstLine="0"/>
              <w:jc w:val="center"/>
            </w:pPr>
            <w:r>
              <w:rPr>
                <w:color w:val="000000"/>
                <w:spacing w:val="0"/>
                <w:w w:val="100"/>
                <w:position w:val="0"/>
                <w:lang w:val="en-US" w:eastAsia="en-US" w:bidi="en-US"/>
              </w:rPr>
              <w:t>L5.3xW3.35xH1.9M</w:t>
            </w:r>
          </w:p>
        </w:tc>
      </w:tr>
    </w:tbl>
    <w:p>
      <w:pPr>
        <w:framePr w:w="31725" w:h="10380" w:vSpace="2055" w:wrap="around" w:vAnchor="margin" w:hAnchor="page" w:x="18579" w:y="35296"/>
        <w:widowControl w:val="0"/>
        <w:spacing w:line="1" w:lineRule="exact"/>
      </w:pPr>
    </w:p>
    <w:p>
      <w:pPr>
        <w:pStyle w:val="27"/>
        <w:keepNext w:val="0"/>
        <w:keepLines w:val="0"/>
        <w:framePr w:w="23610" w:h="1350" w:wrap="around" w:vAnchor="margin" w:hAnchor="page" w:x="18624" w:y="4638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50" w:wrap="around" w:vAnchor="margin" w:hAnchor="page" w:x="18624" w:y="4638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31"/>
        <w:keepNext w:val="0"/>
        <w:keepLines w:val="0"/>
        <w:framePr w:w="15075" w:h="585" w:wrap="around" w:vAnchor="margin" w:hAnchor="page" w:x="-1911" w:y="46381"/>
        <w:widowControl w:val="0"/>
        <w:shd w:val="clear" w:color="auto" w:fill="auto"/>
        <w:bidi w:val="0"/>
        <w:spacing w:before="0" w:after="0" w:line="240" w:lineRule="auto"/>
        <w:ind w:left="0" w:right="0" w:firstLine="0"/>
        <w:jc w:val="both"/>
      </w:pPr>
      <w:r>
        <w:rPr>
          <w:color w:val="000000"/>
          <w:spacing w:val="0"/>
          <w:w w:val="100"/>
          <w:position w:val="0"/>
        </w:rPr>
        <w:t>注：以上数据和参数仅供参考，实际技术数据以出厂产品为准。</w:t>
      </w:r>
    </w:p>
    <w:p>
      <w:pPr>
        <w:pStyle w:val="37"/>
        <w:keepNext w:val="0"/>
        <w:keepLines w:val="0"/>
        <w:framePr w:w="23565" w:h="585" w:wrap="around" w:vAnchor="margin" w:hAnchor="page" w:x="-10401" w:y="4716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-11863070</wp:posOffset>
            </wp:positionH>
            <wp:positionV relativeFrom="margin">
              <wp:posOffset>0</wp:posOffset>
            </wp:positionV>
            <wp:extent cx="3552825" cy="1943100"/>
            <wp:effectExtent l="0" t="0" r="9525" b="0"/>
            <wp:wrapNone/>
            <wp:docPr id="387" name="Shape 387"/>
            <wp:cNvGraphicFramePr/>
            <a:graphic xmlns:a="http://schemas.openxmlformats.org/drawingml/2006/main">
              <a:graphicData uri="http://schemas.openxmlformats.org/drawingml/2006/picture">
                <pic:pic xmlns:pic="http://schemas.openxmlformats.org/drawingml/2006/picture">
                  <pic:nvPicPr>
                    <pic:cNvPr id="387" name="Shape 387"/>
                    <pic:cNvPicPr/>
                  </pic:nvPicPr>
                  <pic:blipFill>
                    <a:blip r:embed="rId67"/>
                    <a:stretch>
                      <a:fillRect/>
                    </a:stretch>
                  </pic:blipFill>
                  <pic:spPr>
                    <a:xfrm>
                      <a:off x="0" y="0"/>
                      <a:ext cx="3552825" cy="19431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27189430</wp:posOffset>
            </wp:positionH>
            <wp:positionV relativeFrom="margin">
              <wp:posOffset>38100</wp:posOffset>
            </wp:positionV>
            <wp:extent cx="5286375" cy="1885950"/>
            <wp:effectExtent l="0" t="0" r="9525" b="0"/>
            <wp:wrapNone/>
            <wp:docPr id="389" name="Shape 389"/>
            <wp:cNvGraphicFramePr/>
            <a:graphic xmlns:a="http://schemas.openxmlformats.org/drawingml/2006/main">
              <a:graphicData uri="http://schemas.openxmlformats.org/drawingml/2006/picture">
                <pic:pic xmlns:pic="http://schemas.openxmlformats.org/drawingml/2006/picture">
                  <pic:nvPicPr>
                    <pic:cNvPr id="389" name="Shape 389"/>
                    <pic:cNvPicPr/>
                  </pic:nvPicPr>
                  <pic:blipFill>
                    <a:blip r:embed="rId186"/>
                    <a:stretch>
                      <a:fillRect/>
                    </a:stretch>
                  </pic:blipFill>
                  <pic:spPr>
                    <a:xfrm>
                      <a:off x="0" y="0"/>
                      <a:ext cx="52863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-1099820</wp:posOffset>
            </wp:positionH>
            <wp:positionV relativeFrom="margin">
              <wp:posOffset>6581775</wp:posOffset>
            </wp:positionV>
            <wp:extent cx="9448800" cy="21688425"/>
            <wp:effectExtent l="0" t="0" r="0" b="9525"/>
            <wp:wrapNone/>
            <wp:docPr id="391" name="Shape 391"/>
            <wp:cNvGraphicFramePr/>
            <a:graphic xmlns:a="http://schemas.openxmlformats.org/drawingml/2006/main">
              <a:graphicData uri="http://schemas.openxmlformats.org/drawingml/2006/picture">
                <pic:pic xmlns:pic="http://schemas.openxmlformats.org/drawingml/2006/picture">
                  <pic:nvPicPr>
                    <pic:cNvPr id="391" name="Shape 391"/>
                    <pic:cNvPicPr/>
                  </pic:nvPicPr>
                  <pic:blipFill>
                    <a:blip r:embed="rId187"/>
                    <a:stretch>
                      <a:fillRect/>
                    </a:stretch>
                  </pic:blipFill>
                  <pic:spPr>
                    <a:xfrm>
                      <a:off x="0" y="0"/>
                      <a:ext cx="9448800" cy="216884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11758930</wp:posOffset>
            </wp:positionH>
            <wp:positionV relativeFrom="margin">
              <wp:posOffset>3114675</wp:posOffset>
            </wp:positionV>
            <wp:extent cx="20221575" cy="7496175"/>
            <wp:effectExtent l="0" t="0" r="9525" b="9525"/>
            <wp:wrapNone/>
            <wp:docPr id="393" name="Shape 393"/>
            <wp:cNvGraphicFramePr/>
            <a:graphic xmlns:a="http://schemas.openxmlformats.org/drawingml/2006/main">
              <a:graphicData uri="http://schemas.openxmlformats.org/drawingml/2006/picture">
                <pic:pic xmlns:pic="http://schemas.openxmlformats.org/drawingml/2006/picture">
                  <pic:nvPicPr>
                    <pic:cNvPr id="393" name="Shape 393"/>
                    <pic:cNvPicPr/>
                  </pic:nvPicPr>
                  <pic:blipFill>
                    <a:blip r:embed="rId188"/>
                    <a:stretch>
                      <a:fillRect/>
                    </a:stretch>
                  </pic:blipFill>
                  <pic:spPr>
                    <a:xfrm>
                      <a:off x="0" y="0"/>
                      <a:ext cx="20221575" cy="74961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11758930</wp:posOffset>
            </wp:positionH>
            <wp:positionV relativeFrom="margin">
              <wp:posOffset>10610850</wp:posOffset>
            </wp:positionV>
            <wp:extent cx="20221575" cy="7686675"/>
            <wp:effectExtent l="0" t="0" r="9525" b="9525"/>
            <wp:wrapNone/>
            <wp:docPr id="395" name="Shape 395"/>
            <wp:cNvGraphicFramePr/>
            <a:graphic xmlns:a="http://schemas.openxmlformats.org/drawingml/2006/main">
              <a:graphicData uri="http://schemas.openxmlformats.org/drawingml/2006/picture">
                <pic:pic xmlns:pic="http://schemas.openxmlformats.org/drawingml/2006/picture">
                  <pic:nvPicPr>
                    <pic:cNvPr id="395" name="Shape 395"/>
                    <pic:cNvPicPr/>
                  </pic:nvPicPr>
                  <pic:blipFill>
                    <a:blip r:embed="rId189"/>
                    <a:stretch>
                      <a:fillRect/>
                    </a:stretch>
                  </pic:blipFill>
                  <pic:spPr>
                    <a:xfrm>
                      <a:off x="0" y="0"/>
                      <a:ext cx="20221575" cy="76866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9" w:line="1" w:lineRule="exact"/>
      </w:pPr>
    </w:p>
    <w:p>
      <w:pPr>
        <w:widowControl w:val="0"/>
        <w:spacing w:line="1" w:lineRule="exact"/>
        <w:sectPr>
          <w:footerReference r:id="rId19" w:type="default"/>
          <w:footnotePr>
            <w:numFmt w:val="decimal"/>
          </w:footnotePr>
          <w:pgSz w:w="31680" w:h="31680" w:orient="landscape"/>
          <w:pgMar w:top="0" w:right="0" w:bottom="615" w:left="0" w:header="0" w:footer="3" w:gutter="0"/>
          <w:pgNumType w:start="14"/>
          <w:cols w:space="720" w:num="1"/>
          <w:rtlGutter w:val="0"/>
          <w:docGrid w:linePitch="360" w:charSpace="0"/>
        </w:sectPr>
      </w:pPr>
    </w:p>
    <w:p>
      <w:pPr>
        <w:pStyle w:val="29"/>
        <w:keepNext/>
        <w:keepLines/>
        <w:framePr w:w="17280" w:h="1830" w:wrap="around" w:vAnchor="margin" w:hAnchor="page" w:x="-4041" w:y="616"/>
        <w:widowControl w:val="0"/>
        <w:shd w:val="clear" w:color="auto" w:fill="auto"/>
        <w:bidi w:val="0"/>
        <w:spacing w:before="0" w:after="0" w:line="240" w:lineRule="auto"/>
        <w:ind w:left="0" w:right="0" w:firstLine="0"/>
        <w:jc w:val="left"/>
      </w:pPr>
      <w:bookmarkStart w:id="476" w:name="bookmark476"/>
      <w:bookmarkStart w:id="477" w:name="bookmark477"/>
      <w:bookmarkStart w:id="478" w:name="bookmark478"/>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476"/>
      <w:bookmarkEnd w:id="477"/>
      <w:bookmarkEnd w:id="478"/>
    </w:p>
    <w:p>
      <w:pPr>
        <w:pStyle w:val="13"/>
        <w:keepNext/>
        <w:keepLines/>
        <w:framePr w:w="19920" w:h="1425" w:wrap="around" w:vAnchor="margin" w:hAnchor="page" w:x="18429" w:y="691"/>
        <w:widowControl w:val="0"/>
        <w:shd w:val="clear" w:color="auto" w:fill="auto"/>
        <w:bidi w:val="0"/>
        <w:spacing w:before="0" w:after="0" w:line="240" w:lineRule="auto"/>
        <w:ind w:left="0" w:right="0" w:firstLine="0"/>
        <w:jc w:val="both"/>
        <w:rPr>
          <w:sz w:val="122"/>
          <w:szCs w:val="122"/>
        </w:rPr>
      </w:pPr>
      <w:bookmarkStart w:id="479" w:name="bookmark479"/>
      <w:bookmarkStart w:id="480" w:name="bookmark481"/>
      <w:bookmarkStart w:id="481" w:name="bookmark480"/>
      <w:r>
        <w:rPr>
          <w:rFonts w:ascii="Times New Roman" w:hAnsi="Times New Roman" w:eastAsia="Times New Roman" w:cs="Times New Roman"/>
          <w:b w:val="0"/>
          <w:bCs w:val="0"/>
          <w:color w:val="000000"/>
          <w:spacing w:val="0"/>
          <w:w w:val="100"/>
          <w:position w:val="0"/>
          <w:sz w:val="122"/>
          <w:szCs w:val="122"/>
          <w:shd w:val="clear" w:color="auto" w:fill="FFFFFF"/>
          <w:lang w:val="en-US" w:eastAsia="en-US" w:bidi="en-US"/>
        </w:rPr>
        <w:t>DongGuan U-Long Machinery Co.,Ltd.</w:t>
      </w:r>
      <w:bookmarkEnd w:id="479"/>
      <w:bookmarkEnd w:id="480"/>
      <w:bookmarkEnd w:id="481"/>
    </w:p>
    <w:p>
      <w:pPr>
        <w:pStyle w:val="21"/>
        <w:keepNext/>
        <w:keepLines/>
        <w:framePr w:w="10215" w:h="1350" w:wrap="around" w:vAnchor="margin" w:hAnchor="page" w:x="-18711" w:y="3496"/>
        <w:widowControl w:val="0"/>
        <w:shd w:val="clear" w:color="auto" w:fill="auto"/>
        <w:bidi w:val="0"/>
        <w:spacing w:before="0" w:after="0" w:line="240" w:lineRule="auto"/>
        <w:ind w:left="0" w:right="0" w:firstLine="0"/>
        <w:jc w:val="left"/>
        <w:rPr>
          <w:sz w:val="116"/>
          <w:szCs w:val="116"/>
        </w:rPr>
      </w:pPr>
      <w:bookmarkStart w:id="482" w:name="bookmark482"/>
      <w:bookmarkStart w:id="483" w:name="bookmark484"/>
      <w:bookmarkStart w:id="484" w:name="bookmark483"/>
      <w:r>
        <w:rPr>
          <w:rFonts w:ascii="Times New Roman" w:hAnsi="Times New Roman" w:eastAsia="Times New Roman" w:cs="Times New Roman"/>
          <w:b/>
          <w:bCs/>
          <w:color w:val="EF8519"/>
          <w:spacing w:val="0"/>
          <w:w w:val="100"/>
          <w:position w:val="0"/>
          <w:sz w:val="116"/>
          <w:szCs w:val="116"/>
          <w:lang w:val="en-US" w:eastAsia="en-US" w:bidi="en-US"/>
        </w:rPr>
        <w:t>ULKP-1650/2150</w:t>
      </w:r>
      <w:bookmarkEnd w:id="482"/>
      <w:bookmarkEnd w:id="483"/>
      <w:bookmarkEnd w:id="484"/>
    </w:p>
    <w:p>
      <w:pPr>
        <w:pStyle w:val="9"/>
        <w:keepNext w:val="0"/>
        <w:keepLines w:val="0"/>
        <w:framePr w:w="2025" w:h="945" w:wrap="around" w:vAnchor="margin" w:hAnchor="page" w:x="-7116" w:y="3601"/>
        <w:widowControl w:val="0"/>
        <w:shd w:val="clear" w:color="auto" w:fill="auto"/>
        <w:bidi w:val="0"/>
        <w:spacing w:before="0" w:after="0" w:line="240" w:lineRule="auto"/>
        <w:ind w:left="0" w:right="0" w:firstLine="0"/>
        <w:jc w:val="both"/>
        <w:rPr>
          <w:sz w:val="80"/>
          <w:szCs w:val="80"/>
        </w:rPr>
      </w:pPr>
      <w:r>
        <w:rPr>
          <w:rFonts w:ascii="Times New Roman" w:hAnsi="Times New Roman" w:eastAsia="Times New Roman" w:cs="Times New Roman"/>
          <w:b/>
          <w:bCs/>
          <w:color w:val="000000"/>
          <w:spacing w:val="0"/>
          <w:w w:val="100"/>
          <w:position w:val="0"/>
          <w:sz w:val="80"/>
          <w:szCs w:val="80"/>
          <w:shd w:val="clear" w:color="auto" w:fill="FFFFFF"/>
          <w:lang w:val="en-US" w:eastAsia="en-US" w:bidi="en-US"/>
        </w:rPr>
        <w:t>NEW</w:t>
      </w:r>
    </w:p>
    <w:p>
      <w:pPr>
        <w:pStyle w:val="37"/>
        <w:keepNext w:val="0"/>
        <w:keepLines w:val="0"/>
        <w:framePr w:w="1680" w:h="765" w:wrap="around" w:vAnchor="margin" w:hAnchor="page" w:x="10224" w:y="4111"/>
        <w:widowControl w:val="0"/>
        <w:shd w:val="clear" w:color="auto" w:fill="auto"/>
        <w:bidi w:val="0"/>
        <w:spacing w:before="0" w:after="0" w:line="240" w:lineRule="auto"/>
        <w:ind w:left="0" w:right="0" w:firstLine="640"/>
        <w:jc w:val="left"/>
      </w:pPr>
      <w:r>
        <w:rPr>
          <w:color w:val="594C45"/>
          <w:spacing w:val="0"/>
          <w:w w:val="100"/>
          <w:position w:val="0"/>
          <w:lang w:val="en-US" w:eastAsia="en-US" w:bidi="en-US"/>
        </w:rPr>
        <w:t>-P</w:t>
      </w:r>
    </w:p>
    <w:p>
      <w:pPr>
        <w:pStyle w:val="9"/>
        <w:keepNext w:val="0"/>
        <w:keepLines w:val="0"/>
        <w:framePr w:w="1680" w:h="765" w:wrap="around" w:vAnchor="margin" w:hAnchor="page" w:x="10224" w:y="411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实用新型专</w:t>
      </w:r>
      <w:r>
        <w:rPr>
          <w:color w:val="000000"/>
          <w:spacing w:val="0"/>
          <w:w w:val="100"/>
          <w:position w:val="0"/>
          <w:sz w:val="24"/>
          <w:szCs w:val="24"/>
          <w:lang w:val="zh-CN" w:eastAsia="zh-CN" w:bidi="zh-CN"/>
        </w:rPr>
        <w:t>利证书</w:t>
      </w:r>
    </w:p>
    <w:p>
      <w:pPr>
        <w:pStyle w:val="21"/>
        <w:keepNext/>
        <w:keepLines/>
        <w:framePr w:w="6690" w:h="1350" w:wrap="around" w:vAnchor="margin" w:hAnchor="page" w:x="18444" w:y="3376"/>
        <w:widowControl w:val="0"/>
        <w:shd w:val="clear" w:color="auto" w:fill="auto"/>
        <w:bidi w:val="0"/>
        <w:spacing w:before="0" w:after="0" w:line="240" w:lineRule="auto"/>
        <w:ind w:left="0" w:right="0" w:firstLine="0"/>
        <w:jc w:val="left"/>
        <w:rPr>
          <w:sz w:val="116"/>
          <w:szCs w:val="116"/>
        </w:rPr>
      </w:pPr>
      <w:bookmarkStart w:id="485" w:name="bookmark486"/>
      <w:bookmarkStart w:id="486" w:name="bookmark485"/>
      <w:bookmarkStart w:id="487" w:name="bookmark487"/>
      <w:r>
        <w:rPr>
          <w:rFonts w:ascii="Times New Roman" w:hAnsi="Times New Roman" w:eastAsia="Times New Roman" w:cs="Times New Roman"/>
          <w:b/>
          <w:bCs/>
          <w:color w:val="EF8519"/>
          <w:spacing w:val="0"/>
          <w:w w:val="100"/>
          <w:position w:val="0"/>
          <w:sz w:val="116"/>
          <w:szCs w:val="116"/>
          <w:lang w:val="en-US" w:eastAsia="en-US" w:bidi="en-US"/>
        </w:rPr>
        <w:t>ULFJJ-2150</w:t>
      </w:r>
      <w:bookmarkEnd w:id="485"/>
      <w:bookmarkEnd w:id="486"/>
      <w:bookmarkEnd w:id="487"/>
    </w:p>
    <w:p>
      <w:pPr>
        <w:pStyle w:val="35"/>
        <w:keepNext/>
        <w:keepLines/>
        <w:framePr w:w="11835" w:h="1020" w:wrap="around" w:vAnchor="margin" w:hAnchor="page" w:x="-18741" w:y="4891"/>
        <w:widowControl w:val="0"/>
        <w:shd w:val="clear" w:color="auto" w:fill="auto"/>
        <w:bidi w:val="0"/>
        <w:spacing w:before="0" w:after="0" w:line="240" w:lineRule="auto"/>
        <w:ind w:left="0" w:right="0" w:firstLine="0"/>
        <w:jc w:val="both"/>
      </w:pPr>
      <w:bookmarkStart w:id="488" w:name="bookmark489"/>
      <w:bookmarkStart w:id="489" w:name="bookmark488"/>
      <w:bookmarkStart w:id="490" w:name="bookmark490"/>
      <w:r>
        <w:rPr>
          <w:rFonts w:ascii="宋体" w:hAnsi="宋体" w:eastAsia="宋体" w:cs="宋体"/>
          <w:spacing w:val="0"/>
          <w:w w:val="100"/>
          <w:position w:val="0"/>
          <w:sz w:val="86"/>
          <w:szCs w:val="86"/>
          <w:lang w:val="zh-TW" w:eastAsia="zh-TW" w:bidi="zh-TW"/>
        </w:rPr>
        <w:t xml:space="preserve">海绵开片机 </w:t>
      </w:r>
      <w:r>
        <w:rPr>
          <w:rFonts w:ascii="Times New Roman" w:hAnsi="Times New Roman" w:eastAsia="Times New Roman" w:cs="Times New Roman"/>
          <w:spacing w:val="0"/>
          <w:w w:val="100"/>
          <w:position w:val="0"/>
          <w:lang w:val="en-US" w:eastAsia="en-US" w:bidi="en-US"/>
        </w:rPr>
        <w:t>Foam Slice Machine</w:t>
      </w:r>
      <w:bookmarkEnd w:id="488"/>
      <w:bookmarkEnd w:id="489"/>
      <w:bookmarkEnd w:id="490"/>
    </w:p>
    <w:p>
      <w:pPr>
        <w:pStyle w:val="11"/>
        <w:keepNext/>
        <w:keepLines/>
        <w:framePr w:w="6750" w:h="990" w:wrap="around" w:vAnchor="margin" w:hAnchor="page" w:x="18474" w:y="4891"/>
        <w:widowControl w:val="0"/>
        <w:shd w:val="clear" w:color="auto" w:fill="auto"/>
        <w:bidi w:val="0"/>
        <w:spacing w:before="0" w:after="0" w:line="240" w:lineRule="auto"/>
        <w:ind w:left="0" w:right="0" w:firstLine="0"/>
        <w:jc w:val="right"/>
        <w:rPr>
          <w:sz w:val="86"/>
          <w:szCs w:val="86"/>
        </w:rPr>
      </w:pPr>
      <w:bookmarkStart w:id="491" w:name="bookmark492"/>
      <w:bookmarkStart w:id="492" w:name="bookmark493"/>
      <w:bookmarkStart w:id="493" w:name="bookmark491"/>
      <w:r>
        <w:rPr>
          <w:rFonts w:ascii="宋体" w:hAnsi="宋体" w:eastAsia="宋体" w:cs="宋体"/>
          <w:spacing w:val="0"/>
          <w:w w:val="100"/>
          <w:position w:val="0"/>
          <w:sz w:val="86"/>
          <w:szCs w:val="86"/>
          <w:lang w:val="zh-TW" w:eastAsia="zh-TW" w:bidi="zh-TW"/>
        </w:rPr>
        <w:t>海绵放绵复卷机</w:t>
      </w:r>
      <w:bookmarkEnd w:id="491"/>
      <w:bookmarkEnd w:id="492"/>
      <w:bookmarkEnd w:id="493"/>
    </w:p>
    <w:p>
      <w:pPr>
        <w:pStyle w:val="31"/>
        <w:keepNext w:val="0"/>
        <w:keepLines w:val="0"/>
        <w:framePr w:w="8175" w:h="8640" w:wrap="around" w:vAnchor="margin" w:hAnchor="page" w:x="-18726" w:y="6136"/>
        <w:widowControl w:val="0"/>
        <w:shd w:val="clear" w:color="auto" w:fill="auto"/>
        <w:bidi w:val="0"/>
        <w:spacing w:before="0" w:after="260" w:line="1000" w:lineRule="exact"/>
        <w:ind w:left="0" w:right="0" w:firstLine="1080"/>
        <w:jc w:val="both"/>
      </w:pPr>
      <w:r>
        <w:rPr>
          <w:color w:val="000000"/>
          <w:spacing w:val="0"/>
          <w:w w:val="100"/>
          <w:position w:val="0"/>
        </w:rPr>
        <w:t>该机主要用于对厚度不标准的 海绵、海绵顶皮及底皮等进行分片 切割，大幅提高海绵成品率，为海 绵厂家创造更大经济效益。</w:t>
      </w:r>
    </w:p>
    <w:p>
      <w:pPr>
        <w:pStyle w:val="37"/>
        <w:keepNext w:val="0"/>
        <w:keepLines w:val="0"/>
        <w:framePr w:w="8175" w:h="8640" w:wrap="around" w:vAnchor="margin" w:hAnchor="page" w:x="-18726" w:y="6136"/>
        <w:widowControl w:val="0"/>
        <w:shd w:val="clear" w:color="auto" w:fill="auto"/>
        <w:bidi w:val="0"/>
        <w:spacing w:before="0" w:after="0" w:line="726" w:lineRule="exact"/>
        <w:ind w:left="0" w:right="0" w:firstLine="560"/>
        <w:jc w:val="both"/>
      </w:pPr>
      <w:r>
        <w:rPr>
          <w:color w:val="000000"/>
          <w:spacing w:val="0"/>
          <w:w w:val="100"/>
          <w:position w:val="0"/>
          <w:lang w:val="en-US" w:eastAsia="en-US" w:bidi="en-US"/>
        </w:rPr>
        <w:t>This machine is mostly used to cut the foam of non-standard thickness, and the top or bottom part of the foam. It will significantly improve the foam yield and create more economic benefits for the</w:t>
      </w:r>
    </w:p>
    <w:p>
      <w:pPr>
        <w:pStyle w:val="35"/>
        <w:keepNext/>
        <w:keepLines/>
        <w:framePr w:w="9750" w:h="975" w:wrap="around" w:vAnchor="margin" w:hAnchor="page" w:x="18474" w:y="5926"/>
        <w:widowControl w:val="0"/>
        <w:shd w:val="clear" w:color="auto" w:fill="auto"/>
        <w:bidi w:val="0"/>
        <w:spacing w:before="0" w:after="0" w:line="240" w:lineRule="auto"/>
        <w:ind w:left="-20" w:right="0" w:firstLine="0"/>
        <w:jc w:val="center"/>
        <w:rPr>
          <w:sz w:val="76"/>
          <w:szCs w:val="76"/>
        </w:rPr>
      </w:pPr>
      <w:bookmarkStart w:id="494" w:name="bookmark495"/>
      <w:bookmarkStart w:id="495" w:name="bookmark496"/>
      <w:bookmarkStart w:id="496" w:name="bookmark494"/>
      <w:r>
        <w:rPr>
          <w:rFonts w:ascii="宋体" w:hAnsi="宋体" w:eastAsia="宋体" w:cs="宋体"/>
          <w:spacing w:val="0"/>
          <w:w w:val="100"/>
          <w:position w:val="0"/>
          <w:sz w:val="76"/>
          <w:szCs w:val="76"/>
          <w:lang w:val="en-US" w:eastAsia="en-US" w:bidi="en-US"/>
        </w:rPr>
        <w:t>Foam Rewinding Machine</w:t>
      </w:r>
      <w:bookmarkEnd w:id="494"/>
      <w:bookmarkEnd w:id="495"/>
      <w:bookmarkEnd w:id="496"/>
    </w:p>
    <w:p>
      <w:pPr>
        <w:pStyle w:val="31"/>
        <w:keepNext w:val="0"/>
        <w:keepLines w:val="0"/>
        <w:framePr w:w="13020" w:h="600" w:wrap="around" w:vAnchor="margin" w:hAnchor="page" w:x="19419" w:y="7966"/>
        <w:widowControl w:val="0"/>
        <w:shd w:val="clear" w:color="auto" w:fill="auto"/>
        <w:bidi w:val="0"/>
        <w:spacing w:before="0" w:after="0" w:line="240" w:lineRule="auto"/>
        <w:ind w:left="0" w:right="0" w:firstLine="0"/>
        <w:jc w:val="both"/>
      </w:pPr>
      <w:r>
        <w:rPr>
          <w:color w:val="000000"/>
          <w:spacing w:val="0"/>
          <w:w w:val="100"/>
          <w:position w:val="0"/>
        </w:rPr>
        <w:t>本机主要用于经过数控异形切割机</w:t>
      </w:r>
      <w:r>
        <w:rPr>
          <w:color w:val="000000"/>
          <w:spacing w:val="0"/>
          <w:w w:val="100"/>
          <w:position w:val="0"/>
          <w:sz w:val="44"/>
          <w:szCs w:val="44"/>
          <w:lang w:val="en-US" w:eastAsia="en-US" w:bidi="en-US"/>
        </w:rPr>
        <w:t>(CNC)</w:t>
      </w:r>
      <w:r>
        <w:rPr>
          <w:color w:val="000000"/>
          <w:spacing w:val="0"/>
          <w:w w:val="100"/>
          <w:position w:val="0"/>
        </w:rPr>
        <w:t>螺旋切割后的无限</w:t>
      </w:r>
    </w:p>
    <w:p>
      <w:pPr>
        <w:pStyle w:val="31"/>
        <w:keepNext w:val="0"/>
        <w:keepLines w:val="0"/>
        <w:framePr w:w="13920" w:h="585" w:wrap="around" w:vAnchor="margin" w:hAnchor="page" w:x="18489" w:y="9151"/>
        <w:widowControl w:val="0"/>
        <w:shd w:val="clear" w:color="auto" w:fill="auto"/>
        <w:bidi w:val="0"/>
        <w:spacing w:before="0" w:after="0" w:line="240" w:lineRule="auto"/>
        <w:ind w:left="0" w:right="0" w:firstLine="0"/>
        <w:jc w:val="both"/>
      </w:pPr>
      <w:r>
        <w:rPr>
          <w:color w:val="000000"/>
          <w:spacing w:val="0"/>
          <w:w w:val="100"/>
          <w:position w:val="0"/>
        </w:rPr>
        <w:t>长方形泡绵的复卷工作，采用电动调节，气动助力。操作简单，减</w:t>
      </w:r>
    </w:p>
    <w:p>
      <w:pPr>
        <w:pStyle w:val="31"/>
        <w:keepNext w:val="0"/>
        <w:keepLines w:val="0"/>
        <w:framePr w:w="9330" w:h="585" w:wrap="around" w:vAnchor="margin" w:hAnchor="page" w:x="18474" w:y="10306"/>
        <w:widowControl w:val="0"/>
        <w:shd w:val="clear" w:color="auto" w:fill="auto"/>
        <w:bidi w:val="0"/>
        <w:spacing w:before="0" w:after="0" w:line="240" w:lineRule="auto"/>
        <w:ind w:left="0" w:right="0" w:firstLine="0"/>
        <w:jc w:val="left"/>
      </w:pPr>
      <w:r>
        <w:rPr>
          <w:color w:val="000000"/>
          <w:spacing w:val="0"/>
          <w:w w:val="100"/>
          <w:position w:val="0"/>
        </w:rPr>
        <w:t>少工作空间，大量节省人力，提高生产效率。</w:t>
      </w:r>
    </w:p>
    <w:tbl>
      <w:tblPr>
        <w:tblStyle w:val="2"/>
        <w:tblW w:w="0" w:type="auto"/>
        <w:tblInd w:w="0" w:type="dxa"/>
        <w:tblLayout w:type="fixed"/>
        <w:tblCellMar>
          <w:top w:w="0" w:type="dxa"/>
          <w:left w:w="10" w:type="dxa"/>
          <w:bottom w:w="0" w:type="dxa"/>
          <w:right w:w="10" w:type="dxa"/>
        </w:tblCellMar>
      </w:tblPr>
      <w:tblGrid>
        <w:gridCol w:w="4320"/>
        <w:gridCol w:w="7980"/>
        <w:gridCol w:w="9795"/>
        <w:gridCol w:w="9645"/>
      </w:tblGrid>
      <w:tr>
        <w:tblPrEx>
          <w:tblCellMar>
            <w:top w:w="0" w:type="dxa"/>
            <w:left w:w="10" w:type="dxa"/>
            <w:bottom w:w="0" w:type="dxa"/>
            <w:right w:w="10" w:type="dxa"/>
          </w:tblCellMar>
        </w:tblPrEx>
        <w:trPr>
          <w:trHeight w:val="1005" w:hRule="exact"/>
        </w:trPr>
        <w:tc>
          <w:tcPr>
            <w:tcBorders>
              <w:top w:val="single" w:color="auto" w:sz="4" w:space="0"/>
              <w:left w:val="single" w:color="auto" w:sz="4" w:space="0"/>
            </w:tcBorders>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型号</w:t>
            </w:r>
          </w:p>
        </w:tc>
        <w:tc>
          <w:tcPr>
            <w:tcBorders>
              <w:top w:val="single" w:color="auto" w:sz="4" w:space="0"/>
            </w:tcBorders>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ULKP-1650</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ULKP-2150</w:t>
            </w:r>
          </w:p>
        </w:tc>
      </w:tr>
      <w:tr>
        <w:tblPrEx>
          <w:tblCellMar>
            <w:top w:w="0" w:type="dxa"/>
            <w:left w:w="10" w:type="dxa"/>
            <w:bottom w:w="0" w:type="dxa"/>
            <w:right w:w="10" w:type="dxa"/>
          </w:tblCellMar>
        </w:tblPrEx>
        <w:trPr>
          <w:trHeight w:val="1080" w:hRule="exact"/>
        </w:trPr>
        <w:tc>
          <w:tcPr>
            <w:tcBorders>
              <w:top w:val="single" w:color="auto" w:sz="4" w:space="0"/>
            </w:tcBorders>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切片尺寸</w:t>
            </w:r>
          </w:p>
        </w:tc>
        <w:tc>
          <w:tcPr>
            <w:tcBorders>
              <w:top w:val="single" w:color="auto" w:sz="4" w:space="0"/>
            </w:tcBorders>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Foam slice size</w:t>
            </w:r>
          </w:p>
        </w:tc>
        <w:tc>
          <w:tcPr>
            <w:tcBorders>
              <w:top w:val="single" w:color="auto" w:sz="4" w:space="0"/>
            </w:tcBorders>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W1650mm</w:t>
            </w:r>
          </w:p>
        </w:tc>
        <w:tc>
          <w:tcPr>
            <w:tcBorders>
              <w:top w:val="single" w:color="auto" w:sz="4" w:space="0"/>
            </w:tcBorders>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w:t>
            </w:r>
          </w:p>
        </w:tc>
      </w:tr>
      <w:tr>
        <w:tblPrEx>
          <w:tblCellMar>
            <w:top w:w="0" w:type="dxa"/>
            <w:left w:w="10" w:type="dxa"/>
            <w:bottom w:w="0" w:type="dxa"/>
            <w:right w:w="10" w:type="dxa"/>
          </w:tblCellMar>
        </w:tblPrEx>
        <w:trPr>
          <w:trHeight w:val="1035" w:hRule="exact"/>
        </w:trPr>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切片厚度</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Slice thickness</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2~200mm</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2-200mm</w:t>
            </w:r>
          </w:p>
        </w:tc>
      </w:tr>
      <w:tr>
        <w:tblPrEx>
          <w:tblCellMar>
            <w:top w:w="0" w:type="dxa"/>
            <w:left w:w="10" w:type="dxa"/>
            <w:bottom w:w="0" w:type="dxa"/>
            <w:right w:w="10" w:type="dxa"/>
          </w:tblCellMar>
        </w:tblPrEx>
        <w:trPr>
          <w:trHeight w:val="1050" w:hRule="exact"/>
        </w:trPr>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切片速度</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Slice speed</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0-30m/min</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0~30m/min</w:t>
            </w:r>
          </w:p>
        </w:tc>
      </w:tr>
      <w:tr>
        <w:tblPrEx>
          <w:tblCellMar>
            <w:top w:w="0" w:type="dxa"/>
            <w:left w:w="10" w:type="dxa"/>
            <w:bottom w:w="0" w:type="dxa"/>
            <w:right w:w="10" w:type="dxa"/>
          </w:tblCellMar>
        </w:tblPrEx>
        <w:trPr>
          <w:trHeight w:val="1050" w:hRule="exact"/>
        </w:trPr>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刀带长度</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Blade Length</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8700mm</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9700mm</w:t>
            </w:r>
          </w:p>
        </w:tc>
      </w:tr>
      <w:tr>
        <w:tblPrEx>
          <w:tblCellMar>
            <w:top w:w="0" w:type="dxa"/>
            <w:left w:w="10" w:type="dxa"/>
            <w:bottom w:w="0" w:type="dxa"/>
            <w:right w:w="10" w:type="dxa"/>
          </w:tblCellMar>
        </w:tblPrEx>
        <w:trPr>
          <w:trHeight w:val="1050" w:hRule="exact"/>
        </w:trPr>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8.52Kw</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8.52Kw</w:t>
            </w:r>
          </w:p>
        </w:tc>
      </w:tr>
      <w:tr>
        <w:tblPrEx>
          <w:tblCellMar>
            <w:top w:w="0" w:type="dxa"/>
            <w:left w:w="10" w:type="dxa"/>
            <w:bottom w:w="0" w:type="dxa"/>
            <w:right w:w="10" w:type="dxa"/>
          </w:tblCellMar>
        </w:tblPrEx>
        <w:trPr>
          <w:trHeight w:val="1050" w:hRule="exact"/>
        </w:trPr>
        <w:tc>
          <w:tcPr>
            <w:shd w:val="clear" w:color="auto" w:fill="FFFFFF"/>
            <w:vAlign w:val="bottom"/>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620"/>
              <w:jc w:val="left"/>
              <w:rPr>
                <w:sz w:val="50"/>
                <w:szCs w:val="50"/>
              </w:rPr>
            </w:pPr>
            <w:r>
              <w:rPr>
                <w:b/>
                <w:bCs/>
                <w:color w:val="000000"/>
                <w:spacing w:val="0"/>
                <w:w w:val="100"/>
                <w:position w:val="0"/>
                <w:sz w:val="50"/>
                <w:szCs w:val="50"/>
                <w:lang w:val="zh-TW" w:eastAsia="zh-TW" w:bidi="zh-TW"/>
              </w:rPr>
              <w:t>机器重量</w:t>
            </w:r>
          </w:p>
        </w:tc>
        <w:tc>
          <w:tcPr>
            <w:shd w:val="clear" w:color="auto" w:fill="FFFFFF"/>
            <w:vAlign w:val="bottom"/>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Machine weight</w:t>
            </w:r>
          </w:p>
        </w:tc>
        <w:tc>
          <w:tcPr>
            <w:shd w:val="clear" w:color="auto" w:fill="FFFFFF"/>
            <w:vAlign w:val="bottom"/>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1500Kg</w:t>
            </w:r>
          </w:p>
        </w:tc>
        <w:tc>
          <w:tcPr>
            <w:shd w:val="clear" w:color="auto" w:fill="FFFFFF"/>
            <w:vAlign w:val="bottom"/>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2000Kg</w:t>
            </w:r>
          </w:p>
        </w:tc>
      </w:tr>
      <w:tr>
        <w:tblPrEx>
          <w:tblCellMar>
            <w:top w:w="0" w:type="dxa"/>
            <w:left w:w="10" w:type="dxa"/>
            <w:bottom w:w="0" w:type="dxa"/>
            <w:right w:w="10" w:type="dxa"/>
          </w:tblCellMar>
        </w:tblPrEx>
        <w:trPr>
          <w:trHeight w:val="1020" w:hRule="exact"/>
        </w:trPr>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62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Machine external size</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L3800xW1200xH 1400mm</w:t>
            </w:r>
          </w:p>
        </w:tc>
        <w:tc>
          <w:tcPr>
            <w:shd w:val="clear" w:color="auto" w:fill="FFFFFF"/>
            <w:vAlign w:val="center"/>
          </w:tcPr>
          <w:p>
            <w:pPr>
              <w:pStyle w:val="9"/>
              <w:keepNext w:val="0"/>
              <w:keepLines w:val="0"/>
              <w:framePr w:w="31740" w:h="8340" w:hSpace="45" w:vSpace="1065" w:wrap="around" w:vAnchor="margin" w:hAnchor="page" w:x="-18636" w:y="1590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L4300xW1200xH1400mm</w:t>
            </w:r>
          </w:p>
        </w:tc>
      </w:tr>
    </w:tbl>
    <w:p>
      <w:pPr>
        <w:framePr w:w="31740" w:h="8340" w:hSpace="45" w:vSpace="1065" w:wrap="around" w:vAnchor="margin" w:hAnchor="page" w:x="-18636" w:y="15901"/>
        <w:widowControl w:val="0"/>
        <w:spacing w:line="1" w:lineRule="exact"/>
      </w:pPr>
    </w:p>
    <w:p>
      <w:pPr>
        <w:pStyle w:val="27"/>
        <w:keepNext w:val="0"/>
        <w:keepLines w:val="0"/>
        <w:framePr w:w="3705" w:h="510" w:wrap="around" w:vAnchor="margin" w:hAnchor="page" w:x="-18681" w:y="1483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manufacturers.</w:t>
      </w:r>
    </w:p>
    <w:p>
      <w:pPr>
        <w:pStyle w:val="37"/>
        <w:keepNext w:val="0"/>
        <w:keepLines w:val="0"/>
        <w:framePr w:w="13590" w:h="6270" w:wrap="around" w:vAnchor="margin" w:hAnchor="page" w:x="18504" w:y="11401"/>
        <w:widowControl w:val="0"/>
        <w:shd w:val="clear" w:color="auto" w:fill="auto"/>
        <w:bidi w:val="0"/>
        <w:spacing w:before="0" w:after="1160" w:line="870" w:lineRule="exact"/>
        <w:ind w:left="0" w:right="0" w:firstLine="660"/>
        <w:jc w:val="both"/>
      </w:pPr>
      <w:r>
        <w:rPr>
          <w:color w:val="000000"/>
          <w:spacing w:val="0"/>
          <w:w w:val="100"/>
          <w:position w:val="0"/>
          <w:lang w:val="en-US" w:eastAsia="en-US" w:bidi="en-US"/>
        </w:rPr>
        <w:t>This machine is mainly used for the continuous rolling of square foam spiral cut by CNC special-shaped cutting machine. It adopts electrical adjustment, pneumatic booster, with simple operation, less labor force, high efficiency.</w:t>
      </w:r>
    </w:p>
    <w:p>
      <w:pPr>
        <w:pStyle w:val="23"/>
        <w:keepNext w:val="0"/>
        <w:keepLines w:val="0"/>
        <w:framePr w:w="13590" w:h="6270" w:wrap="around" w:vAnchor="margin" w:hAnchor="page" w:x="18504" w:y="11401"/>
        <w:widowControl w:val="0"/>
        <w:shd w:val="clear" w:color="auto" w:fill="auto"/>
        <w:tabs>
          <w:tab w:val="left" w:pos="4725"/>
        </w:tabs>
        <w:bidi w:val="0"/>
        <w:spacing w:before="0" w:after="0" w:line="240" w:lineRule="auto"/>
        <w:ind w:left="0" w:right="0" w:firstLine="0"/>
        <w:jc w:val="right"/>
      </w:pPr>
      <w:r>
        <w:rPr>
          <w:rFonts w:ascii="宋体" w:hAnsi="宋体" w:eastAsia="宋体" w:cs="宋体"/>
          <w:color w:val="224095"/>
          <w:spacing w:val="0"/>
          <w:w w:val="100"/>
          <w:position w:val="0"/>
          <w:sz w:val="54"/>
          <w:szCs w:val="54"/>
          <w:lang w:val="zh-TW" w:eastAsia="zh-TW" w:bidi="zh-TW"/>
        </w:rPr>
        <w:t>主要技术参数：</w:t>
      </w:r>
      <w:r>
        <w:rPr>
          <w:rFonts w:ascii="宋体" w:hAnsi="宋体" w:eastAsia="宋体" w:cs="宋体"/>
          <w:color w:val="224095"/>
          <w:spacing w:val="0"/>
          <w:w w:val="100"/>
          <w:position w:val="0"/>
          <w:sz w:val="54"/>
          <w:szCs w:val="54"/>
          <w:lang w:val="zh-TW" w:eastAsia="zh-TW" w:bidi="zh-TW"/>
        </w:rPr>
        <w:tab/>
      </w:r>
      <w:r>
        <w:rPr>
          <w:rFonts w:ascii="Times New Roman" w:hAnsi="Times New Roman" w:eastAsia="Times New Roman" w:cs="Times New Roman"/>
          <w:color w:val="000000"/>
          <w:spacing w:val="0"/>
          <w:w w:val="100"/>
          <w:position w:val="0"/>
          <w:lang w:val="en-US" w:eastAsia="en-US" w:bidi="en-US"/>
        </w:rPr>
        <w:t>Main Technical Specification</w:t>
      </w:r>
    </w:p>
    <w:tbl>
      <w:tblPr>
        <w:tblStyle w:val="2"/>
        <w:tblW w:w="0" w:type="auto"/>
        <w:tblInd w:w="0" w:type="dxa"/>
        <w:tblLayout w:type="fixed"/>
        <w:tblCellMar>
          <w:top w:w="0" w:type="dxa"/>
          <w:left w:w="10" w:type="dxa"/>
          <w:bottom w:w="0" w:type="dxa"/>
          <w:right w:w="10" w:type="dxa"/>
        </w:tblCellMar>
      </w:tblPr>
      <w:tblGrid>
        <w:gridCol w:w="4770"/>
        <w:gridCol w:w="11790"/>
        <w:gridCol w:w="15150"/>
      </w:tblGrid>
      <w:tr>
        <w:tblPrEx>
          <w:tblCellMar>
            <w:top w:w="0" w:type="dxa"/>
            <w:left w:w="10" w:type="dxa"/>
            <w:bottom w:w="0" w:type="dxa"/>
            <w:right w:w="10" w:type="dxa"/>
          </w:tblCellMar>
        </w:tblPrEx>
        <w:trPr>
          <w:trHeight w:val="975" w:hRule="exact"/>
        </w:trPr>
        <w:tc>
          <w:tcPr>
            <w:tcBorders>
              <w:top w:val="single" w:color="auto" w:sz="4" w:space="0"/>
              <w:left w:val="single" w:color="auto" w:sz="4" w:space="0"/>
            </w:tcBorders>
            <w:shd w:val="clear" w:color="auto" w:fill="FFFFFF"/>
            <w:vAlign w:val="top"/>
          </w:tcPr>
          <w:p>
            <w:pPr>
              <w:pStyle w:val="9"/>
              <w:keepNext w:val="0"/>
              <w:keepLines w:val="0"/>
              <w:framePr w:w="31710" w:h="5085" w:wrap="around" w:vAnchor="margin" w:hAnchor="page" w:x="18594" w:y="17881"/>
              <w:widowControl w:val="0"/>
              <w:shd w:val="clear" w:color="auto" w:fill="auto"/>
              <w:bidi w:val="0"/>
              <w:spacing w:before="180" w:after="0" w:line="240" w:lineRule="auto"/>
              <w:ind w:left="0" w:right="0" w:firstLine="940"/>
              <w:jc w:val="left"/>
              <w:rPr>
                <w:sz w:val="54"/>
                <w:szCs w:val="54"/>
              </w:rPr>
            </w:pPr>
            <w:r>
              <w:rPr>
                <w:color w:val="000000"/>
                <w:spacing w:val="0"/>
                <w:w w:val="100"/>
                <w:position w:val="0"/>
                <w:sz w:val="54"/>
                <w:szCs w:val="54"/>
                <w:lang w:val="zh-TW" w:eastAsia="zh-TW" w:bidi="zh-TW"/>
              </w:rPr>
              <w:t>型号</w:t>
            </w:r>
          </w:p>
        </w:tc>
        <w:tc>
          <w:tcPr>
            <w:tcBorders>
              <w:top w:val="single" w:color="auto" w:sz="4" w:space="0"/>
            </w:tcBorders>
            <w:shd w:val="clear" w:color="auto" w:fill="FFFFFF"/>
            <w:vAlign w:val="top"/>
          </w:tcPr>
          <w:p>
            <w:pPr>
              <w:pStyle w:val="9"/>
              <w:keepNext w:val="0"/>
              <w:keepLines w:val="0"/>
              <w:framePr w:w="31710" w:h="5085" w:wrap="around" w:vAnchor="margin" w:hAnchor="page" w:x="18594" w:y="17881"/>
              <w:widowControl w:val="0"/>
              <w:shd w:val="clear" w:color="auto" w:fill="auto"/>
              <w:bidi w:val="0"/>
              <w:spacing w:before="120" w:after="0" w:line="240" w:lineRule="auto"/>
              <w:ind w:left="1020" w:right="0" w:firstLine="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Model</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31710" w:h="5085" w:wrap="around" w:vAnchor="margin" w:hAnchor="page" w:x="18594" w:y="17881"/>
              <w:widowControl w:val="0"/>
              <w:shd w:val="clear" w:color="auto" w:fill="auto"/>
              <w:bidi w:val="0"/>
              <w:spacing w:before="240" w:after="0" w:line="240" w:lineRule="auto"/>
              <w:ind w:left="0" w:right="0" w:firstLine="0"/>
              <w:jc w:val="center"/>
            </w:pPr>
            <w:r>
              <w:rPr>
                <w:color w:val="000000"/>
                <w:spacing w:val="0"/>
                <w:w w:val="100"/>
                <w:position w:val="0"/>
                <w:lang w:val="en-US" w:eastAsia="en-US" w:bidi="en-US"/>
              </w:rPr>
              <w:t>ULFJJ-2150</w:t>
            </w:r>
          </w:p>
        </w:tc>
      </w:tr>
      <w:tr>
        <w:tblPrEx>
          <w:tblCellMar>
            <w:top w:w="0" w:type="dxa"/>
            <w:left w:w="10" w:type="dxa"/>
            <w:bottom w:w="0" w:type="dxa"/>
            <w:right w:w="10" w:type="dxa"/>
          </w:tblCellMar>
        </w:tblPrEx>
        <w:trPr>
          <w:trHeight w:val="1050" w:hRule="exact"/>
        </w:trPr>
        <w:tc>
          <w:tcPr>
            <w:tcBorders>
              <w:top w:val="single" w:color="auto" w:sz="4" w:space="0"/>
            </w:tcBorders>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0" w:right="0" w:firstLine="940"/>
              <w:jc w:val="left"/>
              <w:rPr>
                <w:sz w:val="46"/>
                <w:szCs w:val="46"/>
              </w:rPr>
            </w:pPr>
            <w:r>
              <w:rPr>
                <w:color w:val="000000"/>
                <w:spacing w:val="0"/>
                <w:w w:val="100"/>
                <w:position w:val="0"/>
                <w:sz w:val="46"/>
                <w:szCs w:val="46"/>
                <w:lang w:val="zh-TW" w:eastAsia="zh-TW" w:bidi="zh-TW"/>
              </w:rPr>
              <w:t>有效卷绵宽度</w:t>
            </w:r>
          </w:p>
        </w:tc>
        <w:tc>
          <w:tcPr>
            <w:tcBorders>
              <w:top w:val="single" w:color="auto" w:sz="4" w:space="0"/>
            </w:tcBorders>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102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Available width</w:t>
            </w:r>
          </w:p>
        </w:tc>
        <w:tc>
          <w:tcPr>
            <w:tcBorders>
              <w:top w:val="single" w:color="auto" w:sz="4" w:space="0"/>
            </w:tcBorders>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w:t>
            </w:r>
          </w:p>
        </w:tc>
      </w:tr>
      <w:tr>
        <w:tblPrEx>
          <w:tblCellMar>
            <w:top w:w="0" w:type="dxa"/>
            <w:left w:w="10" w:type="dxa"/>
            <w:bottom w:w="0" w:type="dxa"/>
            <w:right w:w="10" w:type="dxa"/>
          </w:tblCellMar>
        </w:tblPrEx>
        <w:trPr>
          <w:trHeight w:val="1020" w:hRule="exact"/>
        </w:trPr>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0" w:right="0" w:firstLine="940"/>
              <w:jc w:val="left"/>
              <w:rPr>
                <w:sz w:val="46"/>
                <w:szCs w:val="46"/>
              </w:rPr>
            </w:pPr>
            <w:r>
              <w:rPr>
                <w:color w:val="000000"/>
                <w:spacing w:val="0"/>
                <w:w w:val="100"/>
                <w:position w:val="0"/>
                <w:sz w:val="46"/>
                <w:szCs w:val="46"/>
                <w:lang w:val="zh-TW" w:eastAsia="zh-TW" w:bidi="zh-TW"/>
              </w:rPr>
              <w:t>方泡最大尺寸</w:t>
            </w:r>
          </w:p>
        </w:tc>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102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Maximum block size</w:t>
            </w:r>
          </w:p>
        </w:tc>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L2500xW2150xH1200mm</w:t>
            </w:r>
          </w:p>
        </w:tc>
      </w:tr>
      <w:tr>
        <w:tblPrEx>
          <w:tblCellMar>
            <w:top w:w="0" w:type="dxa"/>
            <w:left w:w="10" w:type="dxa"/>
            <w:bottom w:w="0" w:type="dxa"/>
            <w:right w:w="10" w:type="dxa"/>
          </w:tblCellMar>
        </w:tblPrEx>
        <w:trPr>
          <w:trHeight w:val="1020" w:hRule="exact"/>
        </w:trPr>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0" w:right="0" w:firstLine="940"/>
              <w:jc w:val="left"/>
              <w:rPr>
                <w:sz w:val="46"/>
                <w:szCs w:val="46"/>
              </w:rPr>
            </w:pPr>
            <w:r>
              <w:rPr>
                <w:color w:val="000000"/>
                <w:spacing w:val="0"/>
                <w:w w:val="100"/>
                <w:position w:val="0"/>
                <w:sz w:val="46"/>
                <w:szCs w:val="46"/>
                <w:lang w:val="zh-TW" w:eastAsia="zh-TW" w:bidi="zh-TW"/>
              </w:rPr>
              <w:t>皮带驱动电机</w:t>
            </w:r>
          </w:p>
        </w:tc>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102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Belt driving motor power</w:t>
            </w:r>
          </w:p>
        </w:tc>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1.5kw</w:t>
            </w:r>
          </w:p>
        </w:tc>
      </w:tr>
      <w:tr>
        <w:tblPrEx>
          <w:tblCellMar>
            <w:top w:w="0" w:type="dxa"/>
            <w:left w:w="10" w:type="dxa"/>
            <w:bottom w:w="0" w:type="dxa"/>
            <w:right w:w="10" w:type="dxa"/>
          </w:tblCellMar>
        </w:tblPrEx>
        <w:trPr>
          <w:trHeight w:val="1020" w:hRule="exact"/>
        </w:trPr>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0" w:right="0" w:firstLine="940"/>
              <w:jc w:val="left"/>
              <w:rPr>
                <w:sz w:val="46"/>
                <w:szCs w:val="46"/>
              </w:rPr>
            </w:pPr>
            <w:r>
              <w:rPr>
                <w:color w:val="000000"/>
                <w:spacing w:val="0"/>
                <w:w w:val="100"/>
                <w:position w:val="0"/>
                <w:sz w:val="46"/>
                <w:szCs w:val="46"/>
                <w:lang w:val="zh-TW" w:eastAsia="zh-TW" w:bidi="zh-TW"/>
              </w:rPr>
              <w:t>固定挡板宜径</w:t>
            </w:r>
          </w:p>
        </w:tc>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102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Diameter of fixed baffle</w:t>
            </w:r>
          </w:p>
        </w:tc>
        <w:tc>
          <w:tcPr>
            <w:shd w:val="clear" w:color="auto" w:fill="FFFFFF"/>
            <w:vAlign w:val="center"/>
          </w:tcPr>
          <w:p>
            <w:pPr>
              <w:pStyle w:val="9"/>
              <w:keepNext w:val="0"/>
              <w:keepLines w:val="0"/>
              <w:framePr w:w="31710" w:h="5085" w:wrap="around" w:vAnchor="margin" w:hAnchor="page" w:x="18594" w:y="17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 1550mm</w:t>
            </w:r>
          </w:p>
        </w:tc>
      </w:tr>
    </w:tbl>
    <w:p>
      <w:pPr>
        <w:framePr w:w="31710" w:h="5085" w:wrap="around" w:vAnchor="margin" w:hAnchor="page" w:x="18594" w:y="17881"/>
        <w:widowControl w:val="0"/>
        <w:spacing w:line="1" w:lineRule="exact"/>
      </w:pPr>
    </w:p>
    <w:p>
      <w:pPr>
        <w:pStyle w:val="21"/>
        <w:keepNext/>
        <w:keepLines/>
        <w:framePr w:w="6810" w:h="1350" w:wrap="around" w:vAnchor="margin" w:hAnchor="page" w:x="-18756" w:y="25246"/>
        <w:widowControl w:val="0"/>
        <w:shd w:val="clear" w:color="auto" w:fill="auto"/>
        <w:bidi w:val="0"/>
        <w:spacing w:before="0" w:after="0" w:line="240" w:lineRule="auto"/>
        <w:ind w:left="0" w:right="0" w:firstLine="0"/>
        <w:jc w:val="both"/>
        <w:rPr>
          <w:sz w:val="116"/>
          <w:szCs w:val="116"/>
        </w:rPr>
      </w:pPr>
      <w:bookmarkStart w:id="497" w:name="bookmark497"/>
      <w:bookmarkStart w:id="498" w:name="bookmark499"/>
      <w:bookmarkStart w:id="499" w:name="bookmark498"/>
      <w:r>
        <w:rPr>
          <w:rFonts w:ascii="Times New Roman" w:hAnsi="Times New Roman" w:eastAsia="Times New Roman" w:cs="Times New Roman"/>
          <w:b/>
          <w:bCs/>
          <w:color w:val="EF8519"/>
          <w:spacing w:val="0"/>
          <w:w w:val="100"/>
          <w:position w:val="0"/>
          <w:sz w:val="116"/>
          <w:szCs w:val="116"/>
          <w:lang w:val="en-US" w:eastAsia="en-US" w:bidi="en-US"/>
        </w:rPr>
        <w:t>ULSPQ-800</w:t>
      </w:r>
      <w:bookmarkEnd w:id="497"/>
      <w:bookmarkEnd w:id="498"/>
      <w:bookmarkEnd w:id="499"/>
    </w:p>
    <w:p>
      <w:pPr>
        <w:pStyle w:val="11"/>
        <w:keepNext/>
        <w:keepLines/>
        <w:framePr w:w="7980" w:h="945" w:wrap="around" w:vAnchor="margin" w:hAnchor="page" w:x="-18741" w:y="26731"/>
        <w:widowControl w:val="0"/>
        <w:shd w:val="clear" w:color="auto" w:fill="auto"/>
        <w:bidi w:val="0"/>
        <w:spacing w:before="0" w:after="0" w:line="240" w:lineRule="auto"/>
        <w:ind w:left="-20" w:right="0" w:firstLine="0"/>
        <w:jc w:val="center"/>
        <w:rPr>
          <w:sz w:val="86"/>
          <w:szCs w:val="86"/>
        </w:rPr>
      </w:pPr>
      <w:bookmarkStart w:id="500" w:name="bookmark500"/>
      <w:bookmarkStart w:id="501" w:name="bookmark502"/>
      <w:bookmarkStart w:id="502" w:name="bookmark501"/>
      <w:r>
        <w:rPr>
          <w:rFonts w:ascii="宋体" w:hAnsi="宋体" w:eastAsia="宋体" w:cs="宋体"/>
          <w:spacing w:val="0"/>
          <w:w w:val="100"/>
          <w:position w:val="0"/>
          <w:sz w:val="86"/>
          <w:szCs w:val="86"/>
          <w:lang w:val="zh-TW" w:eastAsia="zh-TW" w:bidi="zh-TW"/>
        </w:rPr>
        <w:t>海绵三维立体切割机</w:t>
      </w:r>
      <w:bookmarkEnd w:id="500"/>
      <w:bookmarkEnd w:id="501"/>
      <w:bookmarkEnd w:id="502"/>
    </w:p>
    <w:p>
      <w:pPr>
        <w:pStyle w:val="23"/>
        <w:keepNext w:val="0"/>
        <w:keepLines w:val="0"/>
        <w:framePr w:w="11535" w:h="1395" w:wrap="around" w:vAnchor="margin" w:hAnchor="page" w:x="-18711" w:y="2781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224095"/>
          <w:spacing w:val="0"/>
          <w:w w:val="100"/>
          <w:position w:val="0"/>
          <w:lang w:val="en-US" w:eastAsia="en-US" w:bidi="en-US"/>
        </w:rPr>
        <w:t>Foam Three Dimensional Cutting Machine (Manual Operation)</w:t>
      </w:r>
    </w:p>
    <w:p>
      <w:pPr>
        <w:pStyle w:val="31"/>
        <w:keepNext w:val="0"/>
        <w:keepLines w:val="0"/>
        <w:framePr w:w="10560" w:h="2925" w:wrap="around" w:vAnchor="margin" w:hAnchor="page" w:x="-18711" w:y="29386"/>
        <w:widowControl w:val="0"/>
        <w:shd w:val="clear" w:color="auto" w:fill="auto"/>
        <w:bidi w:val="0"/>
        <w:spacing w:before="0" w:after="0" w:line="967" w:lineRule="exact"/>
        <w:ind w:left="0" w:right="0" w:firstLine="1080"/>
        <w:jc w:val="both"/>
      </w:pPr>
      <w:r>
        <w:rPr>
          <w:color w:val="000000"/>
          <w:spacing w:val="0"/>
          <w:w w:val="100"/>
          <w:position w:val="0"/>
        </w:rPr>
        <w:t>此设备主要用于特殊海绵的成型切割工作, 能根据客户的要求生产不同形状的产品如胸围 海绵，婴儿用品，电子包装等。</w:t>
      </w:r>
    </w:p>
    <w:p>
      <w:pPr>
        <w:pStyle w:val="37"/>
        <w:keepNext w:val="0"/>
        <w:keepLines w:val="0"/>
        <w:framePr w:w="10275" w:h="4440" w:wrap="around" w:vAnchor="margin" w:hAnchor="page" w:x="-18711" w:y="32641"/>
        <w:widowControl w:val="0"/>
        <w:shd w:val="clear" w:color="auto" w:fill="auto"/>
        <w:bidi w:val="0"/>
        <w:spacing w:before="0" w:after="0" w:line="726" w:lineRule="exact"/>
        <w:ind w:left="0" w:right="0" w:firstLine="900"/>
        <w:jc w:val="left"/>
      </w:pPr>
      <w:r>
        <w:rPr>
          <w:color w:val="000000"/>
          <w:spacing w:val="0"/>
          <w:w w:val="100"/>
          <w:position w:val="0"/>
          <w:lang w:val="en-US" w:eastAsia="en-US" w:bidi="en-US"/>
        </w:rPr>
        <w:t>This machine is mainly used for the cutting of special shaped foam. According to customers</w:t>
      </w:r>
      <w:r>
        <w:rPr>
          <w:color w:val="000000"/>
          <w:spacing w:val="0"/>
          <w:w w:val="100"/>
          <w:position w:val="0"/>
          <w:vertAlign w:val="superscript"/>
          <w:lang w:val="en-US" w:eastAsia="en-US" w:bidi="en-US"/>
        </w:rPr>
        <w:t>5</w:t>
      </w:r>
      <w:r>
        <w:rPr>
          <w:color w:val="000000"/>
          <w:spacing w:val="0"/>
          <w:w w:val="100"/>
          <w:position w:val="0"/>
          <w:lang w:val="en-US" w:eastAsia="en-US" w:bidi="en-US"/>
        </w:rPr>
        <w:t xml:space="preserve"> demands, different shapes of foam can be customized, such as bra sponge, baby products, and electronic packing etc.</w:t>
      </w:r>
    </w:p>
    <w:p>
      <w:pPr>
        <w:pStyle w:val="9"/>
        <w:keepNext w:val="0"/>
        <w:keepLines w:val="0"/>
        <w:framePr w:w="2025" w:h="285" w:wrap="around" w:vAnchor="margin" w:hAnchor="page" w:x="8484" w:y="32341"/>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lang w:val="zh-TW" w:eastAsia="zh-TW" w:bidi="zh-TW"/>
        </w:rPr>
        <w:t>实用新型专利证书</w:t>
      </w:r>
    </w:p>
    <w:p>
      <w:pPr>
        <w:pStyle w:val="5"/>
        <w:keepNext w:val="0"/>
        <w:keepLines w:val="0"/>
        <w:framePr w:w="375" w:h="240" w:wrap="around" w:vAnchor="margin" w:hAnchor="page" w:x="8379" w:y="35131"/>
        <w:widowControl w:val="0"/>
        <w:shd w:val="clear" w:color="auto" w:fill="auto"/>
        <w:bidi w:val="0"/>
        <w:spacing w:before="0" w:after="0" w:line="240" w:lineRule="auto"/>
        <w:ind w:left="0" w:right="0" w:firstLine="0"/>
        <w:jc w:val="center"/>
        <w:rPr>
          <w:sz w:val="17"/>
          <w:szCs w:val="17"/>
        </w:rPr>
      </w:pPr>
      <w:r>
        <w:rPr>
          <w:rFonts w:ascii="Times New Roman" w:hAnsi="Times New Roman" w:eastAsia="Times New Roman" w:cs="Times New Roman"/>
          <w:color w:val="000000"/>
          <w:spacing w:val="0"/>
          <w:w w:val="100"/>
          <w:position w:val="0"/>
          <w:sz w:val="17"/>
          <w:szCs w:val="17"/>
          <w:lang w:val="en-US" w:eastAsia="en-US" w:bidi="en-US"/>
        </w:rPr>
        <w:t>IK</w:t>
      </w:r>
    </w:p>
    <w:p>
      <w:pPr>
        <w:pStyle w:val="5"/>
        <w:keepNext w:val="0"/>
        <w:keepLines w:val="0"/>
        <w:framePr w:w="1230" w:h="240" w:wrap="around" w:vAnchor="margin" w:hAnchor="page" w:x="8304" w:y="35491"/>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b/>
          <w:bCs/>
          <w:color w:val="000000"/>
          <w:spacing w:val="0"/>
          <w:w w:val="100"/>
          <w:position w:val="0"/>
          <w:sz w:val="13"/>
          <w:szCs w:val="13"/>
          <w:lang w:val="en-US" w:eastAsia="en-US" w:bidi="en-US"/>
        </w:rPr>
        <w:t xml:space="preserve">A At A* W </w:t>
      </w:r>
      <w:r>
        <w:rPr>
          <w:color w:val="000000"/>
          <w:spacing w:val="0"/>
          <w:w w:val="100"/>
          <w:position w:val="0"/>
          <w:sz w:val="18"/>
          <w:szCs w:val="18"/>
          <w:lang w:val="zh-TW" w:eastAsia="zh-TW" w:bidi="zh-TW"/>
        </w:rPr>
        <w:t>心</w:t>
      </w:r>
      <w:r>
        <w:rPr>
          <w:color w:val="000000"/>
          <w:spacing w:val="0"/>
          <w:w w:val="100"/>
          <w:position w:val="0"/>
          <w:sz w:val="18"/>
          <w:szCs w:val="18"/>
          <w:lang w:val="en-US" w:eastAsia="en-US" w:bidi="en-US"/>
        </w:rPr>
        <w:t>”■</w:t>
      </w:r>
    </w:p>
    <w:p>
      <w:pPr>
        <w:pStyle w:val="31"/>
        <w:keepNext w:val="0"/>
        <w:keepLines w:val="0"/>
        <w:framePr w:w="3510" w:h="585" w:wrap="around" w:vAnchor="margin" w:hAnchor="page" w:x="-17631" w:y="37546"/>
        <w:widowControl w:val="0"/>
        <w:shd w:val="clear" w:color="auto" w:fill="auto"/>
        <w:bidi w:val="0"/>
        <w:spacing w:before="0" w:after="0" w:line="240" w:lineRule="auto"/>
        <w:ind w:left="-20" w:right="0" w:firstLine="0"/>
        <w:jc w:val="center"/>
      </w:pPr>
      <w:r>
        <w:rPr>
          <w:color w:val="224095"/>
          <w:spacing w:val="0"/>
          <w:w w:val="100"/>
          <w:position w:val="0"/>
        </w:rPr>
        <w:t>主要技术参数:</w:t>
      </w:r>
    </w:p>
    <w:p>
      <w:pPr>
        <w:pStyle w:val="37"/>
        <w:keepNext w:val="0"/>
        <w:keepLines w:val="0"/>
        <w:framePr w:w="6960" w:h="585" w:wrap="around" w:vAnchor="margin" w:hAnchor="page" w:x="-11151" w:y="37576"/>
        <w:widowControl w:val="0"/>
        <w:pBdr>
          <w:top w:val="single" w:color="auto" w:sz="4" w:space="0"/>
          <w:left w:val="single" w:color="auto" w:sz="4" w:space="31"/>
          <w:bottom w:val="single" w:color="auto" w:sz="4" w:space="0"/>
          <w:right w:val="single" w:color="auto" w:sz="4" w:space="31"/>
        </w:pBdr>
        <w:shd w:val="clear" w:color="auto" w:fill="auto"/>
        <w:bidi w:val="0"/>
        <w:spacing w:before="0" w:after="0" w:line="240" w:lineRule="auto"/>
        <w:ind w:left="0" w:right="0" w:firstLine="0"/>
        <w:jc w:val="left"/>
      </w:pPr>
      <w:r>
        <w:rPr>
          <w:color w:val="000000"/>
          <w:spacing w:val="0"/>
          <w:w w:val="100"/>
          <w:position w:val="0"/>
          <w:lang w:val="en-US" w:eastAsia="en-US" w:bidi="en-US"/>
        </w:rPr>
        <w:t>Main Technical Specification</w:t>
      </w:r>
    </w:p>
    <w:p>
      <w:pPr>
        <w:pStyle w:val="31"/>
        <w:keepNext w:val="0"/>
        <w:keepLines w:val="0"/>
        <w:framePr w:w="2205" w:h="585" w:wrap="around" w:vAnchor="margin" w:hAnchor="page" w:x="-17631" w:y="38596"/>
        <w:widowControl w:val="0"/>
        <w:shd w:val="clear" w:color="auto" w:fill="auto"/>
        <w:bidi w:val="0"/>
        <w:spacing w:before="0" w:after="0" w:line="240" w:lineRule="auto"/>
        <w:ind w:left="0" w:right="0" w:firstLine="0"/>
        <w:jc w:val="both"/>
      </w:pPr>
      <w:r>
        <w:rPr>
          <w:color w:val="000000"/>
          <w:spacing w:val="0"/>
          <w:w w:val="100"/>
          <w:position w:val="0"/>
        </w:rPr>
        <w:t>切割宽度</w:t>
      </w:r>
    </w:p>
    <w:p>
      <w:pPr>
        <w:pStyle w:val="37"/>
        <w:keepNext w:val="0"/>
        <w:keepLines w:val="0"/>
        <w:framePr w:w="3345" w:h="585" w:wrap="around" w:vAnchor="margin" w:hAnchor="page" w:x="-11151" w:y="3856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Cutting Width</w:t>
      </w:r>
    </w:p>
    <w:p>
      <w:pPr>
        <w:pStyle w:val="37"/>
        <w:keepNext w:val="0"/>
        <w:keepLines w:val="0"/>
        <w:framePr w:w="1830" w:h="510" w:wrap="around" w:vAnchor="margin" w:hAnchor="page" w:x="5799" w:y="3861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760mm</w:t>
      </w:r>
    </w:p>
    <w:p>
      <w:pPr>
        <w:pStyle w:val="21"/>
        <w:keepNext/>
        <w:keepLines/>
        <w:framePr w:w="23025" w:h="1845" w:wrap="around" w:vAnchor="margin" w:hAnchor="page" w:x="18444" w:y="24016"/>
        <w:widowControl w:val="0"/>
        <w:shd w:val="clear" w:color="auto" w:fill="auto"/>
        <w:bidi w:val="0"/>
        <w:spacing w:before="0" w:after="0" w:line="240" w:lineRule="auto"/>
        <w:ind w:left="0" w:right="0" w:firstLine="0"/>
        <w:jc w:val="left"/>
      </w:pPr>
      <w:bookmarkStart w:id="503" w:name="bookmark504"/>
      <w:bookmarkStart w:id="504" w:name="bookmark503"/>
      <w:bookmarkStart w:id="505" w:name="bookmark505"/>
      <w:r>
        <w:rPr>
          <w:rFonts w:ascii="Times New Roman" w:hAnsi="Times New Roman" w:eastAsia="Times New Roman" w:cs="Times New Roman"/>
          <w:b/>
          <w:bCs/>
          <w:color w:val="EF8519"/>
          <w:spacing w:val="0"/>
          <w:w w:val="100"/>
          <w:position w:val="0"/>
          <w:sz w:val="116"/>
          <w:szCs w:val="116"/>
          <w:lang w:val="en-US" w:eastAsia="en-US" w:bidi="en-US"/>
        </w:rPr>
        <w:t>LlLrWYM-2^</w:t>
      </w:r>
      <w:r>
        <w:rPr>
          <w:rFonts w:ascii="Times New Roman" w:hAnsi="Times New Roman" w:eastAsia="Times New Roman" w:cs="Times New Roman"/>
          <w:b/>
          <w:bCs/>
          <w:color w:val="EF8519"/>
          <w:spacing w:val="0"/>
          <w:w w:val="100"/>
          <w:position w:val="0"/>
          <w:sz w:val="116"/>
          <w:szCs w:val="116"/>
          <w:vertAlign w:val="superscript"/>
          <w:lang w:val="en-US" w:eastAsia="en-US" w:bidi="en-US"/>
        </w:rPr>
        <w:t>l</w:t>
      </w:r>
      <w:r>
        <w:rPr>
          <w:rFonts w:ascii="Times New Roman" w:hAnsi="Times New Roman" w:eastAsia="Times New Roman" w:cs="Times New Roman"/>
          <w:b/>
          <w:bCs/>
          <w:color w:val="EF8519"/>
          <w:spacing w:val="0"/>
          <w:w w:val="100"/>
          <w:position w:val="0"/>
          <w:sz w:val="116"/>
          <w:szCs w:val="116"/>
          <w:lang w:val="en-US" w:eastAsia="en-US" w:bidi="en-US"/>
        </w:rPr>
        <w:t>&gt;n</w:t>
      </w:r>
      <w:r>
        <w:rPr>
          <w:spacing w:val="0"/>
          <w:w w:val="100"/>
          <w:position w:val="0"/>
          <w:lang w:val="zh-TW" w:eastAsia="zh-TW" w:bidi="zh-TW"/>
        </w:rPr>
        <w:t>海绵暖暖排气圧绵机</w:t>
      </w:r>
      <w:bookmarkEnd w:id="503"/>
      <w:bookmarkEnd w:id="504"/>
      <w:bookmarkEnd w:id="505"/>
    </w:p>
    <w:p>
      <w:pPr>
        <w:pStyle w:val="35"/>
        <w:keepNext/>
        <w:keepLines/>
        <w:framePr w:w="23025" w:h="1845" w:wrap="around" w:vAnchor="margin" w:hAnchor="page" w:x="18444" w:y="24016"/>
        <w:widowControl w:val="0"/>
        <w:shd w:val="clear" w:color="auto" w:fill="auto"/>
        <w:tabs>
          <w:tab w:val="left" w:pos="6900"/>
        </w:tabs>
        <w:bidi w:val="0"/>
        <w:spacing w:before="0" w:after="0" w:line="180" w:lineRule="auto"/>
        <w:ind w:left="0" w:right="0" w:firstLine="0"/>
        <w:jc w:val="left"/>
      </w:pPr>
      <w:bookmarkStart w:id="506" w:name="bookmark508"/>
      <w:bookmarkStart w:id="507" w:name="bookmark506"/>
      <w:bookmarkStart w:id="508" w:name="bookmark507"/>
      <w:r>
        <w:rPr>
          <w:rFonts w:ascii="Times New Roman" w:hAnsi="Times New Roman" w:eastAsia="Times New Roman" w:cs="Times New Roman"/>
          <w:color w:val="EF8519"/>
          <w:spacing w:val="0"/>
          <w:w w:val="100"/>
          <w:position w:val="0"/>
          <w:lang w:val="zh-TW" w:eastAsia="zh-TW" w:bidi="zh-TW"/>
        </w:rPr>
        <w:t xml:space="preserve">3 </w:t>
      </w:r>
      <w:r>
        <w:rPr>
          <w:rFonts w:ascii="Times New Roman" w:hAnsi="Times New Roman" w:eastAsia="Times New Roman" w:cs="Times New Roman"/>
          <w:color w:val="EF8519"/>
          <w:spacing w:val="0"/>
          <w:w w:val="100"/>
          <w:position w:val="0"/>
          <w:vertAlign w:val="superscript"/>
          <w:lang w:val="en-US" w:eastAsia="en-US" w:bidi="en-US"/>
        </w:rPr>
        <w:t>w</w:t>
      </w:r>
      <w:r>
        <w:rPr>
          <w:rFonts w:ascii="Times New Roman" w:hAnsi="Times New Roman" w:eastAsia="Times New Roman" w:cs="Times New Roman"/>
          <w:color w:val="EF8519"/>
          <w:spacing w:val="0"/>
          <w:w w:val="100"/>
          <w:position w:val="0"/>
          <w:lang w:val="en-US" w:eastAsia="en-US" w:bidi="en-US"/>
        </w:rPr>
        <w:tab/>
      </w:r>
      <w:r>
        <w:rPr>
          <w:rFonts w:ascii="Times New Roman" w:hAnsi="Times New Roman" w:eastAsia="Times New Roman" w:cs="Times New Roman"/>
          <w:color w:val="EF8519"/>
          <w:spacing w:val="0"/>
          <w:w w:val="100"/>
          <w:position w:val="0"/>
          <w:lang w:val="en-US" w:eastAsia="en-US" w:bidi="en-US"/>
        </w:rPr>
        <w:t xml:space="preserve">uuu </w:t>
      </w:r>
      <w:r>
        <w:rPr>
          <w:rFonts w:ascii="Times New Roman" w:hAnsi="Times New Roman" w:eastAsia="Times New Roman" w:cs="Times New Roman"/>
          <w:spacing w:val="0"/>
          <w:w w:val="100"/>
          <w:position w:val="0"/>
          <w:lang w:val="en-US" w:eastAsia="en-US" w:bidi="en-US"/>
        </w:rPr>
        <w:t>Foam Odor and Exhaust Pressing Machine</w:t>
      </w:r>
      <w:bookmarkEnd w:id="506"/>
      <w:bookmarkEnd w:id="507"/>
      <w:bookmarkEnd w:id="508"/>
    </w:p>
    <w:p>
      <w:pPr>
        <w:pStyle w:val="23"/>
        <w:keepNext w:val="0"/>
        <w:keepLines w:val="0"/>
        <w:framePr w:w="12510" w:h="720" w:wrap="around" w:vAnchor="margin" w:hAnchor="page" w:x="19539" w:y="38176"/>
        <w:widowControl w:val="0"/>
        <w:shd w:val="clear" w:color="auto" w:fill="auto"/>
        <w:tabs>
          <w:tab w:val="left" w:pos="4725"/>
        </w:tabs>
        <w:bidi w:val="0"/>
        <w:spacing w:before="0" w:after="0" w:line="240" w:lineRule="auto"/>
        <w:ind w:left="0" w:right="0" w:firstLine="0"/>
        <w:jc w:val="left"/>
      </w:pPr>
      <w:r>
        <w:rPr>
          <w:rFonts w:ascii="宋体" w:hAnsi="宋体" w:eastAsia="宋体" w:cs="宋体"/>
          <w:color w:val="224095"/>
          <w:spacing w:val="0"/>
          <w:w w:val="100"/>
          <w:position w:val="0"/>
          <w:sz w:val="54"/>
          <w:szCs w:val="54"/>
          <w:lang w:val="zh-TW" w:eastAsia="zh-TW" w:bidi="zh-TW"/>
        </w:rPr>
        <w:t>主要技术参数：</w:t>
      </w:r>
      <w:r>
        <w:rPr>
          <w:rFonts w:ascii="宋体" w:hAnsi="宋体" w:eastAsia="宋体" w:cs="宋体"/>
          <w:color w:val="224095"/>
          <w:spacing w:val="0"/>
          <w:w w:val="100"/>
          <w:position w:val="0"/>
          <w:sz w:val="54"/>
          <w:szCs w:val="54"/>
          <w:lang w:val="zh-TW" w:eastAsia="zh-TW" w:bidi="zh-TW"/>
        </w:rPr>
        <w:tab/>
      </w:r>
      <w:r>
        <w:rPr>
          <w:rFonts w:ascii="Times New Roman" w:hAnsi="Times New Roman" w:eastAsia="Times New Roman" w:cs="Times New Roman"/>
          <w:color w:val="000000"/>
          <w:spacing w:val="0"/>
          <w:w w:val="100"/>
          <w:position w:val="0"/>
          <w:lang w:val="en-US" w:eastAsia="en-US" w:bidi="en-US"/>
        </w:rPr>
        <w:t>Main Technical Specification</w:t>
      </w:r>
    </w:p>
    <w:p>
      <w:pPr>
        <w:pStyle w:val="5"/>
        <w:keepNext w:val="0"/>
        <w:keepLines w:val="0"/>
        <w:framePr w:w="12915" w:h="585" w:wrap="around" w:vAnchor="margin" w:hAnchor="page" w:x="19344" w:y="27676"/>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主要用于将海绵卷材内部形成的气泡经挤压排气去除闭孔</w:t>
      </w:r>
    </w:p>
    <w:p>
      <w:pPr>
        <w:pStyle w:val="5"/>
        <w:keepNext w:val="0"/>
        <w:keepLines w:val="0"/>
        <w:framePr w:w="13950" w:h="570" w:wrap="around" w:vAnchor="margin" w:hAnchor="page" w:x="18474" w:y="2880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现象、排除海绵内部残留的气体异味，再吸收新鲜的空气，再</w:t>
      </w:r>
    </w:p>
    <w:p>
      <w:pPr>
        <w:pStyle w:val="5"/>
        <w:keepNext w:val="0"/>
        <w:keepLines w:val="0"/>
        <w:framePr w:w="14145" w:h="1845" w:wrap="around" w:vAnchor="margin" w:hAnchor="page" w:x="18474" w:y="29806"/>
        <w:widowControl w:val="0"/>
        <w:shd w:val="clear" w:color="auto" w:fill="auto"/>
        <w:bidi w:val="0"/>
        <w:spacing w:before="0" w:after="0" w:line="1035" w:lineRule="exact"/>
        <w:ind w:left="0" w:right="0" w:firstLine="0"/>
        <w:jc w:val="left"/>
        <w:rPr>
          <w:sz w:val="50"/>
          <w:szCs w:val="50"/>
        </w:rPr>
      </w:pPr>
      <w:r>
        <w:rPr>
          <w:color w:val="000000"/>
          <w:spacing w:val="0"/>
          <w:w w:val="100"/>
          <w:position w:val="0"/>
          <w:sz w:val="50"/>
          <w:szCs w:val="50"/>
          <w:lang w:val="zh-TW" w:eastAsia="zh-TW" w:bidi="zh-TW"/>
        </w:rPr>
        <w:t>经计码后自动卷为</w:t>
      </w:r>
      <w:r>
        <w:rPr>
          <w:color w:val="000000"/>
          <w:spacing w:val="0"/>
          <w:w w:val="100"/>
          <w:position w:val="0"/>
          <w:sz w:val="50"/>
          <w:szCs w:val="50"/>
          <w:lang w:val="zh-CN" w:eastAsia="zh-CN" w:bidi="zh-CN"/>
        </w:rPr>
        <w:t>成品。</w:t>
      </w:r>
      <w:r>
        <w:rPr>
          <w:color w:val="000000"/>
          <w:spacing w:val="0"/>
          <w:w w:val="100"/>
          <w:position w:val="0"/>
          <w:sz w:val="50"/>
          <w:szCs w:val="50"/>
          <w:lang w:val="zh-TW" w:eastAsia="zh-TW" w:bidi="zh-TW"/>
        </w:rPr>
        <w:t>极大的提高了海绵的质量，操作简便, 生产效率高。</w:t>
      </w:r>
    </w:p>
    <w:p>
      <w:pPr>
        <w:pStyle w:val="5"/>
        <w:keepNext w:val="0"/>
        <w:keepLines w:val="0"/>
        <w:framePr w:w="14115" w:h="4275" w:wrap="around" w:vAnchor="margin" w:hAnchor="page" w:x="18489" w:y="32641"/>
        <w:widowControl w:val="0"/>
        <w:shd w:val="clear" w:color="auto" w:fill="auto"/>
        <w:bidi w:val="0"/>
        <w:spacing w:before="0" w:after="0" w:line="836" w:lineRule="exact"/>
        <w:ind w:left="0" w:right="0" w:firstLine="520"/>
        <w:jc w:val="both"/>
      </w:pPr>
      <w:r>
        <w:rPr>
          <w:color w:val="000000"/>
          <w:spacing w:val="0"/>
          <w:w w:val="100"/>
          <w:position w:val="0"/>
          <w:lang w:val="en-US" w:eastAsia="en-US" w:bidi="en-US"/>
        </w:rPr>
        <w:t>This machine is mainly used for the squeezing and exhausting the bubbles, eliminating remaining odor and absorbing fresh air and then, rolling automatically after coding. The quality of the foam has been greatly improved, with simple operation and high efficiency.</w:t>
      </w:r>
    </w:p>
    <w:p>
      <w:pPr>
        <w:widowControl w:val="0"/>
        <w:spacing w:line="360" w:lineRule="exact"/>
      </w:pPr>
      <w:r>
        <w:drawing>
          <wp:anchor distT="0" distB="0" distL="0" distR="0" simplePos="0" relativeHeight="62915584" behindDoc="1" locked="0" layoutInCell="1" allowOverlap="1">
            <wp:simplePos x="0" y="0"/>
            <wp:positionH relativeFrom="page">
              <wp:posOffset>-12186920</wp:posOffset>
            </wp:positionH>
            <wp:positionV relativeFrom="margin">
              <wp:posOffset>19050</wp:posOffset>
            </wp:positionV>
            <wp:extent cx="5629275" cy="1885950"/>
            <wp:effectExtent l="0" t="0" r="9525" b="0"/>
            <wp:wrapNone/>
            <wp:docPr id="401" name="Shape 401"/>
            <wp:cNvGraphicFramePr/>
            <a:graphic xmlns:a="http://schemas.openxmlformats.org/drawingml/2006/main">
              <a:graphicData uri="http://schemas.openxmlformats.org/drawingml/2006/picture">
                <pic:pic xmlns:pic="http://schemas.openxmlformats.org/drawingml/2006/picture">
                  <pic:nvPicPr>
                    <pic:cNvPr id="401" name="Shape 401"/>
                    <pic:cNvPicPr/>
                  </pic:nvPicPr>
                  <pic:blipFill>
                    <a:blip r:embed="rId117"/>
                    <a:stretch>
                      <a:fillRect/>
                    </a:stretch>
                  </pic:blipFill>
                  <pic:spPr>
                    <a:xfrm>
                      <a:off x="0" y="0"/>
                      <a:ext cx="56292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27189430</wp:posOffset>
            </wp:positionH>
            <wp:positionV relativeFrom="margin">
              <wp:posOffset>0</wp:posOffset>
            </wp:positionV>
            <wp:extent cx="6886575" cy="1905000"/>
            <wp:effectExtent l="0" t="0" r="9525" b="0"/>
            <wp:wrapNone/>
            <wp:docPr id="403" name="Shape 403"/>
            <wp:cNvGraphicFramePr/>
            <a:graphic xmlns:a="http://schemas.openxmlformats.org/drawingml/2006/main">
              <a:graphicData uri="http://schemas.openxmlformats.org/drawingml/2006/picture">
                <pic:pic xmlns:pic="http://schemas.openxmlformats.org/drawingml/2006/picture">
                  <pic:nvPicPr>
                    <pic:cNvPr id="403" name="Shape 403"/>
                    <pic:cNvPicPr/>
                  </pic:nvPicPr>
                  <pic:blipFill>
                    <a:blip r:embed="rId118"/>
                    <a:stretch>
                      <a:fillRect/>
                    </a:stretch>
                  </pic:blipFill>
                  <pic:spPr>
                    <a:xfrm>
                      <a:off x="0" y="0"/>
                      <a:ext cx="6886575"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7701280</wp:posOffset>
            </wp:positionH>
            <wp:positionV relativeFrom="margin">
              <wp:posOffset>2476500</wp:posOffset>
            </wp:positionV>
            <wp:extent cx="352425" cy="352425"/>
            <wp:effectExtent l="0" t="0" r="9525" b="9525"/>
            <wp:wrapNone/>
            <wp:docPr id="405" name="Shape 405"/>
            <wp:cNvGraphicFramePr/>
            <a:graphic xmlns:a="http://schemas.openxmlformats.org/drawingml/2006/main">
              <a:graphicData uri="http://schemas.openxmlformats.org/drawingml/2006/picture">
                <pic:pic xmlns:pic="http://schemas.openxmlformats.org/drawingml/2006/picture">
                  <pic:nvPicPr>
                    <pic:cNvPr id="405" name="Shape 405"/>
                    <pic:cNvPicPr/>
                  </pic:nvPicPr>
                  <pic:blipFill>
                    <a:blip r:embed="rId190"/>
                    <a:stretch>
                      <a:fillRect/>
                    </a:stretch>
                  </pic:blipFill>
                  <pic:spPr>
                    <a:xfrm>
                      <a:off x="0" y="0"/>
                      <a:ext cx="352425" cy="3524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5958205</wp:posOffset>
            </wp:positionH>
            <wp:positionV relativeFrom="margin">
              <wp:posOffset>4219575</wp:posOffset>
            </wp:positionV>
            <wp:extent cx="2190750" cy="304800"/>
            <wp:effectExtent l="0" t="0" r="0" b="0"/>
            <wp:wrapNone/>
            <wp:docPr id="407" name="Shape 407"/>
            <wp:cNvGraphicFramePr/>
            <a:graphic xmlns:a="http://schemas.openxmlformats.org/drawingml/2006/main">
              <a:graphicData uri="http://schemas.openxmlformats.org/drawingml/2006/picture">
                <pic:pic xmlns:pic="http://schemas.openxmlformats.org/drawingml/2006/picture">
                  <pic:nvPicPr>
                    <pic:cNvPr id="407" name="Shape 407"/>
                    <pic:cNvPicPr/>
                  </pic:nvPicPr>
                  <pic:blipFill>
                    <a:blip r:embed="rId191"/>
                    <a:stretch>
                      <a:fillRect/>
                    </a:stretch>
                  </pic:blipFill>
                  <pic:spPr>
                    <a:xfrm>
                      <a:off x="0" y="0"/>
                      <a:ext cx="2190750" cy="3048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-6157595</wp:posOffset>
            </wp:positionH>
            <wp:positionV relativeFrom="margin">
              <wp:posOffset>6048375</wp:posOffset>
            </wp:positionV>
            <wp:extent cx="209550" cy="3343275"/>
            <wp:effectExtent l="0" t="0" r="0" b="9525"/>
            <wp:wrapNone/>
            <wp:docPr id="409" name="Shape 409"/>
            <wp:cNvGraphicFramePr/>
            <a:graphic xmlns:a="http://schemas.openxmlformats.org/drawingml/2006/main">
              <a:graphicData uri="http://schemas.openxmlformats.org/drawingml/2006/picture">
                <pic:pic xmlns:pic="http://schemas.openxmlformats.org/drawingml/2006/picture">
                  <pic:nvPicPr>
                    <pic:cNvPr id="409" name="Shape 409"/>
                    <pic:cNvPicPr/>
                  </pic:nvPicPr>
                  <pic:blipFill>
                    <a:blip r:embed="rId192"/>
                    <a:stretch>
                      <a:fillRect/>
                    </a:stretch>
                  </pic:blipFill>
                  <pic:spPr>
                    <a:xfrm>
                      <a:off x="0" y="0"/>
                      <a:ext cx="209550" cy="33432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-5852795</wp:posOffset>
            </wp:positionH>
            <wp:positionV relativeFrom="margin">
              <wp:posOffset>4524375</wp:posOffset>
            </wp:positionV>
            <wp:extent cx="14182725" cy="4810125"/>
            <wp:effectExtent l="0" t="0" r="9525" b="9525"/>
            <wp:wrapNone/>
            <wp:docPr id="411" name="Shape 411"/>
            <wp:cNvGraphicFramePr/>
            <a:graphic xmlns:a="http://schemas.openxmlformats.org/drawingml/2006/main">
              <a:graphicData uri="http://schemas.openxmlformats.org/drawingml/2006/picture">
                <pic:pic xmlns:pic="http://schemas.openxmlformats.org/drawingml/2006/picture">
                  <pic:nvPicPr>
                    <pic:cNvPr id="411" name="Shape 411"/>
                    <pic:cNvPicPr/>
                  </pic:nvPicPr>
                  <pic:blipFill>
                    <a:blip r:embed="rId193"/>
                    <a:stretch>
                      <a:fillRect/>
                    </a:stretch>
                  </pic:blipFill>
                  <pic:spPr>
                    <a:xfrm>
                      <a:off x="0" y="0"/>
                      <a:ext cx="14182725" cy="48101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20969605</wp:posOffset>
            </wp:positionH>
            <wp:positionV relativeFrom="margin">
              <wp:posOffset>2238375</wp:posOffset>
            </wp:positionV>
            <wp:extent cx="11010900" cy="8829675"/>
            <wp:effectExtent l="0" t="0" r="0" b="9525"/>
            <wp:wrapNone/>
            <wp:docPr id="413" name="Shape 413"/>
            <wp:cNvGraphicFramePr/>
            <a:graphic xmlns:a="http://schemas.openxmlformats.org/drawingml/2006/main">
              <a:graphicData uri="http://schemas.openxmlformats.org/drawingml/2006/picture">
                <pic:pic xmlns:pic="http://schemas.openxmlformats.org/drawingml/2006/picture">
                  <pic:nvPicPr>
                    <pic:cNvPr id="413" name="Shape 413"/>
                    <pic:cNvPicPr/>
                  </pic:nvPicPr>
                  <pic:blipFill>
                    <a:blip r:embed="rId194"/>
                    <a:stretch>
                      <a:fillRect/>
                    </a:stretch>
                  </pic:blipFill>
                  <pic:spPr>
                    <a:xfrm>
                      <a:off x="0" y="0"/>
                      <a:ext cx="11010900" cy="88296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-7233920</wp:posOffset>
            </wp:positionH>
            <wp:positionV relativeFrom="margin">
              <wp:posOffset>16002000</wp:posOffset>
            </wp:positionV>
            <wp:extent cx="1990725" cy="266700"/>
            <wp:effectExtent l="0" t="0" r="9525" b="0"/>
            <wp:wrapNone/>
            <wp:docPr id="415" name="Shape 415"/>
            <wp:cNvGraphicFramePr/>
            <a:graphic xmlns:a="http://schemas.openxmlformats.org/drawingml/2006/main">
              <a:graphicData uri="http://schemas.openxmlformats.org/drawingml/2006/picture">
                <pic:pic xmlns:pic="http://schemas.openxmlformats.org/drawingml/2006/picture">
                  <pic:nvPicPr>
                    <pic:cNvPr id="415" name="Shape 415"/>
                    <pic:cNvPicPr/>
                  </pic:nvPicPr>
                  <pic:blipFill>
                    <a:blip r:embed="rId195"/>
                    <a:stretch>
                      <a:fillRect/>
                    </a:stretch>
                  </pic:blipFill>
                  <pic:spPr>
                    <a:xfrm>
                      <a:off x="0" y="0"/>
                      <a:ext cx="1990725" cy="2667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-4214495</wp:posOffset>
            </wp:positionH>
            <wp:positionV relativeFrom="margin">
              <wp:posOffset>15459075</wp:posOffset>
            </wp:positionV>
            <wp:extent cx="7981950" cy="8220075"/>
            <wp:effectExtent l="0" t="0" r="0" b="9525"/>
            <wp:wrapNone/>
            <wp:docPr id="417" name="Shape 417"/>
            <wp:cNvGraphicFramePr/>
            <a:graphic xmlns:a="http://schemas.openxmlformats.org/drawingml/2006/main">
              <a:graphicData uri="http://schemas.openxmlformats.org/drawingml/2006/picture">
                <pic:pic xmlns:pic="http://schemas.openxmlformats.org/drawingml/2006/picture">
                  <pic:nvPicPr>
                    <pic:cNvPr id="417" name="Shape 417"/>
                    <pic:cNvPicPr/>
                  </pic:nvPicPr>
                  <pic:blipFill>
                    <a:blip r:embed="rId196"/>
                    <a:stretch>
                      <a:fillRect/>
                    </a:stretch>
                  </pic:blipFill>
                  <pic:spPr>
                    <a:xfrm>
                      <a:off x="0" y="0"/>
                      <a:ext cx="7981950" cy="82200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4053205</wp:posOffset>
            </wp:positionH>
            <wp:positionV relativeFrom="margin">
              <wp:posOffset>16316325</wp:posOffset>
            </wp:positionV>
            <wp:extent cx="3971925" cy="2600325"/>
            <wp:effectExtent l="0" t="0" r="9525" b="9525"/>
            <wp:wrapNone/>
            <wp:docPr id="419" name="Shape 419"/>
            <wp:cNvGraphicFramePr/>
            <a:graphic xmlns:a="http://schemas.openxmlformats.org/drawingml/2006/main">
              <a:graphicData uri="http://schemas.openxmlformats.org/drawingml/2006/picture">
                <pic:pic xmlns:pic="http://schemas.openxmlformats.org/drawingml/2006/picture">
                  <pic:nvPicPr>
                    <pic:cNvPr id="419" name="Shape 419"/>
                    <pic:cNvPicPr/>
                  </pic:nvPicPr>
                  <pic:blipFill>
                    <a:blip r:embed="rId197"/>
                    <a:stretch>
                      <a:fillRect/>
                    </a:stretch>
                  </pic:blipFill>
                  <pic:spPr>
                    <a:xfrm>
                      <a:off x="0" y="0"/>
                      <a:ext cx="3971925" cy="26003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5815330</wp:posOffset>
            </wp:positionH>
            <wp:positionV relativeFrom="margin">
              <wp:posOffset>20107275</wp:posOffset>
            </wp:positionV>
            <wp:extent cx="504825" cy="409575"/>
            <wp:effectExtent l="0" t="0" r="9525" b="9525"/>
            <wp:wrapNone/>
            <wp:docPr id="421" name="Shape 421"/>
            <wp:cNvGraphicFramePr/>
            <a:graphic xmlns:a="http://schemas.openxmlformats.org/drawingml/2006/main">
              <a:graphicData uri="http://schemas.openxmlformats.org/drawingml/2006/picture">
                <pic:pic xmlns:pic="http://schemas.openxmlformats.org/drawingml/2006/picture">
                  <pic:nvPicPr>
                    <pic:cNvPr id="421" name="Shape 421"/>
                    <pic:cNvPicPr/>
                  </pic:nvPicPr>
                  <pic:blipFill>
                    <a:blip r:embed="rId198"/>
                    <a:stretch>
                      <a:fillRect/>
                    </a:stretch>
                  </pic:blipFill>
                  <pic:spPr>
                    <a:xfrm>
                      <a:off x="0" y="0"/>
                      <a:ext cx="504825" cy="4095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6853555</wp:posOffset>
            </wp:positionH>
            <wp:positionV relativeFrom="margin">
              <wp:posOffset>19973925</wp:posOffset>
            </wp:positionV>
            <wp:extent cx="419100" cy="419100"/>
            <wp:effectExtent l="0" t="0" r="0" b="0"/>
            <wp:wrapNone/>
            <wp:docPr id="423" name="Shape 423"/>
            <wp:cNvGraphicFramePr/>
            <a:graphic xmlns:a="http://schemas.openxmlformats.org/drawingml/2006/main">
              <a:graphicData uri="http://schemas.openxmlformats.org/drawingml/2006/picture">
                <pic:pic xmlns:pic="http://schemas.openxmlformats.org/drawingml/2006/picture">
                  <pic:nvPicPr>
                    <pic:cNvPr id="423" name="Shape 423"/>
                    <pic:cNvPicPr/>
                  </pic:nvPicPr>
                  <pic:blipFill>
                    <a:blip r:embed="rId199"/>
                    <a:stretch>
                      <a:fillRect/>
                    </a:stretch>
                  </pic:blipFill>
                  <pic:spPr>
                    <a:xfrm>
                      <a:off x="0" y="0"/>
                      <a:ext cx="419100" cy="419100"/>
                    </a:xfrm>
                    <a:prstGeom prst="rect">
                      <a:avLst/>
                    </a:prstGeom>
                  </pic:spPr>
                </pic:pic>
              </a:graphicData>
            </a:graphic>
          </wp:anchor>
        </w:drawing>
      </w:r>
      <w:r>
        <w:drawing>
          <wp:anchor distT="38100" distB="0" distL="0" distR="0" simplePos="0" relativeHeight="62915584" behindDoc="1" locked="0" layoutInCell="1" allowOverlap="1">
            <wp:simplePos x="0" y="0"/>
            <wp:positionH relativeFrom="page">
              <wp:posOffset>4777105</wp:posOffset>
            </wp:positionH>
            <wp:positionV relativeFrom="margin">
              <wp:posOffset>22345650</wp:posOffset>
            </wp:positionV>
            <wp:extent cx="2571750" cy="1285875"/>
            <wp:effectExtent l="0" t="0" r="0" b="9525"/>
            <wp:wrapNone/>
            <wp:docPr id="425" name="Shape 425"/>
            <wp:cNvGraphicFramePr/>
            <a:graphic xmlns:a="http://schemas.openxmlformats.org/drawingml/2006/main">
              <a:graphicData uri="http://schemas.openxmlformats.org/drawingml/2006/picture">
                <pic:pic xmlns:pic="http://schemas.openxmlformats.org/drawingml/2006/picture">
                  <pic:nvPicPr>
                    <pic:cNvPr id="425" name="Shape 425"/>
                    <pic:cNvPicPr/>
                  </pic:nvPicPr>
                  <pic:blipFill>
                    <a:blip r:embed="rId200"/>
                    <a:stretch>
                      <a:fillRect/>
                    </a:stretch>
                  </pic:blipFill>
                  <pic:spPr>
                    <a:xfrm>
                      <a:off x="0" y="0"/>
                      <a:ext cx="2571750" cy="1285875"/>
                    </a:xfrm>
                    <a:prstGeom prst="rect">
                      <a:avLst/>
                    </a:prstGeom>
                  </pic:spPr>
                </pic:pic>
              </a:graphicData>
            </a:graphic>
          </wp:anchor>
        </w:drawing>
      </w:r>
      <w:r>
        <w:drawing>
          <wp:anchor distT="0" distB="0" distL="9239250" distR="0" simplePos="0" relativeHeight="62915584" behindDoc="1" locked="0" layoutInCell="1" allowOverlap="1">
            <wp:simplePos x="0" y="0"/>
            <wp:positionH relativeFrom="page">
              <wp:posOffset>20969605</wp:posOffset>
            </wp:positionH>
            <wp:positionV relativeFrom="margin">
              <wp:posOffset>17135475</wp:posOffset>
            </wp:positionV>
            <wp:extent cx="11010900" cy="7486650"/>
            <wp:effectExtent l="0" t="0" r="0" b="0"/>
            <wp:wrapNone/>
            <wp:docPr id="427" name="Shape 427"/>
            <wp:cNvGraphicFramePr/>
            <a:graphic xmlns:a="http://schemas.openxmlformats.org/drawingml/2006/main">
              <a:graphicData uri="http://schemas.openxmlformats.org/drawingml/2006/picture">
                <pic:pic xmlns:pic="http://schemas.openxmlformats.org/drawingml/2006/picture">
                  <pic:nvPicPr>
                    <pic:cNvPr id="427" name="Shape 427"/>
                    <pic:cNvPicPr/>
                  </pic:nvPicPr>
                  <pic:blipFill>
                    <a:blip r:embed="rId201"/>
                    <a:stretch>
                      <a:fillRect/>
                    </a:stretch>
                  </pic:blipFill>
                  <pic:spPr>
                    <a:xfrm>
                      <a:off x="0" y="0"/>
                      <a:ext cx="11010900" cy="748665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9" w:line="1" w:lineRule="exact"/>
      </w:pPr>
    </w:p>
    <w:p>
      <w:pPr>
        <w:widowControl w:val="0"/>
        <w:spacing w:line="1" w:lineRule="exact"/>
        <w:sectPr>
          <w:footerReference r:id="rId20" w:type="default"/>
          <w:footnotePr>
            <w:numFmt w:val="decimal"/>
          </w:footnotePr>
          <w:pgSz w:w="31680" w:h="31680" w:orient="landscape"/>
          <w:pgMar w:top="0" w:right="0" w:bottom="615" w:left="0" w:header="0" w:footer="3" w:gutter="0"/>
          <w:pgNumType w:start="18"/>
          <w:cols w:space="720" w:num="1"/>
          <w:rtlGutter w:val="0"/>
          <w:docGrid w:linePitch="360" w:charSpace="0"/>
        </w:sectPr>
      </w:pPr>
    </w:p>
    <w:tbl>
      <w:tblPr>
        <w:tblStyle w:val="2"/>
        <w:tblW w:w="0" w:type="auto"/>
        <w:tblInd w:w="0" w:type="dxa"/>
        <w:tblLayout w:type="fixed"/>
        <w:tblCellMar>
          <w:top w:w="0" w:type="dxa"/>
          <w:left w:w="10" w:type="dxa"/>
          <w:bottom w:w="0" w:type="dxa"/>
          <w:right w:w="10" w:type="dxa"/>
        </w:tblCellMar>
      </w:tblPr>
      <w:tblGrid>
        <w:gridCol w:w="5445"/>
        <w:gridCol w:w="11055"/>
        <w:gridCol w:w="15075"/>
      </w:tblGrid>
      <w:tr>
        <w:tblPrEx>
          <w:tblCellMar>
            <w:top w:w="0" w:type="dxa"/>
            <w:left w:w="10" w:type="dxa"/>
            <w:bottom w:w="0" w:type="dxa"/>
            <w:right w:w="10" w:type="dxa"/>
          </w:tblCellMar>
        </w:tblPrEx>
        <w:trPr>
          <w:trHeight w:val="1005" w:hRule="exact"/>
        </w:trPr>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0" w:right="0" w:firstLine="820"/>
              <w:jc w:val="left"/>
              <w:rPr>
                <w:sz w:val="50"/>
                <w:szCs w:val="50"/>
              </w:rPr>
            </w:pPr>
            <w:r>
              <w:rPr>
                <w:color w:val="000000"/>
                <w:spacing w:val="0"/>
                <w:w w:val="100"/>
                <w:position w:val="0"/>
                <w:sz w:val="50"/>
                <w:szCs w:val="50"/>
                <w:lang w:val="zh-TW" w:eastAsia="zh-TW" w:bidi="zh-TW"/>
              </w:rPr>
              <w:t>工作台尺寸</w:t>
            </w:r>
          </w:p>
        </w:tc>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1860" w:right="0" w:firstLine="0"/>
              <w:jc w:val="left"/>
            </w:pPr>
            <w:r>
              <w:rPr>
                <w:color w:val="000000"/>
                <w:spacing w:val="0"/>
                <w:w w:val="100"/>
                <w:position w:val="0"/>
                <w:lang w:val="en-US" w:eastAsia="en-US" w:bidi="en-US"/>
              </w:rPr>
              <w:t>Worktable Size</w:t>
            </w:r>
          </w:p>
        </w:tc>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6720" w:right="0" w:firstLine="0"/>
              <w:jc w:val="left"/>
            </w:pPr>
            <w:r>
              <w:rPr>
                <w:color w:val="000000"/>
                <w:spacing w:val="0"/>
                <w:w w:val="100"/>
                <w:position w:val="0"/>
                <w:lang w:val="en-US" w:eastAsia="en-US" w:bidi="en-US"/>
              </w:rPr>
              <w:t>L800XW760mm</w:t>
            </w:r>
          </w:p>
        </w:tc>
      </w:tr>
      <w:tr>
        <w:tblPrEx>
          <w:tblCellMar>
            <w:top w:w="0" w:type="dxa"/>
            <w:left w:w="10" w:type="dxa"/>
            <w:bottom w:w="0" w:type="dxa"/>
            <w:right w:w="10" w:type="dxa"/>
          </w:tblCellMar>
        </w:tblPrEx>
        <w:trPr>
          <w:trHeight w:val="1050" w:hRule="exact"/>
        </w:trPr>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0" w:right="0" w:firstLine="820"/>
              <w:jc w:val="left"/>
              <w:rPr>
                <w:sz w:val="50"/>
                <w:szCs w:val="50"/>
              </w:rPr>
            </w:pPr>
            <w:r>
              <w:rPr>
                <w:color w:val="000000"/>
                <w:spacing w:val="0"/>
                <w:w w:val="100"/>
                <w:position w:val="0"/>
                <w:sz w:val="50"/>
                <w:szCs w:val="50"/>
                <w:lang w:val="zh-TW" w:eastAsia="zh-TW" w:bidi="zh-TW"/>
              </w:rPr>
              <w:t>电机总功率</w:t>
            </w:r>
          </w:p>
        </w:tc>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1860" w:right="0" w:firstLine="0"/>
              <w:jc w:val="left"/>
            </w:pPr>
            <w:r>
              <w:rPr>
                <w:color w:val="000000"/>
                <w:spacing w:val="0"/>
                <w:w w:val="100"/>
                <w:position w:val="0"/>
                <w:lang w:val="en-US" w:eastAsia="en-US" w:bidi="en-US"/>
              </w:rPr>
              <w:t>Motor Power</w:t>
            </w:r>
          </w:p>
        </w:tc>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7340" w:right="0" w:firstLine="0"/>
              <w:jc w:val="left"/>
            </w:pPr>
            <w:r>
              <w:rPr>
                <w:color w:val="000000"/>
                <w:spacing w:val="0"/>
                <w:w w:val="100"/>
                <w:position w:val="0"/>
                <w:lang w:val="en-US" w:eastAsia="en-US" w:bidi="en-US"/>
              </w:rPr>
              <w:t>3Kw-4Pole</w:t>
            </w:r>
          </w:p>
        </w:tc>
      </w:tr>
      <w:tr>
        <w:tblPrEx>
          <w:tblCellMar>
            <w:top w:w="0" w:type="dxa"/>
            <w:left w:w="10" w:type="dxa"/>
            <w:bottom w:w="0" w:type="dxa"/>
            <w:right w:w="10" w:type="dxa"/>
          </w:tblCellMar>
        </w:tblPrEx>
        <w:trPr>
          <w:trHeight w:val="1050" w:hRule="exact"/>
        </w:trPr>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0" w:right="0" w:firstLine="820"/>
              <w:jc w:val="left"/>
              <w:rPr>
                <w:sz w:val="50"/>
                <w:szCs w:val="50"/>
              </w:rPr>
            </w:pPr>
            <w:r>
              <w:rPr>
                <w:color w:val="000000"/>
                <w:spacing w:val="0"/>
                <w:w w:val="100"/>
                <w:position w:val="0"/>
                <w:sz w:val="50"/>
                <w:szCs w:val="50"/>
                <w:lang w:val="zh-TW" w:eastAsia="zh-TW" w:bidi="zh-TW"/>
              </w:rPr>
              <w:t>刀带长度</w:t>
            </w:r>
          </w:p>
        </w:tc>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1860" w:right="0" w:firstLine="0"/>
              <w:jc w:val="left"/>
            </w:pPr>
            <w:r>
              <w:rPr>
                <w:color w:val="000000"/>
                <w:spacing w:val="0"/>
                <w:w w:val="100"/>
                <w:position w:val="0"/>
                <w:lang w:val="en-US" w:eastAsia="en-US" w:bidi="en-US"/>
              </w:rPr>
              <w:t>Blade Length</w:t>
            </w:r>
          </w:p>
        </w:tc>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7580" w:right="0" w:firstLine="0"/>
              <w:jc w:val="left"/>
            </w:pPr>
            <w:r>
              <w:rPr>
                <w:color w:val="000000"/>
                <w:spacing w:val="0"/>
                <w:w w:val="100"/>
                <w:position w:val="0"/>
                <w:lang w:val="en-US" w:eastAsia="en-US" w:bidi="en-US"/>
              </w:rPr>
              <w:t>5000mm</w:t>
            </w:r>
          </w:p>
        </w:tc>
      </w:tr>
      <w:tr>
        <w:tblPrEx>
          <w:tblCellMar>
            <w:top w:w="0" w:type="dxa"/>
            <w:left w:w="10" w:type="dxa"/>
            <w:bottom w:w="0" w:type="dxa"/>
            <w:right w:w="10" w:type="dxa"/>
          </w:tblCellMar>
        </w:tblPrEx>
        <w:trPr>
          <w:trHeight w:val="1050" w:hRule="exact"/>
        </w:trPr>
        <w:tc>
          <w:tcPr>
            <w:shd w:val="clear" w:color="auto" w:fill="FFFFFF"/>
            <w:vAlign w:val="bottom"/>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0" w:right="0" w:firstLine="820"/>
              <w:jc w:val="left"/>
              <w:rPr>
                <w:sz w:val="50"/>
                <w:szCs w:val="50"/>
              </w:rPr>
            </w:pPr>
            <w:r>
              <w:rPr>
                <w:color w:val="000000"/>
                <w:spacing w:val="0"/>
                <w:w w:val="100"/>
                <w:position w:val="0"/>
                <w:sz w:val="50"/>
                <w:szCs w:val="50"/>
                <w:lang w:val="zh-TW" w:eastAsia="zh-TW" w:bidi="zh-TW"/>
              </w:rPr>
              <w:t>总重量</w:t>
            </w:r>
          </w:p>
        </w:tc>
        <w:tc>
          <w:tcPr>
            <w:shd w:val="clear" w:color="auto" w:fill="FFFFFF"/>
            <w:vAlign w:val="bottom"/>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1860" w:right="0" w:firstLine="0"/>
              <w:jc w:val="left"/>
            </w:pPr>
            <w:r>
              <w:rPr>
                <w:color w:val="000000"/>
                <w:spacing w:val="0"/>
                <w:w w:val="100"/>
                <w:position w:val="0"/>
                <w:lang w:val="en-US" w:eastAsia="en-US" w:bidi="en-US"/>
              </w:rPr>
              <w:t>Total Weight</w:t>
            </w:r>
          </w:p>
        </w:tc>
        <w:tc>
          <w:tcPr>
            <w:shd w:val="clear" w:color="auto" w:fill="FFFFFF"/>
            <w:vAlign w:val="bottom"/>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7720" w:right="0" w:firstLine="0"/>
              <w:jc w:val="left"/>
            </w:pPr>
            <w:r>
              <w:rPr>
                <w:color w:val="000000"/>
                <w:spacing w:val="0"/>
                <w:w w:val="100"/>
                <w:position w:val="0"/>
                <w:lang w:val="en-US" w:eastAsia="en-US" w:bidi="en-US"/>
              </w:rPr>
              <w:t>1000Kg</w:t>
            </w:r>
          </w:p>
        </w:tc>
      </w:tr>
      <w:tr>
        <w:tblPrEx>
          <w:tblCellMar>
            <w:top w:w="0" w:type="dxa"/>
            <w:left w:w="10" w:type="dxa"/>
            <w:bottom w:w="0" w:type="dxa"/>
            <w:right w:w="10" w:type="dxa"/>
          </w:tblCellMar>
        </w:tblPrEx>
        <w:trPr>
          <w:trHeight w:val="1005" w:hRule="exact"/>
        </w:trPr>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0" w:right="0" w:firstLine="820"/>
              <w:jc w:val="left"/>
              <w:rPr>
                <w:sz w:val="50"/>
                <w:szCs w:val="50"/>
              </w:rPr>
            </w:pPr>
            <w:r>
              <w:rPr>
                <w:color w:val="000000"/>
                <w:spacing w:val="0"/>
                <w:w w:val="100"/>
                <w:position w:val="0"/>
                <w:sz w:val="50"/>
                <w:szCs w:val="50"/>
                <w:lang w:val="zh-TW" w:eastAsia="zh-TW" w:bidi="zh-TW"/>
              </w:rPr>
              <w:t>外形尺寸</w:t>
            </w:r>
          </w:p>
        </w:tc>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1860" w:right="0" w:firstLine="0"/>
              <w:jc w:val="left"/>
            </w:pPr>
            <w:r>
              <w:rPr>
                <w:color w:val="000000"/>
                <w:spacing w:val="0"/>
                <w:w w:val="100"/>
                <w:position w:val="0"/>
                <w:lang w:val="en-US" w:eastAsia="en-US" w:bidi="en-US"/>
              </w:rPr>
              <w:t>External Size</w:t>
            </w:r>
          </w:p>
        </w:tc>
        <w:tc>
          <w:tcPr>
            <w:shd w:val="clear" w:color="auto" w:fill="FFFFFF"/>
            <w:vAlign w:val="center"/>
          </w:tcPr>
          <w:p>
            <w:pPr>
              <w:pStyle w:val="9"/>
              <w:keepNext w:val="0"/>
              <w:keepLines w:val="0"/>
              <w:framePr w:w="31575" w:h="5160" w:hSpace="60" w:vSpace="915" w:wrap="notBeside" w:vAnchor="text" w:hAnchor="text" w:x="46" w:y="916"/>
              <w:widowControl w:val="0"/>
              <w:shd w:val="clear" w:color="auto" w:fill="auto"/>
              <w:bidi w:val="0"/>
              <w:spacing w:before="0" w:after="0" w:line="240" w:lineRule="auto"/>
              <w:ind w:left="5420" w:right="0" w:firstLine="0"/>
              <w:jc w:val="left"/>
            </w:pPr>
            <w:r>
              <w:rPr>
                <w:color w:val="000000"/>
                <w:spacing w:val="0"/>
                <w:w w:val="100"/>
                <w:position w:val="0"/>
                <w:lang w:val="en-US" w:eastAsia="en-US" w:bidi="en-US"/>
              </w:rPr>
              <w:t>L2800XW1600XH1200mm</w:t>
            </w:r>
          </w:p>
        </w:tc>
      </w:tr>
    </w:tbl>
    <w:p>
      <w:pPr>
        <w:pStyle w:val="27"/>
        <w:keepNext w:val="0"/>
        <w:keepLines w:val="0"/>
        <w:framePr w:w="16920" w:h="630" w:hSpace="45" w:wrap="notBeside" w:vAnchor="text" w:hAnchor="text" w:x="886" w:y="1"/>
        <w:widowControl w:val="0"/>
        <w:shd w:val="clear" w:color="auto" w:fill="auto"/>
        <w:tabs>
          <w:tab w:val="left" w:pos="6375"/>
        </w:tabs>
        <w:bidi w:val="0"/>
        <w:spacing w:before="0" w:after="0" w:line="240" w:lineRule="auto"/>
        <w:ind w:left="0" w:right="0" w:firstLine="0"/>
        <w:jc w:val="left"/>
      </w:pPr>
      <w:r>
        <w:rPr>
          <w:color w:val="000000"/>
          <w:spacing w:val="0"/>
          <w:w w:val="100"/>
          <w:position w:val="0"/>
          <w:sz w:val="50"/>
          <w:szCs w:val="50"/>
          <w:lang w:val="zh-TW" w:eastAsia="zh-TW" w:bidi="zh-TW"/>
        </w:rPr>
        <w:t>压绵平台最大可调高度</w:t>
      </w:r>
      <w:r>
        <w:rPr>
          <w:color w:val="000000"/>
          <w:spacing w:val="0"/>
          <w:w w:val="100"/>
          <w:position w:val="0"/>
          <w:sz w:val="50"/>
          <w:szCs w:val="50"/>
          <w:lang w:val="zh-TW" w:eastAsia="zh-TW" w:bidi="zh-TW"/>
        </w:rPr>
        <w:tab/>
      </w:r>
      <w:r>
        <w:rPr>
          <w:color w:val="000000"/>
          <w:spacing w:val="0"/>
          <w:w w:val="100"/>
          <w:position w:val="0"/>
          <w:lang w:val="en-US" w:eastAsia="en-US" w:bidi="en-US"/>
        </w:rPr>
        <w:t>Adjustment Height of Pressing Board(max)</w:t>
      </w:r>
    </w:p>
    <w:p>
      <w:pPr>
        <w:pStyle w:val="27"/>
        <w:keepNext w:val="0"/>
        <w:keepLines w:val="0"/>
        <w:framePr w:w="1785" w:h="510" w:hSpace="45" w:wrap="notBeside" w:vAnchor="text" w:hAnchor="text" w:x="24331" w:y="9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100mm</w:t>
      </w:r>
    </w:p>
    <w:p>
      <w:pPr>
        <w:pStyle w:val="27"/>
        <w:keepNext w:val="0"/>
        <w:keepLines w:val="0"/>
        <w:framePr w:w="15105" w:h="585" w:hSpace="45" w:wrap="notBeside" w:vAnchor="text" w:hAnchor="text" w:x="16576" w:y="678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widowControl w:val="0"/>
        <w:spacing w:line="1" w:lineRule="exact"/>
      </w:pPr>
    </w:p>
    <w:p>
      <w:pPr>
        <w:pStyle w:val="37"/>
        <w:keepNext w:val="0"/>
        <w:keepLines w:val="0"/>
        <w:widowControl w:val="0"/>
        <w:shd w:val="clear" w:color="auto" w:fill="auto"/>
        <w:bidi w:val="0"/>
        <w:spacing w:before="0" w:after="0" w:line="240" w:lineRule="auto"/>
        <w:ind w:left="8020" w:right="0" w:firstLine="0"/>
        <w:jc w:val="both"/>
      </w:pPr>
      <w:r>
        <w:rPr>
          <w:color w:val="000000"/>
          <w:spacing w:val="0"/>
          <w:w w:val="100"/>
          <w:position w:val="0"/>
          <w:lang w:val="en-US" w:eastAsia="en-US" w:bidi="en-US"/>
        </w:rPr>
        <w:t>Remark: The above data is only for reference, all the parameter is subjected to the sold production.</w:t>
      </w:r>
    </w:p>
    <w:tbl>
      <w:tblPr>
        <w:tblStyle w:val="2"/>
        <w:tblW w:w="0" w:type="auto"/>
        <w:jc w:val="center"/>
        <w:tblLayout w:type="fixed"/>
        <w:tblCellMar>
          <w:top w:w="0" w:type="dxa"/>
          <w:left w:w="10" w:type="dxa"/>
          <w:bottom w:w="0" w:type="dxa"/>
          <w:right w:w="10" w:type="dxa"/>
        </w:tblCellMar>
      </w:tblPr>
      <w:tblGrid>
        <w:gridCol w:w="4830"/>
        <w:gridCol w:w="12960"/>
        <w:gridCol w:w="13935"/>
      </w:tblGrid>
      <w:tr>
        <w:tblPrEx>
          <w:tblCellMar>
            <w:top w:w="0" w:type="dxa"/>
            <w:left w:w="10" w:type="dxa"/>
            <w:bottom w:w="0" w:type="dxa"/>
            <w:right w:w="10" w:type="dxa"/>
          </w:tblCellMar>
        </w:tblPrEx>
        <w:trPr>
          <w:trHeight w:val="1050" w:hRule="exact"/>
          <w:jc w:val="center"/>
        </w:trPr>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960"/>
              <w:jc w:val="left"/>
              <w:rPr>
                <w:sz w:val="54"/>
                <w:szCs w:val="54"/>
              </w:rPr>
            </w:pPr>
            <w:r>
              <w:rPr>
                <w:color w:val="000000"/>
                <w:spacing w:val="0"/>
                <w:w w:val="100"/>
                <w:position w:val="0"/>
                <w:sz w:val="54"/>
                <w:szCs w:val="54"/>
                <w:lang w:val="zh-TW" w:eastAsia="zh-TW" w:bidi="zh-TW"/>
              </w:rPr>
              <w:t>型号</w:t>
            </w:r>
          </w:p>
        </w:tc>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98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Model</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ULCWYM-2350</w:t>
            </w:r>
          </w:p>
        </w:tc>
      </w:tr>
      <w:tr>
        <w:tblPrEx>
          <w:tblCellMar>
            <w:top w:w="0" w:type="dxa"/>
            <w:left w:w="10" w:type="dxa"/>
            <w:bottom w:w="0" w:type="dxa"/>
            <w:right w:w="10" w:type="dxa"/>
          </w:tblCellMar>
        </w:tblPrEx>
        <w:trPr>
          <w:trHeight w:val="109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46"/>
                <w:szCs w:val="46"/>
              </w:rPr>
            </w:pPr>
            <w:r>
              <w:rPr>
                <w:color w:val="000000"/>
                <w:spacing w:val="0"/>
                <w:w w:val="100"/>
                <w:position w:val="0"/>
                <w:sz w:val="46"/>
                <w:szCs w:val="46"/>
                <w:lang w:val="zh-TW" w:eastAsia="zh-TW" w:bidi="zh-TW"/>
              </w:rPr>
              <w:t>有效压绵宽度</w:t>
            </w:r>
          </w:p>
        </w:tc>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9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Available cutting width</w:t>
            </w:r>
          </w:p>
        </w:tc>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W2350mm</w:t>
            </w:r>
          </w:p>
        </w:tc>
      </w:tr>
      <w:tr>
        <w:tblPrEx>
          <w:tblCellMar>
            <w:top w:w="0" w:type="dxa"/>
            <w:left w:w="10" w:type="dxa"/>
            <w:bottom w:w="0" w:type="dxa"/>
            <w:right w:w="10" w:type="dxa"/>
          </w:tblCellMar>
        </w:tblPrEx>
        <w:trPr>
          <w:trHeight w:val="1080"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960"/>
              <w:jc w:val="left"/>
              <w:rPr>
                <w:sz w:val="46"/>
                <w:szCs w:val="46"/>
              </w:rPr>
            </w:pPr>
            <w:r>
              <w:rPr>
                <w:color w:val="000000"/>
                <w:spacing w:val="0"/>
                <w:w w:val="100"/>
                <w:position w:val="0"/>
                <w:sz w:val="46"/>
                <w:szCs w:val="46"/>
                <w:lang w:val="zh-TW" w:eastAsia="zh-TW" w:bidi="zh-TW"/>
              </w:rPr>
              <w:t>压绵速度</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9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Pressing speed</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0~60m/min</w:t>
            </w:r>
          </w:p>
        </w:tc>
      </w:tr>
      <w:tr>
        <w:tblPrEx>
          <w:tblCellMar>
            <w:top w:w="0" w:type="dxa"/>
            <w:left w:w="10" w:type="dxa"/>
            <w:bottom w:w="0" w:type="dxa"/>
            <w:right w:w="10" w:type="dxa"/>
          </w:tblCellMar>
        </w:tblPrEx>
        <w:trPr>
          <w:trHeight w:val="106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46"/>
                <w:szCs w:val="46"/>
              </w:rPr>
            </w:pPr>
            <w:r>
              <w:rPr>
                <w:color w:val="000000"/>
                <w:spacing w:val="0"/>
                <w:w w:val="100"/>
                <w:position w:val="0"/>
                <w:sz w:val="46"/>
                <w:szCs w:val="46"/>
                <w:lang w:val="zh-TW" w:eastAsia="zh-TW" w:bidi="zh-TW"/>
              </w:rPr>
              <w:t>压绵最大厚度</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9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Maximum pressing thickness</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0~200mm</w:t>
            </w:r>
          </w:p>
        </w:tc>
      </w:tr>
      <w:tr>
        <w:tblPrEx>
          <w:tblCellMar>
            <w:top w:w="0" w:type="dxa"/>
            <w:left w:w="10" w:type="dxa"/>
            <w:bottom w:w="0" w:type="dxa"/>
            <w:right w:w="10" w:type="dxa"/>
          </w:tblCellMar>
        </w:tblPrEx>
        <w:trPr>
          <w:trHeight w:val="1080"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960"/>
              <w:jc w:val="left"/>
              <w:rPr>
                <w:sz w:val="46"/>
                <w:szCs w:val="46"/>
              </w:rPr>
            </w:pPr>
            <w:r>
              <w:rPr>
                <w:color w:val="000000"/>
                <w:spacing w:val="0"/>
                <w:w w:val="100"/>
                <w:position w:val="0"/>
                <w:sz w:val="46"/>
                <w:szCs w:val="46"/>
                <w:lang w:val="zh-TW" w:eastAsia="zh-TW" w:bidi="zh-TW"/>
              </w:rPr>
              <w:t>电机功率</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9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Motor power</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5.15Kw</w:t>
            </w:r>
          </w:p>
        </w:tc>
      </w:tr>
      <w:tr>
        <w:tblPrEx>
          <w:tblCellMar>
            <w:top w:w="0" w:type="dxa"/>
            <w:left w:w="10" w:type="dxa"/>
            <w:bottom w:w="0" w:type="dxa"/>
            <w:right w:w="10" w:type="dxa"/>
          </w:tblCellMar>
        </w:tblPrEx>
        <w:trPr>
          <w:trHeight w:val="106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960"/>
              <w:jc w:val="left"/>
              <w:rPr>
                <w:sz w:val="46"/>
                <w:szCs w:val="46"/>
              </w:rPr>
            </w:pPr>
            <w:r>
              <w:rPr>
                <w:color w:val="000000"/>
                <w:spacing w:val="0"/>
                <w:w w:val="100"/>
                <w:position w:val="0"/>
                <w:sz w:val="46"/>
                <w:szCs w:val="46"/>
                <w:lang w:val="zh-TW" w:eastAsia="zh-TW" w:bidi="zh-TW"/>
              </w:rPr>
              <w:t>压绵辗直径</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9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Pressing rollers diameter</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0215mm</w:t>
            </w:r>
          </w:p>
        </w:tc>
      </w:tr>
    </w:tbl>
    <w:p>
      <w:pPr>
        <w:widowControl w:val="0"/>
        <w:spacing w:after="699" w:line="1" w:lineRule="exact"/>
      </w:pPr>
    </w:p>
    <w:p>
      <w:pPr>
        <w:pStyle w:val="31"/>
        <w:keepNext w:val="0"/>
        <w:keepLines w:val="0"/>
        <w:widowControl w:val="0"/>
        <w:shd w:val="clear" w:color="auto" w:fill="auto"/>
        <w:bidi w:val="0"/>
        <w:spacing w:before="0" w:after="200" w:line="240" w:lineRule="auto"/>
        <w:ind w:left="0" w:right="0" w:firstLine="0"/>
        <w:jc w:val="left"/>
      </w:pPr>
      <w:r>
        <w:rPr>
          <w:color w:val="000000"/>
          <w:spacing w:val="0"/>
          <w:w w:val="100"/>
          <w:position w:val="0"/>
        </w:rPr>
        <w:t>注：以上数据和参数仅供参考，实际技术数据以出厂产品为准。</w:t>
      </w:r>
    </w:p>
    <w:p>
      <w:pPr>
        <w:pStyle w:val="37"/>
        <w:keepNext w:val="0"/>
        <w:keepLines w:val="0"/>
        <w:widowControl w:val="0"/>
        <w:shd w:val="clear" w:color="auto" w:fill="auto"/>
        <w:bidi w:val="0"/>
        <w:spacing w:before="0" w:after="440" w:line="240" w:lineRule="auto"/>
        <w:ind w:left="0" w:right="0" w:firstLine="0"/>
        <w:jc w:val="left"/>
        <w:sectPr>
          <w:footnotePr>
            <w:numFmt w:val="decimal"/>
          </w:footnotePr>
          <w:type w:val="continuous"/>
          <w:pgSz w:w="31680" w:h="31680" w:orient="landscape"/>
          <w:pgMar w:top="0" w:right="0" w:bottom="615" w:left="0" w:header="0" w:footer="3" w:gutter="0"/>
          <w:cols w:space="5325" w:num="2"/>
          <w:rtlGutter w:val="0"/>
          <w:docGrid w:linePitch="360" w:charSpace="0"/>
        </w:sectPr>
      </w:pPr>
      <w:r>
        <w:rPr>
          <w:color w:val="000000"/>
          <w:spacing w:val="0"/>
          <w:w w:val="100"/>
          <w:position w:val="0"/>
          <w:lang w:val="en-US" w:eastAsia="en-US" w:bidi="en-US"/>
        </w:rPr>
        <w:t>Remark: The above data is only for reference, all the parameter is subjected to the sold production.</w:t>
      </w:r>
    </w:p>
    <w:p>
      <w:pPr>
        <w:rPr>
          <w:sz w:val="2"/>
          <w:szCs w:val="2"/>
        </w:rPr>
        <w:sectPr>
          <w:footnotePr>
            <w:numFmt w:val="decimal"/>
          </w:footnotePr>
          <w:type w:val="continuous"/>
          <w:pgSz w:w="31680" w:h="31680" w:orient="landscape"/>
          <w:pgMar w:top="0" w:right="0" w:bottom="615" w:left="0" w:header="0" w:footer="3" w:gutter="0"/>
          <w:cols w:space="5325" w:num="2"/>
          <w:rtlGutter w:val="0"/>
          <w:docGrid w:linePitch="360" w:charSpace="0"/>
        </w:sectPr>
      </w:pPr>
    </w:p>
    <w:p>
      <w:pPr>
        <w:pStyle w:val="29"/>
        <w:keepNext/>
        <w:keepLines/>
        <w:framePr w:w="17280" w:h="1830" w:wrap="around" w:vAnchor="margin" w:hAnchor="page" w:x="-4041" w:y="616"/>
        <w:widowControl w:val="0"/>
        <w:shd w:val="clear" w:color="auto" w:fill="auto"/>
        <w:bidi w:val="0"/>
        <w:spacing w:before="0" w:after="0" w:line="240" w:lineRule="auto"/>
        <w:ind w:left="0" w:right="0" w:firstLine="0"/>
        <w:jc w:val="left"/>
      </w:pPr>
      <w:bookmarkStart w:id="509" w:name="bookmark511"/>
      <w:bookmarkStart w:id="510" w:name="bookmark510"/>
      <w:bookmarkStart w:id="511" w:name="bookmark509"/>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509"/>
      <w:bookmarkEnd w:id="510"/>
      <w:bookmarkEnd w:id="511"/>
    </w:p>
    <w:p>
      <w:pPr>
        <w:pStyle w:val="13"/>
        <w:keepNext/>
        <w:keepLines/>
        <w:framePr w:w="19920" w:h="1425" w:wrap="around" w:vAnchor="margin" w:hAnchor="page" w:x="18429" w:y="691"/>
        <w:widowControl w:val="0"/>
        <w:shd w:val="clear" w:color="auto" w:fill="auto"/>
        <w:bidi w:val="0"/>
        <w:spacing w:before="0" w:after="0" w:line="240" w:lineRule="auto"/>
        <w:ind w:left="0" w:right="0" w:firstLine="0"/>
        <w:jc w:val="both"/>
        <w:rPr>
          <w:sz w:val="122"/>
          <w:szCs w:val="122"/>
        </w:rPr>
      </w:pPr>
      <w:bookmarkStart w:id="512" w:name="bookmark513"/>
      <w:bookmarkStart w:id="513" w:name="bookmark512"/>
      <w:bookmarkStart w:id="514" w:name="bookmark514"/>
      <w:r>
        <w:rPr>
          <w:rFonts w:ascii="Times New Roman" w:hAnsi="Times New Roman" w:eastAsia="Times New Roman" w:cs="Times New Roman"/>
          <w:b w:val="0"/>
          <w:bCs w:val="0"/>
          <w:color w:val="000000"/>
          <w:spacing w:val="0"/>
          <w:w w:val="100"/>
          <w:position w:val="0"/>
          <w:sz w:val="122"/>
          <w:szCs w:val="122"/>
          <w:shd w:val="clear" w:color="auto" w:fill="FFFFFF"/>
          <w:lang w:val="en-US" w:eastAsia="en-US" w:bidi="en-US"/>
        </w:rPr>
        <w:t>DongGuan U-Long Machinery Co.,Ltd.</w:t>
      </w:r>
      <w:bookmarkEnd w:id="512"/>
      <w:bookmarkEnd w:id="513"/>
      <w:bookmarkEnd w:id="514"/>
    </w:p>
    <w:p>
      <w:pPr>
        <w:pStyle w:val="21"/>
        <w:keepNext/>
        <w:keepLines/>
        <w:framePr w:w="8460" w:h="1350" w:wrap="around" w:vAnchor="margin" w:hAnchor="page" w:x="-18756" w:y="3391"/>
        <w:widowControl w:val="0"/>
        <w:shd w:val="clear" w:color="auto" w:fill="auto"/>
        <w:bidi w:val="0"/>
        <w:spacing w:before="0" w:after="0" w:line="240" w:lineRule="auto"/>
        <w:ind w:left="0" w:right="0" w:firstLine="0"/>
        <w:jc w:val="both"/>
        <w:rPr>
          <w:sz w:val="116"/>
          <w:szCs w:val="116"/>
        </w:rPr>
      </w:pPr>
      <w:bookmarkStart w:id="515" w:name="bookmark515"/>
      <w:bookmarkStart w:id="516" w:name="bookmark517"/>
      <w:bookmarkStart w:id="517" w:name="bookmark516"/>
      <w:r>
        <w:rPr>
          <w:rFonts w:ascii="Times New Roman" w:hAnsi="Times New Roman" w:eastAsia="Times New Roman" w:cs="Times New Roman"/>
          <w:b/>
          <w:bCs/>
          <w:color w:val="EF8519"/>
          <w:spacing w:val="0"/>
          <w:w w:val="100"/>
          <w:position w:val="0"/>
          <w:sz w:val="116"/>
          <w:szCs w:val="116"/>
          <w:lang w:val="en-US" w:eastAsia="en-US" w:bidi="en-US"/>
        </w:rPr>
        <w:t>ULCNC-1650A</w:t>
      </w:r>
      <w:bookmarkEnd w:id="515"/>
      <w:bookmarkEnd w:id="516"/>
      <w:bookmarkEnd w:id="517"/>
    </w:p>
    <w:p>
      <w:pPr>
        <w:pStyle w:val="11"/>
        <w:keepNext/>
        <w:keepLines/>
        <w:framePr w:w="11700" w:h="2115" w:wrap="around" w:vAnchor="margin" w:hAnchor="page" w:x="-18741" w:y="5041"/>
        <w:widowControl w:val="0"/>
        <w:shd w:val="clear" w:color="auto" w:fill="auto"/>
        <w:bidi w:val="0"/>
        <w:spacing w:before="0" w:after="260" w:line="240" w:lineRule="auto"/>
        <w:ind w:left="0" w:right="0" w:firstLine="0"/>
        <w:jc w:val="left"/>
        <w:rPr>
          <w:sz w:val="86"/>
          <w:szCs w:val="86"/>
        </w:rPr>
      </w:pPr>
      <w:bookmarkStart w:id="518" w:name="bookmark519"/>
      <w:bookmarkStart w:id="519" w:name="bookmark520"/>
      <w:bookmarkStart w:id="520" w:name="bookmark518"/>
      <w:r>
        <w:rPr>
          <w:rFonts w:ascii="宋体" w:hAnsi="宋体" w:eastAsia="宋体" w:cs="宋体"/>
          <w:spacing w:val="0"/>
          <w:w w:val="100"/>
          <w:position w:val="0"/>
          <w:sz w:val="86"/>
          <w:szCs w:val="86"/>
          <w:lang w:val="zh-TW" w:eastAsia="zh-TW" w:bidi="zh-TW"/>
        </w:rPr>
        <w:t>线刀数控异形切割机</w:t>
      </w:r>
      <w:bookmarkEnd w:id="518"/>
      <w:bookmarkEnd w:id="519"/>
      <w:bookmarkEnd w:id="520"/>
    </w:p>
    <w:p>
      <w:pPr>
        <w:pStyle w:val="35"/>
        <w:keepNext/>
        <w:keepLines/>
        <w:framePr w:w="11700" w:h="2115" w:wrap="around" w:vAnchor="margin" w:hAnchor="page" w:x="-18741" w:y="5041"/>
        <w:widowControl w:val="0"/>
        <w:shd w:val="clear" w:color="auto" w:fill="auto"/>
        <w:bidi w:val="0"/>
        <w:spacing w:before="0" w:after="0" w:line="240" w:lineRule="auto"/>
        <w:ind w:left="0" w:right="0" w:firstLine="0"/>
        <w:jc w:val="left"/>
      </w:pPr>
      <w:bookmarkStart w:id="521" w:name="bookmark522"/>
      <w:bookmarkStart w:id="522" w:name="bookmark523"/>
      <w:bookmarkStart w:id="523" w:name="bookmark521"/>
      <w:r>
        <w:rPr>
          <w:rFonts w:ascii="Times New Roman" w:hAnsi="Times New Roman" w:eastAsia="Times New Roman" w:cs="Times New Roman"/>
          <w:spacing w:val="0"/>
          <w:w w:val="100"/>
          <w:position w:val="0"/>
          <w:lang w:val="en-US" w:eastAsia="en-US" w:bidi="en-US"/>
        </w:rPr>
        <w:t>CNC Contour Cutting Foam Machine</w:t>
      </w:r>
      <w:bookmarkEnd w:id="521"/>
      <w:bookmarkEnd w:id="522"/>
      <w:bookmarkEnd w:id="523"/>
    </w:p>
    <w:p>
      <w:pPr>
        <w:pStyle w:val="23"/>
        <w:keepNext w:val="0"/>
        <w:keepLines w:val="0"/>
        <w:framePr w:w="10395" w:h="4080" w:wrap="around" w:vAnchor="margin" w:hAnchor="page" w:x="-18726" w:y="12106"/>
        <w:widowControl w:val="0"/>
        <w:shd w:val="clear" w:color="auto" w:fill="auto"/>
        <w:bidi w:val="0"/>
        <w:spacing w:before="0" w:after="0" w:line="283" w:lineRule="auto"/>
        <w:ind w:left="0" w:right="0" w:firstLine="1000"/>
        <w:jc w:val="left"/>
      </w:pPr>
      <w:r>
        <w:rPr>
          <w:rFonts w:ascii="Times New Roman" w:hAnsi="Times New Roman" w:eastAsia="Times New Roman" w:cs="Times New Roman"/>
          <w:color w:val="000000"/>
          <w:spacing w:val="0"/>
          <w:w w:val="100"/>
          <w:position w:val="0"/>
          <w:lang w:val="en-US" w:eastAsia="en-US" w:bidi="en-US"/>
        </w:rPr>
        <w:t>This machine is mainly used for the special-shaped cutting of insulatin board and ventilation pipelines.</w:t>
      </w:r>
      <w:r>
        <w:rPr>
          <w:rFonts w:ascii="Times New Roman" w:hAnsi="Times New Roman" w:eastAsia="Times New Roman" w:cs="Times New Roman"/>
          <w:color w:val="000000"/>
          <w:spacing w:val="0"/>
          <w:w w:val="100"/>
          <w:position w:val="0"/>
          <w:vertAlign w:val="subscript"/>
          <w:lang w:val="en-US" w:eastAsia="en-US" w:bidi="en-US"/>
        </w:rPr>
        <w:t xml:space="preserve">Q </w:t>
      </w:r>
      <w:r>
        <w:rPr>
          <w:rFonts w:ascii="Times New Roman" w:hAnsi="Times New Roman" w:eastAsia="Times New Roman" w:cs="Times New Roman"/>
          <w:color w:val="000000"/>
          <w:spacing w:val="0"/>
          <w:w w:val="100"/>
          <w:position w:val="0"/>
          <w:lang w:val="en-US" w:eastAsia="en-US" w:bidi="en-US"/>
        </w:rPr>
        <w:t>It adopts CNC cutting system, high speed blade.</w:t>
      </w:r>
    </w:p>
    <w:p>
      <w:pPr>
        <w:pStyle w:val="5"/>
        <w:keepNext w:val="0"/>
        <w:keepLines w:val="0"/>
        <w:framePr w:w="11160" w:h="2805" w:wrap="around" w:vAnchor="margin" w:hAnchor="page" w:x="-18606" w:y="8431"/>
        <w:widowControl w:val="0"/>
        <w:shd w:val="clear" w:color="auto" w:fill="auto"/>
        <w:bidi w:val="0"/>
        <w:spacing w:before="0" w:after="0" w:line="982" w:lineRule="exact"/>
        <w:ind w:left="0" w:right="0" w:firstLine="1240"/>
        <w:jc w:val="both"/>
        <w:rPr>
          <w:sz w:val="50"/>
          <w:szCs w:val="50"/>
        </w:rPr>
      </w:pPr>
      <w:r>
        <w:rPr>
          <w:color w:val="000000"/>
          <w:spacing w:val="0"/>
          <w:w w:val="100"/>
          <w:position w:val="0"/>
          <w:sz w:val="50"/>
          <w:szCs w:val="50"/>
          <w:lang w:val="zh-TW" w:eastAsia="zh-TW" w:bidi="zh-TW"/>
        </w:rPr>
        <w:t>本机为两维电脑控制异形切割机，本机采 用高速线刀切割，主要用于保温隔热板及空调 通风管道的异形切割工作。</w:t>
      </w:r>
    </w:p>
    <w:p>
      <w:pPr>
        <w:pStyle w:val="5"/>
        <w:keepNext w:val="0"/>
        <w:keepLines w:val="0"/>
        <w:framePr w:w="4920" w:h="825" w:wrap="around" w:vAnchor="margin" w:hAnchor="page" w:x="8229" w:y="7591"/>
        <w:widowControl w:val="0"/>
        <w:shd w:val="clear" w:color="auto" w:fill="auto"/>
        <w:bidi w:val="0"/>
        <w:spacing w:before="0" w:after="0" w:line="360" w:lineRule="exact"/>
        <w:ind w:left="-20" w:right="0" w:firstLine="0"/>
        <w:jc w:val="center"/>
        <w:rPr>
          <w:sz w:val="38"/>
          <w:szCs w:val="38"/>
        </w:rPr>
      </w:pPr>
      <w:r>
        <w:rPr>
          <w:color w:val="000000"/>
          <w:spacing w:val="0"/>
          <w:w w:val="100"/>
          <w:position w:val="0"/>
          <w:sz w:val="42"/>
          <w:szCs w:val="42"/>
          <w:lang w:val="zh-TW" w:eastAsia="zh-TW" w:bidi="zh-TW"/>
        </w:rPr>
        <w:t xml:space="preserve">保温管切割产品 </w:t>
      </w:r>
      <w:r>
        <w:rPr>
          <w:rFonts w:ascii="Times New Roman" w:hAnsi="Times New Roman" w:eastAsia="Times New Roman" w:cs="Times New Roman"/>
          <w:color w:val="000000"/>
          <w:spacing w:val="0"/>
          <w:w w:val="100"/>
          <w:position w:val="0"/>
          <w:sz w:val="38"/>
          <w:szCs w:val="38"/>
          <w:lang w:val="en-US" w:eastAsia="en-US" w:bidi="en-US"/>
        </w:rPr>
        <w:t>Insulated pipe Cutting Products</w:t>
      </w:r>
    </w:p>
    <w:p>
      <w:pPr>
        <w:pStyle w:val="23"/>
        <w:keepNext w:val="0"/>
        <w:keepLines w:val="0"/>
        <w:framePr w:w="11205" w:h="705" w:wrap="around" w:vAnchor="margin" w:hAnchor="page" w:x="-18336" w:y="17566"/>
        <w:widowControl w:val="0"/>
        <w:pBdr>
          <w:top w:val="single" w:color="auto" w:sz="4" w:space="0"/>
          <w:left w:val="single" w:color="auto" w:sz="4" w:space="0"/>
          <w:bottom w:val="single" w:color="auto" w:sz="4" w:space="0"/>
          <w:right w:val="single" w:color="auto" w:sz="4" w:space="0"/>
        </w:pBdr>
        <w:shd w:val="clear" w:color="auto" w:fill="auto"/>
        <w:bidi w:val="0"/>
        <w:spacing w:before="0" w:after="0" w:line="240" w:lineRule="auto"/>
        <w:ind w:left="0" w:right="0" w:firstLine="0"/>
        <w:jc w:val="both"/>
      </w:pPr>
      <w:r>
        <w:rPr>
          <w:rFonts w:ascii="宋体" w:hAnsi="宋体" w:eastAsia="宋体" w:cs="宋体"/>
          <w:color w:val="000000"/>
          <w:spacing w:val="0"/>
          <w:w w:val="100"/>
          <w:position w:val="0"/>
          <w:sz w:val="50"/>
          <w:szCs w:val="50"/>
          <w:lang w:val="zh-TW" w:eastAsia="zh-TW" w:bidi="zh-TW"/>
        </w:rPr>
        <w:t>主要技术参数：</w:t>
      </w:r>
      <w:r>
        <w:rPr>
          <w:rFonts w:ascii="Times New Roman" w:hAnsi="Times New Roman" w:eastAsia="Times New Roman" w:cs="Times New Roman"/>
          <w:color w:val="000000"/>
          <w:spacing w:val="0"/>
          <w:w w:val="100"/>
          <w:position w:val="0"/>
          <w:lang w:val="en-US" w:eastAsia="en-US" w:bidi="en-US"/>
        </w:rPr>
        <w:t>Main Technical Specification</w:t>
      </w:r>
    </w:p>
    <w:p>
      <w:pPr>
        <w:pStyle w:val="39"/>
        <w:keepNext w:val="0"/>
        <w:keepLines w:val="0"/>
        <w:framePr w:w="2115" w:h="975" w:wrap="around" w:vAnchor="margin" w:hAnchor="page" w:x="-18336" w:y="18811"/>
        <w:widowControl w:val="0"/>
        <w:shd w:val="clear" w:color="auto" w:fill="auto"/>
        <w:bidi w:val="0"/>
        <w:spacing w:before="0" w:after="0" w:line="450" w:lineRule="exact"/>
        <w:ind w:left="0" w:right="0" w:firstLine="0"/>
        <w:jc w:val="both"/>
        <w:rPr>
          <w:sz w:val="40"/>
          <w:szCs w:val="40"/>
        </w:rPr>
      </w:pPr>
      <w:r>
        <w:rPr>
          <w:rFonts w:ascii="宋体" w:hAnsi="宋体" w:eastAsia="宋体" w:cs="宋体"/>
          <w:color w:val="000000"/>
          <w:spacing w:val="0"/>
          <w:w w:val="100"/>
          <w:position w:val="0"/>
          <w:sz w:val="50"/>
          <w:szCs w:val="50"/>
          <w:lang w:val="zh-TW" w:eastAsia="zh-TW" w:bidi="zh-TW"/>
        </w:rPr>
        <w:t>重量</w:t>
      </w:r>
      <w:r>
        <w:rPr>
          <w:rFonts w:ascii="宋体" w:hAnsi="宋体" w:eastAsia="宋体" w:cs="宋体"/>
          <w:color w:val="000000"/>
          <w:spacing w:val="0"/>
          <w:w w:val="100"/>
          <w:position w:val="0"/>
          <w:sz w:val="44"/>
          <w:szCs w:val="44"/>
          <w:lang w:val="en-US" w:eastAsia="en-US" w:bidi="en-US"/>
        </w:rPr>
        <w:t xml:space="preserve">(Kg) </w:t>
      </w:r>
      <w:r>
        <w:rPr>
          <w:rFonts w:ascii="Times New Roman" w:hAnsi="Times New Roman" w:eastAsia="Times New Roman" w:cs="Times New Roman"/>
          <w:color w:val="000000"/>
          <w:spacing w:val="0"/>
          <w:w w:val="100"/>
          <w:position w:val="0"/>
          <w:sz w:val="40"/>
          <w:szCs w:val="40"/>
          <w:lang w:val="en-US" w:eastAsia="en-US" w:bidi="en-US"/>
        </w:rPr>
        <w:t>Weight</w:t>
      </w:r>
    </w:p>
    <w:p>
      <w:pPr>
        <w:pStyle w:val="37"/>
        <w:keepNext w:val="0"/>
        <w:keepLines w:val="0"/>
        <w:framePr w:w="1845" w:h="570" w:wrap="around" w:vAnchor="margin" w:hAnchor="page" w:x="-11331" w:y="18946"/>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2500Kg</w:t>
      </w:r>
    </w:p>
    <w:p>
      <w:pPr>
        <w:pStyle w:val="39"/>
        <w:keepNext w:val="0"/>
        <w:keepLines w:val="0"/>
        <w:framePr w:w="4635" w:h="1005" w:wrap="around" w:vAnchor="margin" w:hAnchor="page" w:x="-6906" w:y="18811"/>
        <w:widowControl w:val="0"/>
        <w:shd w:val="clear" w:color="auto" w:fill="auto"/>
        <w:bidi w:val="0"/>
        <w:spacing w:before="0" w:after="0" w:line="465" w:lineRule="exact"/>
        <w:ind w:left="0" w:right="0" w:firstLine="0"/>
        <w:jc w:val="center"/>
        <w:rPr>
          <w:sz w:val="40"/>
          <w:szCs w:val="40"/>
        </w:rPr>
      </w:pPr>
      <w:r>
        <w:rPr>
          <w:rFonts w:ascii="宋体" w:hAnsi="宋体" w:eastAsia="宋体" w:cs="宋体"/>
          <w:color w:val="000000"/>
          <w:spacing w:val="0"/>
          <w:w w:val="100"/>
          <w:position w:val="0"/>
          <w:sz w:val="50"/>
          <w:szCs w:val="50"/>
          <w:lang w:val="zh-TW" w:eastAsia="zh-TW" w:bidi="zh-TW"/>
        </w:rPr>
        <w:t>刀架升降速度</w:t>
      </w:r>
      <w:r>
        <w:rPr>
          <w:rFonts w:ascii="宋体" w:hAnsi="宋体" w:eastAsia="宋体" w:cs="宋体"/>
          <w:color w:val="000000"/>
          <w:spacing w:val="0"/>
          <w:w w:val="100"/>
          <w:position w:val="0"/>
          <w:sz w:val="44"/>
          <w:szCs w:val="44"/>
          <w:lang w:val="en-US" w:eastAsia="en-US" w:bidi="en-US"/>
        </w:rPr>
        <w:t>m/min</w:t>
      </w:r>
      <w:r>
        <w:rPr>
          <w:rFonts w:ascii="宋体" w:hAnsi="宋体" w:eastAsia="宋体" w:cs="宋体"/>
          <w:color w:val="000000"/>
          <w:spacing w:val="0"/>
          <w:w w:val="100"/>
          <w:position w:val="0"/>
          <w:sz w:val="44"/>
          <w:szCs w:val="44"/>
          <w:lang w:val="en-US" w:eastAsia="en-US" w:bidi="en-US"/>
        </w:rPr>
        <w:br w:type="textWrapping"/>
      </w:r>
      <w:r>
        <w:rPr>
          <w:rFonts w:ascii="Times New Roman" w:hAnsi="Times New Roman" w:eastAsia="Times New Roman" w:cs="Times New Roman"/>
          <w:color w:val="000000"/>
          <w:spacing w:val="0"/>
          <w:w w:val="100"/>
          <w:position w:val="0"/>
          <w:sz w:val="40"/>
          <w:szCs w:val="40"/>
          <w:lang w:val="en-US" w:eastAsia="en-US" w:bidi="en-US"/>
        </w:rPr>
        <w:t>Cutter frame lifting speed</w:t>
      </w:r>
    </w:p>
    <w:p>
      <w:pPr>
        <w:pStyle w:val="39"/>
        <w:keepNext w:val="0"/>
        <w:keepLines w:val="0"/>
        <w:framePr w:w="3435" w:h="945" w:wrap="around" w:vAnchor="margin" w:hAnchor="page" w:x="3939" w:y="18766"/>
        <w:widowControl w:val="0"/>
        <w:shd w:val="clear" w:color="auto" w:fill="auto"/>
        <w:bidi w:val="0"/>
        <w:spacing w:before="0" w:after="0" w:line="375" w:lineRule="exact"/>
        <w:ind w:left="0" w:right="0" w:firstLine="0"/>
        <w:jc w:val="left"/>
      </w:pPr>
      <w:r>
        <w:rPr>
          <w:rFonts w:ascii="宋体" w:hAnsi="宋体" w:eastAsia="宋体" w:cs="宋体"/>
          <w:color w:val="000000"/>
          <w:spacing w:val="0"/>
          <w:w w:val="100"/>
          <w:position w:val="0"/>
          <w:sz w:val="50"/>
          <w:szCs w:val="50"/>
          <w:lang w:val="zh-TW" w:eastAsia="zh-TW" w:bidi="zh-TW"/>
        </w:rPr>
        <w:t xml:space="preserve">可编程轴 </w:t>
      </w:r>
      <w:r>
        <w:rPr>
          <w:rFonts w:ascii="Times New Roman" w:hAnsi="Times New Roman" w:eastAsia="Times New Roman" w:cs="Times New Roman"/>
          <w:color w:val="000000"/>
          <w:spacing w:val="0"/>
          <w:w w:val="100"/>
          <w:position w:val="0"/>
          <w:lang w:val="en-US" w:eastAsia="en-US" w:bidi="en-US"/>
        </w:rPr>
        <w:t>Editable program axis</w:t>
      </w:r>
    </w:p>
    <w:p>
      <w:pPr>
        <w:pStyle w:val="37"/>
        <w:keepNext w:val="0"/>
        <w:keepLines w:val="0"/>
        <w:framePr w:w="1140" w:h="585" w:wrap="around" w:vAnchor="margin" w:hAnchor="page" w:x="10224" w:y="18886"/>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X</w:t>
      </w:r>
      <w:r>
        <w:rPr>
          <w:color w:val="000000"/>
          <w:spacing w:val="0"/>
          <w:w w:val="100"/>
          <w:position w:val="0"/>
          <w:sz w:val="50"/>
          <w:szCs w:val="50"/>
          <w:lang w:val="zh-TW" w:eastAsia="zh-TW" w:bidi="zh-TW"/>
        </w:rPr>
        <w:t>、</w:t>
      </w:r>
      <w:r>
        <w:rPr>
          <w:color w:val="000000"/>
          <w:spacing w:val="0"/>
          <w:w w:val="100"/>
          <w:position w:val="0"/>
          <w:lang w:val="en-US" w:eastAsia="en-US" w:bidi="en-US"/>
        </w:rPr>
        <w:t>Y</w:t>
      </w:r>
    </w:p>
    <w:p>
      <w:pPr>
        <w:pStyle w:val="39"/>
        <w:keepNext w:val="0"/>
        <w:keepLines w:val="0"/>
        <w:framePr w:w="4530" w:h="930" w:wrap="around" w:vAnchor="margin" w:hAnchor="page" w:x="-18336" w:y="20206"/>
        <w:widowControl w:val="0"/>
        <w:shd w:val="clear" w:color="auto" w:fill="auto"/>
        <w:bidi w:val="0"/>
        <w:spacing w:before="0" w:after="0" w:line="435" w:lineRule="exact"/>
        <w:ind w:left="0" w:right="0" w:firstLine="0"/>
        <w:jc w:val="left"/>
        <w:rPr>
          <w:sz w:val="40"/>
          <w:szCs w:val="40"/>
        </w:rPr>
      </w:pPr>
      <w:r>
        <w:rPr>
          <w:rFonts w:ascii="宋体" w:hAnsi="宋体" w:eastAsia="宋体" w:cs="宋体"/>
          <w:color w:val="000000"/>
          <w:spacing w:val="0"/>
          <w:w w:val="100"/>
          <w:position w:val="0"/>
          <w:sz w:val="50"/>
          <w:szCs w:val="50"/>
          <w:lang w:val="zh-TW" w:eastAsia="zh-TW" w:bidi="zh-TW"/>
        </w:rPr>
        <w:t>外形尺寸</w:t>
      </w:r>
      <w:r>
        <w:rPr>
          <w:rFonts w:ascii="宋体" w:hAnsi="宋体" w:eastAsia="宋体" w:cs="宋体"/>
          <w:color w:val="000000"/>
          <w:spacing w:val="0"/>
          <w:w w:val="100"/>
          <w:position w:val="0"/>
          <w:sz w:val="44"/>
          <w:szCs w:val="44"/>
          <w:lang w:val="en-US" w:eastAsia="en-US" w:bidi="en-US"/>
        </w:rPr>
        <w:t xml:space="preserve">(mm) </w:t>
      </w:r>
      <w:r>
        <w:rPr>
          <w:rFonts w:ascii="Times New Roman" w:hAnsi="Times New Roman" w:eastAsia="Times New Roman" w:cs="Times New Roman"/>
          <w:color w:val="000000"/>
          <w:spacing w:val="0"/>
          <w:w w:val="100"/>
          <w:position w:val="0"/>
          <w:sz w:val="40"/>
          <w:szCs w:val="40"/>
          <w:lang w:val="en-US" w:eastAsia="en-US" w:bidi="en-US"/>
        </w:rPr>
        <w:t>External machine size</w:t>
      </w:r>
    </w:p>
    <w:p>
      <w:pPr>
        <w:pStyle w:val="9"/>
        <w:keepNext w:val="0"/>
        <w:keepLines w:val="0"/>
        <w:framePr w:w="4650" w:h="420" w:wrap="around" w:vAnchor="margin" w:hAnchor="page" w:x="-12741" w:y="20446"/>
        <w:widowControl w:val="0"/>
        <w:shd w:val="clear" w:color="auto" w:fill="auto"/>
        <w:bidi w:val="0"/>
        <w:spacing w:before="0" w:after="0" w:line="240" w:lineRule="auto"/>
        <w:ind w:left="0" w:right="0" w:firstLine="0"/>
        <w:jc w:val="left"/>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L4800xW2580xH2540mm</w:t>
      </w:r>
    </w:p>
    <w:p>
      <w:pPr>
        <w:pStyle w:val="31"/>
        <w:keepNext w:val="0"/>
        <w:keepLines w:val="0"/>
        <w:framePr w:w="4080" w:h="1035" w:wrap="around" w:vAnchor="margin" w:hAnchor="page" w:x="-6891" w:y="20101"/>
        <w:widowControl w:val="0"/>
        <w:shd w:val="clear" w:color="auto" w:fill="auto"/>
        <w:bidi w:val="0"/>
        <w:spacing w:before="0" w:after="0" w:line="240" w:lineRule="auto"/>
        <w:ind w:left="0" w:right="0" w:firstLine="0"/>
        <w:jc w:val="left"/>
      </w:pPr>
      <w:r>
        <w:rPr>
          <w:color w:val="000000"/>
          <w:spacing w:val="0"/>
          <w:w w:val="100"/>
          <w:position w:val="0"/>
        </w:rPr>
        <w:t>断线保护</w:t>
      </w:r>
    </w:p>
    <w:p>
      <w:pPr>
        <w:pStyle w:val="39"/>
        <w:keepNext w:val="0"/>
        <w:keepLines w:val="0"/>
        <w:framePr w:w="4080" w:h="1035" w:wrap="around" w:vAnchor="margin" w:hAnchor="page" w:x="-6891" w:y="20101"/>
        <w:widowControl w:val="0"/>
        <w:shd w:val="clear" w:color="auto" w:fill="auto"/>
        <w:bidi w:val="0"/>
        <w:spacing w:before="0" w:after="0" w:line="218"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Break off protection</w:t>
      </w:r>
    </w:p>
    <w:p>
      <w:pPr>
        <w:pStyle w:val="31"/>
        <w:keepNext w:val="0"/>
        <w:keepLines w:val="0"/>
        <w:framePr w:w="2175" w:h="1020" w:wrap="around" w:vAnchor="margin" w:hAnchor="page" w:x="-261" w:y="20056"/>
        <w:widowControl w:val="0"/>
        <w:shd w:val="clear" w:color="auto" w:fill="auto"/>
        <w:bidi w:val="0"/>
        <w:spacing w:before="0" w:after="0" w:line="240" w:lineRule="auto"/>
        <w:ind w:left="0" w:right="0" w:firstLine="0"/>
        <w:jc w:val="center"/>
      </w:pPr>
      <w:r>
        <w:rPr>
          <w:color w:val="000000"/>
          <w:spacing w:val="0"/>
          <w:w w:val="100"/>
          <w:position w:val="0"/>
        </w:rPr>
        <w:t>已设置</w:t>
      </w:r>
    </w:p>
    <w:p>
      <w:pPr>
        <w:pStyle w:val="39"/>
        <w:keepNext w:val="0"/>
        <w:keepLines w:val="0"/>
        <w:framePr w:w="2175" w:h="1020" w:wrap="around" w:vAnchor="margin" w:hAnchor="page" w:x="-261" w:y="20056"/>
        <w:widowControl w:val="0"/>
        <w:shd w:val="clear" w:color="auto" w:fill="auto"/>
        <w:bidi w:val="0"/>
        <w:spacing w:before="0" w:after="0" w:line="192" w:lineRule="auto"/>
        <w:ind w:left="-20" w:right="0" w:firstLine="0"/>
        <w:jc w:val="center"/>
      </w:pPr>
      <w:r>
        <w:rPr>
          <w:rFonts w:ascii="Times New Roman" w:hAnsi="Times New Roman" w:eastAsia="Times New Roman" w:cs="Times New Roman"/>
          <w:color w:val="000000"/>
          <w:spacing w:val="0"/>
          <w:w w:val="100"/>
          <w:position w:val="0"/>
          <w:lang w:val="en-US" w:eastAsia="en-US" w:bidi="en-US"/>
        </w:rPr>
        <w:t>Already set</w:t>
      </w:r>
    </w:p>
    <w:p>
      <w:pPr>
        <w:pStyle w:val="31"/>
        <w:keepNext w:val="0"/>
        <w:keepLines w:val="0"/>
        <w:framePr w:w="2610" w:h="1035" w:wrap="around" w:vAnchor="margin" w:hAnchor="page" w:x="3939" w:y="20086"/>
        <w:widowControl w:val="0"/>
        <w:shd w:val="clear" w:color="auto" w:fill="auto"/>
        <w:bidi w:val="0"/>
        <w:spacing w:before="0" w:after="0" w:line="240" w:lineRule="auto"/>
        <w:ind w:left="0" w:right="0" w:firstLine="0"/>
        <w:jc w:val="left"/>
      </w:pPr>
      <w:r>
        <w:rPr>
          <w:color w:val="000000"/>
          <w:spacing w:val="0"/>
          <w:w w:val="100"/>
          <w:position w:val="0"/>
        </w:rPr>
        <w:t>编程语言</w:t>
      </w:r>
    </w:p>
    <w:p>
      <w:pPr>
        <w:pStyle w:val="39"/>
        <w:keepNext w:val="0"/>
        <w:keepLines w:val="0"/>
        <w:framePr w:w="2610" w:h="1035" w:wrap="around" w:vAnchor="margin" w:hAnchor="page" w:x="3939" w:y="20086"/>
        <w:widowControl w:val="0"/>
        <w:shd w:val="clear" w:color="auto" w:fill="auto"/>
        <w:bidi w:val="0"/>
        <w:spacing w:before="0" w:after="0" w:line="199" w:lineRule="auto"/>
        <w:ind w:left="0" w:right="0" w:firstLine="0"/>
        <w:jc w:val="left"/>
      </w:pPr>
      <w:r>
        <w:rPr>
          <w:rFonts w:ascii="Times New Roman" w:hAnsi="Times New Roman" w:eastAsia="Times New Roman" w:cs="Times New Roman"/>
          <w:color w:val="000000"/>
          <w:spacing w:val="0"/>
          <w:w w:val="100"/>
          <w:position w:val="0"/>
          <w:lang w:val="en-US" w:eastAsia="en-US" w:bidi="en-US"/>
        </w:rPr>
        <w:t>Edit language</w:t>
      </w:r>
    </w:p>
    <w:p>
      <w:pPr>
        <w:pStyle w:val="37"/>
        <w:keepNext w:val="0"/>
        <w:keepLines w:val="0"/>
        <w:framePr w:w="1110" w:h="510" w:wrap="around" w:vAnchor="margin" w:hAnchor="page" w:x="10254" w:y="2034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 +</w:t>
      </w:r>
    </w:p>
    <w:p>
      <w:pPr>
        <w:pStyle w:val="39"/>
        <w:keepNext w:val="0"/>
        <w:keepLines w:val="0"/>
        <w:framePr w:w="4530" w:h="1005" w:wrap="around" w:vAnchor="margin" w:hAnchor="page" w:x="-18336" w:y="21466"/>
        <w:widowControl w:val="0"/>
        <w:shd w:val="clear" w:color="auto" w:fill="auto"/>
        <w:bidi w:val="0"/>
        <w:spacing w:before="0" w:after="0" w:line="480" w:lineRule="exact"/>
        <w:ind w:left="0" w:right="0" w:firstLine="0"/>
        <w:jc w:val="left"/>
        <w:rPr>
          <w:sz w:val="40"/>
          <w:szCs w:val="40"/>
        </w:rPr>
      </w:pPr>
      <w:r>
        <w:rPr>
          <w:rFonts w:ascii="宋体" w:hAnsi="宋体" w:eastAsia="宋体" w:cs="宋体"/>
          <w:color w:val="000000"/>
          <w:spacing w:val="0"/>
          <w:w w:val="100"/>
          <w:position w:val="0"/>
          <w:sz w:val="50"/>
          <w:szCs w:val="50"/>
          <w:lang w:val="zh-TW" w:eastAsia="zh-TW" w:bidi="zh-TW"/>
        </w:rPr>
        <w:t>最大加工尺寸</w:t>
      </w:r>
      <w:r>
        <w:rPr>
          <w:rFonts w:ascii="宋体" w:hAnsi="宋体" w:eastAsia="宋体" w:cs="宋体"/>
          <w:color w:val="000000"/>
          <w:spacing w:val="0"/>
          <w:w w:val="100"/>
          <w:position w:val="0"/>
          <w:sz w:val="44"/>
          <w:szCs w:val="44"/>
          <w:lang w:val="en-US" w:eastAsia="en-US" w:bidi="en-US"/>
        </w:rPr>
        <w:t xml:space="preserve">(mm) </w:t>
      </w:r>
      <w:r>
        <w:rPr>
          <w:rFonts w:ascii="Times New Roman" w:hAnsi="Times New Roman" w:eastAsia="Times New Roman" w:cs="Times New Roman"/>
          <w:color w:val="000000"/>
          <w:spacing w:val="0"/>
          <w:w w:val="100"/>
          <w:position w:val="0"/>
          <w:sz w:val="40"/>
          <w:szCs w:val="40"/>
          <w:lang w:val="en-US" w:eastAsia="en-US" w:bidi="en-US"/>
        </w:rPr>
        <w:t>Max processing size</w:t>
      </w:r>
    </w:p>
    <w:p>
      <w:pPr>
        <w:pStyle w:val="9"/>
        <w:keepNext w:val="0"/>
        <w:keepLines w:val="0"/>
        <w:framePr w:w="4665" w:h="450" w:wrap="around" w:vAnchor="margin" w:hAnchor="page" w:x="-12756" w:y="21766"/>
        <w:widowControl w:val="0"/>
        <w:shd w:val="clear" w:color="auto" w:fill="auto"/>
        <w:bidi w:val="0"/>
        <w:spacing w:before="0" w:after="0" w:line="240" w:lineRule="auto"/>
        <w:ind w:left="0" w:right="0" w:firstLine="0"/>
        <w:jc w:val="left"/>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W1600xL2000xH1200mm</w:t>
      </w:r>
    </w:p>
    <w:p>
      <w:pPr>
        <w:pStyle w:val="37"/>
        <w:keepNext w:val="0"/>
        <w:keepLines w:val="0"/>
        <w:framePr w:w="2040" w:h="1020" w:wrap="around" w:vAnchor="margin" w:hAnchor="page" w:x="-6891" w:y="21436"/>
        <w:widowControl w:val="0"/>
        <w:shd w:val="clear" w:color="auto" w:fill="auto"/>
        <w:bidi w:val="0"/>
        <w:spacing w:before="0" w:after="0" w:line="240" w:lineRule="auto"/>
        <w:ind w:left="0" w:right="0" w:firstLine="0"/>
        <w:jc w:val="both"/>
        <w:rPr>
          <w:sz w:val="50"/>
          <w:szCs w:val="50"/>
        </w:rPr>
      </w:pPr>
      <w:r>
        <w:rPr>
          <w:color w:val="000000"/>
          <w:spacing w:val="0"/>
          <w:w w:val="100"/>
          <w:position w:val="0"/>
          <w:sz w:val="44"/>
          <w:szCs w:val="44"/>
          <w:lang w:val="en-US" w:eastAsia="en-US" w:bidi="en-US"/>
        </w:rPr>
        <w:t>CNC</w:t>
      </w:r>
      <w:r>
        <w:rPr>
          <w:color w:val="000000"/>
          <w:spacing w:val="0"/>
          <w:w w:val="100"/>
          <w:position w:val="0"/>
          <w:sz w:val="50"/>
          <w:szCs w:val="50"/>
          <w:lang w:val="zh-TW" w:eastAsia="zh-TW" w:bidi="zh-TW"/>
        </w:rPr>
        <w:t>类型</w:t>
      </w:r>
    </w:p>
    <w:p>
      <w:pPr>
        <w:pStyle w:val="39"/>
        <w:keepNext w:val="0"/>
        <w:keepLines w:val="0"/>
        <w:framePr w:w="2040" w:h="1020" w:wrap="around" w:vAnchor="margin" w:hAnchor="page" w:x="-6891" w:y="21436"/>
        <w:widowControl w:val="0"/>
        <w:shd w:val="clear" w:color="auto" w:fill="auto"/>
        <w:bidi w:val="0"/>
        <w:spacing w:before="0" w:after="0" w:line="192" w:lineRule="auto"/>
        <w:ind w:left="0" w:right="0" w:firstLine="0"/>
        <w:jc w:val="both"/>
      </w:pPr>
      <w:r>
        <w:rPr>
          <w:rFonts w:ascii="Times New Roman" w:hAnsi="Times New Roman" w:eastAsia="Times New Roman" w:cs="Times New Roman"/>
          <w:color w:val="000000"/>
          <w:spacing w:val="0"/>
          <w:w w:val="100"/>
          <w:position w:val="0"/>
          <w:lang w:val="en-US" w:eastAsia="en-US" w:bidi="en-US"/>
        </w:rPr>
        <w:t>CNC type</w:t>
      </w:r>
    </w:p>
    <w:p>
      <w:pPr>
        <w:pStyle w:val="31"/>
        <w:keepNext w:val="0"/>
        <w:keepLines w:val="0"/>
        <w:framePr w:w="3555" w:h="1005" w:wrap="around" w:vAnchor="margin" w:hAnchor="page" w:x="-936" w:y="21451"/>
        <w:widowControl w:val="0"/>
        <w:shd w:val="clear" w:color="auto" w:fill="auto"/>
        <w:bidi w:val="0"/>
        <w:spacing w:before="0" w:after="0" w:line="240" w:lineRule="auto"/>
        <w:ind w:left="0" w:right="0" w:firstLine="0"/>
        <w:jc w:val="center"/>
      </w:pPr>
      <w:r>
        <w:rPr>
          <w:color w:val="000000"/>
          <w:spacing w:val="0"/>
          <w:w w:val="100"/>
          <w:position w:val="0"/>
          <w:sz w:val="44"/>
          <w:szCs w:val="44"/>
          <w:lang w:val="en-US" w:eastAsia="en-US" w:bidi="en-US"/>
        </w:rPr>
        <w:t>PC</w:t>
      </w:r>
      <w:r>
        <w:rPr>
          <w:color w:val="000000"/>
          <w:spacing w:val="0"/>
          <w:w w:val="100"/>
          <w:position w:val="0"/>
        </w:rPr>
        <w:t>电脑/工控机</w:t>
      </w:r>
    </w:p>
    <w:p>
      <w:pPr>
        <w:pStyle w:val="39"/>
        <w:keepNext w:val="0"/>
        <w:keepLines w:val="0"/>
        <w:framePr w:w="3555" w:h="1005" w:wrap="around" w:vAnchor="margin" w:hAnchor="page" w:x="-936" w:y="21451"/>
        <w:widowControl w:val="0"/>
        <w:shd w:val="clear" w:color="auto" w:fill="auto"/>
        <w:bidi w:val="0"/>
        <w:spacing w:before="0" w:after="0" w:line="211"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PC/Control machine</w:t>
      </w:r>
    </w:p>
    <w:p>
      <w:pPr>
        <w:pStyle w:val="31"/>
        <w:keepNext w:val="0"/>
        <w:keepLines w:val="0"/>
        <w:framePr w:w="2475" w:h="1080" w:wrap="around" w:vAnchor="margin" w:hAnchor="page" w:x="3909" w:y="21436"/>
        <w:widowControl w:val="0"/>
        <w:shd w:val="clear" w:color="auto" w:fill="auto"/>
        <w:bidi w:val="0"/>
        <w:spacing w:before="0" w:after="0" w:line="240" w:lineRule="auto"/>
        <w:ind w:left="0" w:right="0" w:firstLine="0"/>
        <w:jc w:val="both"/>
      </w:pPr>
      <w:r>
        <w:rPr>
          <w:color w:val="000000"/>
          <w:spacing w:val="0"/>
          <w:w w:val="100"/>
          <w:position w:val="0"/>
        </w:rPr>
        <w:t>输入格式</w:t>
      </w:r>
    </w:p>
    <w:p>
      <w:pPr>
        <w:pStyle w:val="39"/>
        <w:keepNext w:val="0"/>
        <w:keepLines w:val="0"/>
        <w:framePr w:w="2475" w:h="1080" w:wrap="around" w:vAnchor="margin" w:hAnchor="page" w:x="3909" w:y="21436"/>
        <w:widowControl w:val="0"/>
        <w:shd w:val="clear" w:color="auto" w:fill="auto"/>
        <w:bidi w:val="0"/>
        <w:spacing w:before="0" w:after="0" w:line="226" w:lineRule="auto"/>
        <w:ind w:left="0" w:right="0" w:firstLine="0"/>
        <w:jc w:val="left"/>
      </w:pPr>
      <w:r>
        <w:rPr>
          <w:rFonts w:ascii="Times New Roman" w:hAnsi="Times New Roman" w:eastAsia="Times New Roman" w:cs="Times New Roman"/>
          <w:color w:val="000000"/>
          <w:spacing w:val="0"/>
          <w:w w:val="100"/>
          <w:position w:val="0"/>
          <w:lang w:val="en-US" w:eastAsia="en-US" w:bidi="en-US"/>
        </w:rPr>
        <w:t>Input format</w:t>
      </w:r>
    </w:p>
    <w:p>
      <w:pPr>
        <w:pStyle w:val="37"/>
        <w:keepNext w:val="0"/>
        <w:keepLines w:val="0"/>
        <w:framePr w:w="3480" w:h="570" w:wrap="around" w:vAnchor="margin" w:hAnchor="page" w:x="9069" w:y="2164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Gcode(*.ISO)</w:t>
      </w:r>
    </w:p>
    <w:p>
      <w:pPr>
        <w:pStyle w:val="37"/>
        <w:keepNext w:val="0"/>
        <w:keepLines w:val="0"/>
        <w:framePr w:w="4425" w:h="1080" w:wrap="around" w:vAnchor="margin" w:hAnchor="page" w:x="-18336" w:y="22831"/>
        <w:widowControl w:val="0"/>
        <w:shd w:val="clear" w:color="auto" w:fill="auto"/>
        <w:bidi w:val="0"/>
        <w:spacing w:before="0" w:after="0" w:line="240" w:lineRule="auto"/>
        <w:ind w:left="0" w:right="0" w:firstLine="0"/>
        <w:jc w:val="left"/>
      </w:pPr>
      <w:r>
        <w:rPr>
          <w:color w:val="000000"/>
          <w:spacing w:val="0"/>
          <w:w w:val="100"/>
          <w:position w:val="0"/>
          <w:sz w:val="50"/>
          <w:szCs w:val="50"/>
          <w:lang w:val="zh-TW" w:eastAsia="zh-TW" w:bidi="zh-TW"/>
        </w:rPr>
        <w:t>线刀参数</w:t>
      </w:r>
      <w:r>
        <w:rPr>
          <w:color w:val="000000"/>
          <w:spacing w:val="0"/>
          <w:w w:val="100"/>
          <w:position w:val="0"/>
          <w:lang w:val="en-US" w:eastAsia="en-US" w:bidi="en-US"/>
        </w:rPr>
        <w:t>(mm)</w:t>
      </w:r>
    </w:p>
    <w:p>
      <w:pPr>
        <w:pStyle w:val="39"/>
        <w:keepNext w:val="0"/>
        <w:keepLines w:val="0"/>
        <w:framePr w:w="4425" w:h="1080" w:wrap="around" w:vAnchor="margin" w:hAnchor="page" w:x="-18336" w:y="2283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Line blade parameter</w:t>
      </w:r>
    </w:p>
    <w:p>
      <w:pPr>
        <w:pStyle w:val="37"/>
        <w:keepNext w:val="0"/>
        <w:keepLines w:val="0"/>
        <w:framePr w:w="3990" w:h="570" w:wrap="around" w:vAnchor="margin" w:hAnchor="page" w:x="-12366" w:y="2307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4)1.2 x L7160mm</w:t>
      </w:r>
    </w:p>
    <w:p>
      <w:pPr>
        <w:pStyle w:val="31"/>
        <w:keepNext w:val="0"/>
        <w:keepLines w:val="0"/>
        <w:framePr w:w="1605" w:h="555" w:wrap="around" w:vAnchor="margin" w:hAnchor="page" w:x="-6891" w:y="22846"/>
        <w:widowControl w:val="0"/>
        <w:shd w:val="clear" w:color="auto" w:fill="auto"/>
        <w:bidi w:val="0"/>
        <w:spacing w:before="0" w:after="0" w:line="240" w:lineRule="auto"/>
        <w:ind w:left="0" w:right="0" w:firstLine="0"/>
        <w:jc w:val="both"/>
      </w:pPr>
      <w:r>
        <w:rPr>
          <w:color w:val="000000"/>
          <w:spacing w:val="0"/>
          <w:w w:val="100"/>
          <w:position w:val="0"/>
        </w:rPr>
        <w:t>显示器</w:t>
      </w:r>
    </w:p>
    <w:p>
      <w:pPr>
        <w:pStyle w:val="39"/>
        <w:keepNext w:val="0"/>
        <w:keepLines w:val="0"/>
        <w:framePr w:w="1410" w:h="510" w:wrap="around" w:vAnchor="margin" w:hAnchor="page" w:x="-6891" w:y="2341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Display</w:t>
      </w:r>
    </w:p>
    <w:p>
      <w:pPr>
        <w:pStyle w:val="37"/>
        <w:keepNext w:val="0"/>
        <w:keepLines w:val="0"/>
        <w:framePr w:w="795" w:h="585" w:wrap="around" w:vAnchor="margin" w:hAnchor="page" w:x="459" w:y="23026"/>
        <w:widowControl w:val="0"/>
        <w:shd w:val="clear" w:color="auto" w:fill="auto"/>
        <w:bidi w:val="0"/>
        <w:spacing w:before="0" w:after="0" w:line="240" w:lineRule="auto"/>
        <w:ind w:left="0" w:right="0" w:firstLine="0"/>
        <w:jc w:val="both"/>
        <w:rPr>
          <w:sz w:val="50"/>
          <w:szCs w:val="50"/>
        </w:rPr>
      </w:pPr>
      <w:r>
        <w:rPr>
          <w:color w:val="000000"/>
          <w:spacing w:val="0"/>
          <w:w w:val="100"/>
          <w:position w:val="0"/>
          <w:sz w:val="44"/>
          <w:szCs w:val="44"/>
          <w:lang w:val="en-US" w:eastAsia="en-US" w:bidi="en-US"/>
        </w:rPr>
        <w:t>15</w:t>
      </w:r>
      <w:r>
        <w:rPr>
          <w:color w:val="000000"/>
          <w:spacing w:val="0"/>
          <w:w w:val="100"/>
          <w:position w:val="0"/>
          <w:sz w:val="50"/>
          <w:szCs w:val="50"/>
          <w:lang w:val="en-US" w:eastAsia="en-US" w:bidi="en-US"/>
        </w:rPr>
        <w:t>〃</w:t>
      </w:r>
    </w:p>
    <w:p>
      <w:pPr>
        <w:pStyle w:val="37"/>
        <w:keepNext w:val="0"/>
        <w:keepLines w:val="0"/>
        <w:framePr w:w="3450" w:h="1140" w:wrap="around" w:vAnchor="margin" w:hAnchor="page" w:x="3924" w:y="22771"/>
        <w:widowControl w:val="0"/>
        <w:shd w:val="clear" w:color="auto" w:fill="auto"/>
        <w:bidi w:val="0"/>
        <w:spacing w:before="0" w:after="0" w:line="240" w:lineRule="auto"/>
        <w:ind w:left="0" w:right="0" w:firstLine="0"/>
        <w:jc w:val="both"/>
      </w:pPr>
      <w:r>
        <w:rPr>
          <w:color w:val="000000"/>
          <w:spacing w:val="0"/>
          <w:w w:val="100"/>
          <w:position w:val="0"/>
          <w:sz w:val="50"/>
          <w:szCs w:val="50"/>
          <w:lang w:val="zh-TW" w:eastAsia="zh-TW" w:bidi="zh-TW"/>
        </w:rPr>
        <w:t>加工精度</w:t>
      </w:r>
      <w:r>
        <w:rPr>
          <w:color w:val="000000"/>
          <w:spacing w:val="0"/>
          <w:w w:val="100"/>
          <w:position w:val="0"/>
          <w:lang w:val="en-US" w:eastAsia="en-US" w:bidi="en-US"/>
        </w:rPr>
        <w:t>(mm)</w:t>
      </w:r>
    </w:p>
    <w:p>
      <w:pPr>
        <w:pStyle w:val="39"/>
        <w:keepNext w:val="0"/>
        <w:keepLines w:val="0"/>
        <w:framePr w:w="3450" w:h="1140" w:wrap="around" w:vAnchor="margin" w:hAnchor="page" w:x="3924" w:y="2277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Precision of processing</w:t>
      </w:r>
    </w:p>
    <w:p>
      <w:pPr>
        <w:pStyle w:val="37"/>
        <w:keepNext w:val="0"/>
        <w:keepLines w:val="0"/>
        <w:framePr w:w="1440" w:h="510" w:wrap="around" w:vAnchor="margin" w:hAnchor="page" w:x="10149" w:y="2310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±0. 5</w:t>
      </w:r>
    </w:p>
    <w:p>
      <w:pPr>
        <w:pStyle w:val="39"/>
        <w:keepNext w:val="0"/>
        <w:keepLines w:val="0"/>
        <w:framePr w:w="4785" w:h="1005" w:wrap="around" w:vAnchor="margin" w:hAnchor="page" w:x="-18321" w:y="24271"/>
        <w:widowControl w:val="0"/>
        <w:shd w:val="clear" w:color="auto" w:fill="auto"/>
        <w:bidi w:val="0"/>
        <w:spacing w:before="0" w:after="0" w:line="480" w:lineRule="exact"/>
        <w:ind w:left="0" w:right="0" w:firstLine="0"/>
        <w:jc w:val="left"/>
        <w:rPr>
          <w:sz w:val="40"/>
          <w:szCs w:val="40"/>
        </w:rPr>
      </w:pPr>
      <w:r>
        <w:rPr>
          <w:rFonts w:ascii="宋体" w:hAnsi="宋体" w:eastAsia="宋体" w:cs="宋体"/>
          <w:color w:val="000000"/>
          <w:spacing w:val="0"/>
          <w:w w:val="100"/>
          <w:position w:val="0"/>
          <w:sz w:val="42"/>
          <w:szCs w:val="42"/>
          <w:lang w:val="zh-TW" w:eastAsia="zh-TW" w:bidi="zh-TW"/>
        </w:rPr>
        <w:t>工作台位移速度</w:t>
      </w:r>
      <w:r>
        <w:rPr>
          <w:rFonts w:ascii="Times New Roman" w:hAnsi="Times New Roman" w:eastAsia="Times New Roman" w:cs="Times New Roman"/>
          <w:color w:val="000000"/>
          <w:spacing w:val="0"/>
          <w:w w:val="100"/>
          <w:position w:val="0"/>
          <w:sz w:val="40"/>
          <w:szCs w:val="40"/>
          <w:lang w:val="en-US" w:eastAsia="en-US" w:bidi="en-US"/>
        </w:rPr>
        <w:t>m/min Speed of worktable moving</w:t>
      </w:r>
    </w:p>
    <w:p>
      <w:pPr>
        <w:pStyle w:val="37"/>
        <w:keepNext w:val="0"/>
        <w:keepLines w:val="0"/>
        <w:framePr w:w="2565" w:h="555" w:wrap="around" w:vAnchor="margin" w:hAnchor="page" w:x="-11676" w:y="24511"/>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L 5m/min</w:t>
      </w:r>
    </w:p>
    <w:p>
      <w:pPr>
        <w:pStyle w:val="31"/>
        <w:keepNext w:val="0"/>
        <w:keepLines w:val="0"/>
        <w:framePr w:w="3360" w:h="1020" w:wrap="around" w:vAnchor="margin" w:hAnchor="page" w:x="-6906" w:y="24226"/>
        <w:widowControl w:val="0"/>
        <w:shd w:val="clear" w:color="auto" w:fill="auto"/>
        <w:bidi w:val="0"/>
        <w:spacing w:before="0" w:after="0" w:line="240" w:lineRule="auto"/>
        <w:ind w:left="0" w:right="0" w:firstLine="0"/>
        <w:jc w:val="both"/>
      </w:pPr>
      <w:r>
        <w:rPr>
          <w:color w:val="000000"/>
          <w:spacing w:val="0"/>
          <w:w w:val="100"/>
          <w:position w:val="0"/>
        </w:rPr>
        <w:t>操作系统</w:t>
      </w:r>
    </w:p>
    <w:p>
      <w:pPr>
        <w:pStyle w:val="39"/>
        <w:keepNext w:val="0"/>
        <w:keepLines w:val="0"/>
        <w:framePr w:w="3360" w:h="1020" w:wrap="around" w:vAnchor="margin" w:hAnchor="page" w:x="-6906" w:y="24226"/>
        <w:widowControl w:val="0"/>
        <w:shd w:val="clear" w:color="auto" w:fill="auto"/>
        <w:bidi w:val="0"/>
        <w:spacing w:before="0" w:after="0" w:line="199" w:lineRule="auto"/>
        <w:ind w:left="0" w:right="0" w:firstLine="0"/>
        <w:jc w:val="left"/>
      </w:pPr>
      <w:r>
        <w:rPr>
          <w:rFonts w:ascii="Times New Roman" w:hAnsi="Times New Roman" w:eastAsia="Times New Roman" w:cs="Times New Roman"/>
          <w:color w:val="000000"/>
          <w:spacing w:val="0"/>
          <w:w w:val="100"/>
          <w:position w:val="0"/>
          <w:lang w:val="en-US" w:eastAsia="en-US" w:bidi="en-US"/>
        </w:rPr>
        <w:t>Operation system</w:t>
      </w:r>
    </w:p>
    <w:p>
      <w:pPr>
        <w:pStyle w:val="37"/>
        <w:keepNext w:val="0"/>
        <w:keepLines w:val="0"/>
        <w:framePr w:w="3000" w:h="510" w:wrap="around" w:vAnchor="margin" w:hAnchor="page" w:x="-636" w:y="2446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Windows2000</w:t>
      </w:r>
    </w:p>
    <w:p>
      <w:pPr>
        <w:pStyle w:val="21"/>
        <w:keepNext/>
        <w:keepLines/>
        <w:framePr w:w="6780" w:h="1350" w:wrap="around" w:vAnchor="margin" w:hAnchor="page" w:x="18489" w:y="3406"/>
        <w:widowControl w:val="0"/>
        <w:shd w:val="clear" w:color="auto" w:fill="auto"/>
        <w:bidi w:val="0"/>
        <w:spacing w:before="0" w:after="0" w:line="240" w:lineRule="auto"/>
        <w:ind w:left="-20" w:right="0" w:firstLine="0"/>
        <w:jc w:val="center"/>
        <w:rPr>
          <w:sz w:val="116"/>
          <w:szCs w:val="116"/>
        </w:rPr>
      </w:pPr>
      <w:bookmarkStart w:id="524" w:name="bookmark524"/>
      <w:bookmarkStart w:id="525" w:name="bookmark525"/>
      <w:bookmarkStart w:id="526" w:name="bookmark526"/>
      <w:r>
        <w:rPr>
          <w:rFonts w:ascii="Times New Roman" w:hAnsi="Times New Roman" w:eastAsia="Times New Roman" w:cs="Times New Roman"/>
          <w:b/>
          <w:bCs/>
          <w:color w:val="EF8519"/>
          <w:spacing w:val="0"/>
          <w:w w:val="100"/>
          <w:position w:val="0"/>
          <w:sz w:val="116"/>
          <w:szCs w:val="116"/>
          <w:lang w:val="en-US" w:eastAsia="en-US" w:bidi="en-US"/>
        </w:rPr>
        <w:t>ULQB-1900</w:t>
      </w:r>
      <w:bookmarkEnd w:id="524"/>
      <w:bookmarkEnd w:id="525"/>
      <w:bookmarkEnd w:id="526"/>
    </w:p>
    <w:p>
      <w:pPr>
        <w:pStyle w:val="11"/>
        <w:keepNext/>
        <w:keepLines/>
        <w:framePr w:w="12330" w:h="2010" w:wrap="around" w:vAnchor="margin" w:hAnchor="page" w:x="18504" w:y="5191"/>
        <w:widowControl w:val="0"/>
        <w:shd w:val="clear" w:color="auto" w:fill="auto"/>
        <w:bidi w:val="0"/>
        <w:spacing w:before="0" w:after="160" w:line="240" w:lineRule="auto"/>
        <w:ind w:left="0" w:right="0" w:firstLine="0"/>
        <w:jc w:val="left"/>
        <w:rPr>
          <w:sz w:val="86"/>
          <w:szCs w:val="86"/>
        </w:rPr>
      </w:pPr>
      <w:bookmarkStart w:id="527" w:name="bookmark527"/>
      <w:bookmarkStart w:id="528" w:name="bookmark528"/>
      <w:bookmarkStart w:id="529" w:name="bookmark529"/>
      <w:r>
        <w:rPr>
          <w:rFonts w:ascii="宋体" w:hAnsi="宋体" w:eastAsia="宋体" w:cs="宋体"/>
          <w:spacing w:val="0"/>
          <w:w w:val="100"/>
          <w:position w:val="0"/>
          <w:sz w:val="86"/>
          <w:szCs w:val="86"/>
          <w:lang w:val="zh-TW" w:eastAsia="zh-TW" w:bidi="zh-TW"/>
        </w:rPr>
        <w:t>再生海绵粘合切边机</w:t>
      </w:r>
      <w:bookmarkEnd w:id="527"/>
      <w:bookmarkEnd w:id="528"/>
      <w:bookmarkEnd w:id="529"/>
    </w:p>
    <w:p>
      <w:pPr>
        <w:pStyle w:val="35"/>
        <w:keepNext/>
        <w:keepLines/>
        <w:framePr w:w="12330" w:h="2010" w:wrap="around" w:vAnchor="margin" w:hAnchor="page" w:x="18504" w:y="5191"/>
        <w:widowControl w:val="0"/>
        <w:shd w:val="clear" w:color="auto" w:fill="auto"/>
        <w:bidi w:val="0"/>
        <w:spacing w:before="0" w:after="0" w:line="240" w:lineRule="auto"/>
        <w:ind w:left="0" w:right="0" w:firstLine="0"/>
        <w:jc w:val="left"/>
      </w:pPr>
      <w:bookmarkStart w:id="530" w:name="bookmark531"/>
      <w:bookmarkStart w:id="531" w:name="bookmark530"/>
      <w:bookmarkStart w:id="532" w:name="bookmark532"/>
      <w:r>
        <w:rPr>
          <w:rFonts w:ascii="Times New Roman" w:hAnsi="Times New Roman" w:eastAsia="Times New Roman" w:cs="Times New Roman"/>
          <w:spacing w:val="0"/>
          <w:w w:val="100"/>
          <w:position w:val="0"/>
          <w:lang w:val="en-US" w:eastAsia="en-US" w:bidi="en-US"/>
        </w:rPr>
        <w:t>Re-bonding Foam Edge Cutting Machine</w:t>
      </w:r>
      <w:bookmarkEnd w:id="530"/>
      <w:bookmarkEnd w:id="531"/>
      <w:bookmarkEnd w:id="532"/>
    </w:p>
    <w:p>
      <w:pPr>
        <w:pStyle w:val="31"/>
        <w:keepNext w:val="0"/>
        <w:keepLines w:val="0"/>
        <w:framePr w:w="10920" w:h="585" w:wrap="around" w:vAnchor="margin" w:hAnchor="page" w:x="18534" w:y="9601"/>
        <w:widowControl w:val="0"/>
        <w:shd w:val="clear" w:color="auto" w:fill="auto"/>
        <w:bidi w:val="0"/>
        <w:spacing w:before="0" w:after="0" w:line="240" w:lineRule="auto"/>
        <w:ind w:left="0" w:right="0" w:firstLine="0"/>
        <w:jc w:val="both"/>
      </w:pPr>
      <w:r>
        <w:rPr>
          <w:color w:val="000000"/>
          <w:spacing w:val="0"/>
          <w:w w:val="100"/>
          <w:position w:val="0"/>
        </w:rPr>
        <w:t>本机主要用于再生海绵的粘合切边及修边工作。</w:t>
      </w:r>
    </w:p>
    <w:p>
      <w:pPr>
        <w:pStyle w:val="23"/>
        <w:keepNext w:val="0"/>
        <w:keepLines w:val="0"/>
        <w:framePr w:w="9720" w:h="2460" w:wrap="around" w:vAnchor="margin" w:hAnchor="page" w:x="18504" w:y="12466"/>
        <w:widowControl w:val="0"/>
        <w:shd w:val="clear" w:color="auto" w:fill="auto"/>
        <w:bidi w:val="0"/>
        <w:spacing w:before="0" w:after="0" w:line="286" w:lineRule="auto"/>
        <w:ind w:left="0" w:right="0" w:firstLine="0"/>
        <w:jc w:val="left"/>
      </w:pPr>
      <w:r>
        <w:rPr>
          <w:rFonts w:ascii="Times New Roman" w:hAnsi="Times New Roman" w:eastAsia="Times New Roman" w:cs="Times New Roman"/>
          <w:color w:val="000000"/>
          <w:spacing w:val="0"/>
          <w:w w:val="100"/>
          <w:position w:val="0"/>
          <w:lang w:val="en-US" w:eastAsia="en-US" w:bidi="en-US"/>
        </w:rPr>
        <w:t>This machine is mostly used for the adhesive trimming and edge cutting of recycled foam.</w:t>
      </w:r>
    </w:p>
    <w:p>
      <w:pPr>
        <w:pStyle w:val="37"/>
        <w:keepNext w:val="0"/>
        <w:keepLines w:val="0"/>
        <w:framePr w:w="10710" w:h="660" w:wrap="around" w:vAnchor="margin" w:hAnchor="page" w:x="18714" w:y="17491"/>
        <w:widowControl w:val="0"/>
        <w:pBdr>
          <w:top w:val="single" w:color="auto" w:sz="4" w:space="0"/>
          <w:left w:val="single" w:color="auto" w:sz="4" w:space="0"/>
          <w:bottom w:val="single" w:color="auto" w:sz="4" w:space="0"/>
          <w:right w:val="single" w:color="auto" w:sz="4" w:space="0"/>
        </w:pBdr>
        <w:shd w:val="clear" w:color="auto" w:fill="auto"/>
        <w:bidi w:val="0"/>
        <w:spacing w:before="0" w:after="0" w:line="240" w:lineRule="auto"/>
        <w:ind w:left="-20" w:right="0" w:firstLine="0"/>
        <w:jc w:val="center"/>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31"/>
        <w:keepNext w:val="0"/>
        <w:keepLines w:val="0"/>
        <w:framePr w:w="2205" w:h="585" w:wrap="around" w:vAnchor="margin" w:hAnchor="page" w:x="18714" w:y="18691"/>
        <w:widowControl w:val="0"/>
        <w:shd w:val="clear" w:color="auto" w:fill="auto"/>
        <w:bidi w:val="0"/>
        <w:spacing w:before="0" w:after="0" w:line="240" w:lineRule="auto"/>
        <w:ind w:left="0" w:right="0" w:firstLine="0"/>
        <w:jc w:val="both"/>
      </w:pPr>
      <w:r>
        <w:rPr>
          <w:color w:val="000000"/>
          <w:spacing w:val="0"/>
          <w:w w:val="100"/>
          <w:position w:val="0"/>
        </w:rPr>
        <w:t>切割宽度</w:t>
      </w:r>
    </w:p>
    <w:p>
      <w:pPr>
        <w:pStyle w:val="31"/>
        <w:keepNext w:val="0"/>
        <w:keepLines w:val="0"/>
        <w:framePr w:w="2205" w:h="540" w:wrap="around" w:vAnchor="margin" w:hAnchor="page" w:x="18714" w:y="19786"/>
        <w:widowControl w:val="0"/>
        <w:shd w:val="clear" w:color="auto" w:fill="auto"/>
        <w:bidi w:val="0"/>
        <w:spacing w:before="0" w:after="0" w:line="240" w:lineRule="auto"/>
        <w:ind w:left="0" w:right="0" w:firstLine="0"/>
        <w:jc w:val="both"/>
      </w:pPr>
      <w:r>
        <w:rPr>
          <w:color w:val="000000"/>
          <w:spacing w:val="0"/>
          <w:w w:val="100"/>
          <w:position w:val="0"/>
        </w:rPr>
        <w:t>切绵高度</w:t>
      </w:r>
    </w:p>
    <w:p>
      <w:pPr>
        <w:pStyle w:val="37"/>
        <w:keepNext w:val="0"/>
        <w:keepLines w:val="0"/>
        <w:framePr w:w="3405" w:h="585" w:wrap="around" w:vAnchor="margin" w:hAnchor="page" w:x="22284" w:y="1864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Jointing width</w:t>
      </w:r>
    </w:p>
    <w:p>
      <w:pPr>
        <w:pStyle w:val="37"/>
        <w:keepNext w:val="0"/>
        <w:keepLines w:val="0"/>
        <w:framePr w:w="3480" w:h="540" w:wrap="around" w:vAnchor="margin" w:hAnchor="page" w:x="22284" w:y="1978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Cutting height</w:t>
      </w:r>
    </w:p>
    <w:p>
      <w:pPr>
        <w:pStyle w:val="37"/>
        <w:keepNext w:val="0"/>
        <w:keepLines w:val="0"/>
        <w:framePr w:w="6465" w:h="555" w:wrap="around" w:vAnchor="margin" w:hAnchor="page" w:x="18714" w:y="20866"/>
        <w:widowControl w:val="0"/>
        <w:shd w:val="clear" w:color="auto" w:fill="auto"/>
        <w:bidi w:val="0"/>
        <w:spacing w:before="0" w:after="0" w:line="240" w:lineRule="auto"/>
        <w:ind w:left="0" w:right="0" w:firstLine="0"/>
        <w:jc w:val="left"/>
      </w:pPr>
      <w:r>
        <w:rPr>
          <w:color w:val="000000"/>
          <w:spacing w:val="0"/>
          <w:w w:val="100"/>
          <w:position w:val="0"/>
          <w:sz w:val="50"/>
          <w:szCs w:val="50"/>
          <w:lang w:val="zh-TW" w:eastAsia="zh-TW" w:bidi="zh-TW"/>
        </w:rPr>
        <w:t xml:space="preserve">总功率 </w:t>
      </w:r>
      <w:r>
        <w:rPr>
          <w:color w:val="000000"/>
          <w:spacing w:val="0"/>
          <w:w w:val="100"/>
          <w:position w:val="0"/>
          <w:lang w:val="en-US" w:eastAsia="en-US" w:bidi="en-US"/>
        </w:rPr>
        <w:t>Total power</w:t>
      </w:r>
    </w:p>
    <w:p>
      <w:pPr>
        <w:pStyle w:val="21"/>
        <w:keepNext/>
        <w:keepLines/>
        <w:framePr w:w="8460" w:h="1350" w:wrap="around" w:vAnchor="margin" w:hAnchor="page" w:x="-18756" w:y="25981"/>
        <w:widowControl w:val="0"/>
        <w:shd w:val="clear" w:color="auto" w:fill="auto"/>
        <w:bidi w:val="0"/>
        <w:spacing w:before="0" w:after="0" w:line="240" w:lineRule="auto"/>
        <w:ind w:left="0" w:right="0" w:firstLine="0"/>
        <w:jc w:val="left"/>
        <w:rPr>
          <w:sz w:val="116"/>
          <w:szCs w:val="116"/>
        </w:rPr>
      </w:pPr>
      <w:bookmarkStart w:id="533" w:name="bookmark534"/>
      <w:bookmarkStart w:id="534" w:name="bookmark533"/>
      <w:bookmarkStart w:id="535" w:name="bookmark535"/>
      <w:r>
        <w:rPr>
          <w:rFonts w:ascii="Times New Roman" w:hAnsi="Times New Roman" w:eastAsia="Times New Roman" w:cs="Times New Roman"/>
          <w:b/>
          <w:bCs/>
          <w:color w:val="EF8519"/>
          <w:spacing w:val="0"/>
          <w:w w:val="100"/>
          <w:position w:val="0"/>
          <w:sz w:val="116"/>
          <w:szCs w:val="116"/>
          <w:lang w:val="en-US" w:eastAsia="en-US" w:bidi="en-US"/>
        </w:rPr>
        <w:t>ULCNC-2150B</w:t>
      </w:r>
      <w:bookmarkEnd w:id="533"/>
      <w:bookmarkEnd w:id="534"/>
      <w:bookmarkEnd w:id="535"/>
    </w:p>
    <w:p>
      <w:pPr>
        <w:pStyle w:val="11"/>
        <w:keepNext/>
        <w:keepLines/>
        <w:framePr w:w="13740" w:h="975" w:wrap="around" w:vAnchor="margin" w:hAnchor="page" w:x="-18726" w:y="27421"/>
        <w:widowControl w:val="0"/>
        <w:shd w:val="clear" w:color="auto" w:fill="auto"/>
        <w:bidi w:val="0"/>
        <w:spacing w:before="0" w:after="0" w:line="240" w:lineRule="auto"/>
        <w:ind w:left="0" w:right="0" w:firstLine="0"/>
        <w:jc w:val="both"/>
        <w:rPr>
          <w:sz w:val="86"/>
          <w:szCs w:val="86"/>
        </w:rPr>
      </w:pPr>
      <w:bookmarkStart w:id="536" w:name="bookmark536"/>
      <w:bookmarkStart w:id="537" w:name="bookmark537"/>
      <w:bookmarkStart w:id="538" w:name="bookmark538"/>
      <w:r>
        <w:rPr>
          <w:rFonts w:ascii="宋体" w:hAnsi="宋体" w:eastAsia="宋体" w:cs="宋体"/>
          <w:spacing w:val="0"/>
          <w:w w:val="100"/>
          <w:position w:val="0"/>
          <w:sz w:val="86"/>
          <w:szCs w:val="86"/>
          <w:lang w:val="zh-TW" w:eastAsia="zh-TW" w:bidi="zh-TW"/>
        </w:rPr>
        <w:t>数控异形海绵切割机（单</w:t>
      </w:r>
      <w:r>
        <w:rPr>
          <w:rFonts w:ascii="宋体" w:hAnsi="宋体" w:eastAsia="宋体" w:cs="宋体"/>
          <w:spacing w:val="0"/>
          <w:w w:val="100"/>
          <w:position w:val="0"/>
          <w:sz w:val="86"/>
          <w:szCs w:val="86"/>
          <w:lang w:val="en-US" w:eastAsia="en-US" w:bidi="en-US"/>
        </w:rPr>
        <w:t>/</w:t>
      </w:r>
      <w:r>
        <w:rPr>
          <w:rFonts w:ascii="宋体" w:hAnsi="宋体" w:eastAsia="宋体" w:cs="宋体"/>
          <w:spacing w:val="0"/>
          <w:w w:val="100"/>
          <w:position w:val="0"/>
          <w:sz w:val="86"/>
          <w:szCs w:val="86"/>
          <w:lang w:val="zh-TW" w:eastAsia="zh-TW" w:bidi="zh-TW"/>
        </w:rPr>
        <w:t>双刀）</w:t>
      </w:r>
      <w:bookmarkEnd w:id="536"/>
      <w:bookmarkEnd w:id="537"/>
      <w:bookmarkEnd w:id="538"/>
    </w:p>
    <w:p>
      <w:pPr>
        <w:pStyle w:val="9"/>
        <w:keepNext w:val="0"/>
        <w:keepLines w:val="0"/>
        <w:framePr w:w="330" w:h="240" w:wrap="around" w:vAnchor="margin" w:hAnchor="page" w:x="-14451" w:y="27961"/>
        <w:widowControl w:val="0"/>
        <w:shd w:val="clear" w:color="auto" w:fill="auto"/>
        <w:bidi w:val="0"/>
        <w:spacing w:before="0" w:after="0" w:line="240" w:lineRule="auto"/>
        <w:ind w:left="0" w:right="0" w:firstLine="0"/>
        <w:jc w:val="both"/>
        <w:rPr>
          <w:sz w:val="20"/>
          <w:szCs w:val="20"/>
        </w:rPr>
      </w:pPr>
      <w:r>
        <w:rPr>
          <w:rFonts w:ascii="Times New Roman" w:hAnsi="Times New Roman" w:eastAsia="Times New Roman" w:cs="Times New Roman"/>
          <w:color w:val="000000"/>
          <w:spacing w:val="0"/>
          <w:w w:val="100"/>
          <w:position w:val="0"/>
          <w:sz w:val="20"/>
          <w:szCs w:val="20"/>
          <w:shd w:val="clear" w:color="auto" w:fill="FFFFFF"/>
          <w:lang w:val="en-US" w:eastAsia="en-US" w:bidi="en-US"/>
        </w:rPr>
        <w:t>KI</w:t>
      </w:r>
    </w:p>
    <w:p>
      <w:pPr>
        <w:pStyle w:val="35"/>
        <w:keepNext/>
        <w:keepLines/>
        <w:framePr w:w="23040" w:h="870" w:wrap="around" w:vAnchor="margin" w:hAnchor="page" w:x="-18726" w:y="28411"/>
        <w:widowControl w:val="0"/>
        <w:shd w:val="clear" w:color="auto" w:fill="auto"/>
        <w:bidi w:val="0"/>
        <w:spacing w:before="0" w:after="0" w:line="240" w:lineRule="auto"/>
        <w:ind w:left="0" w:right="0" w:firstLine="0"/>
        <w:jc w:val="left"/>
      </w:pPr>
      <w:bookmarkStart w:id="539" w:name="bookmark541"/>
      <w:bookmarkStart w:id="540" w:name="bookmark539"/>
      <w:bookmarkStart w:id="541" w:name="bookmark540"/>
      <w:r>
        <w:rPr>
          <w:rFonts w:ascii="Times New Roman" w:hAnsi="Times New Roman" w:eastAsia="Times New Roman" w:cs="Times New Roman"/>
          <w:spacing w:val="0"/>
          <w:w w:val="100"/>
          <w:position w:val="0"/>
          <w:lang w:val="en-US" w:eastAsia="en-US" w:bidi="en-US"/>
        </w:rPr>
        <w:t>Vibration Blade CNC Contour Cutting Machine (Single/Double Blade)</w:t>
      </w:r>
      <w:bookmarkEnd w:id="539"/>
      <w:bookmarkEnd w:id="540"/>
      <w:bookmarkEnd w:id="541"/>
    </w:p>
    <w:p>
      <w:pPr>
        <w:pStyle w:val="31"/>
        <w:keepNext w:val="0"/>
        <w:keepLines w:val="0"/>
        <w:framePr w:w="30525" w:h="585" w:wrap="around" w:vAnchor="margin" w:hAnchor="page" w:x="-17361" w:y="30076"/>
        <w:widowControl w:val="0"/>
        <w:shd w:val="clear" w:color="auto" w:fill="auto"/>
        <w:bidi w:val="0"/>
        <w:spacing w:before="0" w:after="0" w:line="240" w:lineRule="auto"/>
        <w:ind w:left="0" w:right="0" w:firstLine="0"/>
        <w:jc w:val="left"/>
      </w:pPr>
      <w:r>
        <w:rPr>
          <w:color w:val="000000"/>
          <w:spacing w:val="0"/>
          <w:w w:val="100"/>
          <w:position w:val="0"/>
        </w:rPr>
        <w:t>本机采用先进的伺服电机及控制系统控制，高速窄型锯齿震动刀切割，排版速度快，无粉尘，切割精确，生产效率高，外型美</w:t>
      </w:r>
    </w:p>
    <w:p>
      <w:pPr>
        <w:pStyle w:val="31"/>
        <w:keepNext w:val="0"/>
        <w:keepLines w:val="0"/>
        <w:framePr w:w="10290" w:h="615" w:wrap="around" w:vAnchor="margin" w:hAnchor="page" w:x="-18711" w:y="31321"/>
        <w:widowControl w:val="0"/>
        <w:shd w:val="clear" w:color="auto" w:fill="auto"/>
        <w:bidi w:val="0"/>
        <w:spacing w:before="0" w:after="0" w:line="240" w:lineRule="auto"/>
        <w:ind w:left="0" w:right="0" w:firstLine="0"/>
        <w:jc w:val="left"/>
      </w:pPr>
      <w:r>
        <w:rPr>
          <w:color w:val="000000"/>
          <w:spacing w:val="0"/>
          <w:w w:val="100"/>
          <w:position w:val="0"/>
        </w:rPr>
        <w:t>观，是目前海绵异形加工的最理想设备。</w:t>
      </w:r>
    </w:p>
    <w:p>
      <w:pPr>
        <w:pStyle w:val="23"/>
        <w:keepNext w:val="0"/>
        <w:keepLines w:val="0"/>
        <w:framePr w:w="13530" w:h="4080" w:wrap="around" w:vAnchor="margin" w:hAnchor="page" w:x="-18726" w:y="32641"/>
        <w:widowControl w:val="0"/>
        <w:shd w:val="clear" w:color="auto" w:fill="auto"/>
        <w:bidi w:val="0"/>
        <w:spacing w:before="0" w:after="0" w:line="283" w:lineRule="auto"/>
        <w:ind w:left="0" w:right="0" w:firstLine="1260"/>
        <w:jc w:val="both"/>
      </w:pPr>
      <w:r>
        <w:rPr>
          <w:rFonts w:ascii="Times New Roman" w:hAnsi="Times New Roman" w:eastAsia="Times New Roman" w:cs="Times New Roman"/>
          <w:color w:val="000000"/>
          <w:spacing w:val="0"/>
          <w:w w:val="100"/>
          <w:position w:val="0"/>
          <w:lang w:val="en-US" w:eastAsia="en-US" w:bidi="en-US"/>
        </w:rPr>
        <w:t>This machine adopts servo system, CNC system, high-speed vibration blade system, featured with high accuracy, no dust, fast feeding, and high efficiency. It is the ideal equipment for special-shaped foam processing.</w:t>
      </w:r>
    </w:p>
    <w:tbl>
      <w:tblPr>
        <w:tblStyle w:val="2"/>
        <w:tblW w:w="0" w:type="auto"/>
        <w:tblInd w:w="0" w:type="dxa"/>
        <w:tblLayout w:type="fixed"/>
        <w:tblCellMar>
          <w:top w:w="0" w:type="dxa"/>
          <w:left w:w="10" w:type="dxa"/>
          <w:bottom w:w="0" w:type="dxa"/>
          <w:right w:w="10" w:type="dxa"/>
        </w:tblCellMar>
      </w:tblPr>
      <w:tblGrid>
        <w:gridCol w:w="3615"/>
        <w:gridCol w:w="3120"/>
        <w:gridCol w:w="3330"/>
        <w:gridCol w:w="3390"/>
      </w:tblGrid>
      <w:tr>
        <w:tblPrEx>
          <w:tblCellMar>
            <w:top w:w="0" w:type="dxa"/>
            <w:left w:w="10" w:type="dxa"/>
            <w:bottom w:w="0" w:type="dxa"/>
            <w:right w:w="10" w:type="dxa"/>
          </w:tblCellMar>
        </w:tblPrEx>
        <w:trPr>
          <w:trHeight w:val="1140" w:hRule="exact"/>
        </w:trPr>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375" w:lineRule="exact"/>
              <w:ind w:left="0" w:right="0" w:firstLine="140"/>
              <w:jc w:val="left"/>
            </w:pPr>
            <w:r>
              <w:rPr>
                <w:color w:val="000000"/>
                <w:spacing w:val="0"/>
                <w:w w:val="100"/>
                <w:position w:val="0"/>
                <w:sz w:val="42"/>
                <w:szCs w:val="42"/>
                <w:lang w:val="zh-TW" w:eastAsia="zh-TW" w:bidi="zh-TW"/>
              </w:rPr>
              <w:t xml:space="preserve">最大加工宽度 </w:t>
            </w:r>
            <w:r>
              <w:rPr>
                <w:rFonts w:ascii="Times New Roman" w:hAnsi="Times New Roman" w:eastAsia="Times New Roman" w:cs="Times New Roman"/>
                <w:color w:val="000000"/>
                <w:spacing w:val="0"/>
                <w:w w:val="100"/>
                <w:position w:val="0"/>
                <w:lang w:val="en-US" w:eastAsia="en-US" w:bidi="en-US"/>
              </w:rPr>
              <w:t>Max processing width</w:t>
            </w:r>
          </w:p>
        </w:tc>
        <w:tc>
          <w:tcPr>
            <w:shd w:val="clear" w:color="auto" w:fill="FFFFFF"/>
            <w:vAlign w:val="top"/>
          </w:tcPr>
          <w:p>
            <w:pPr>
              <w:pStyle w:val="9"/>
              <w:keepNext w:val="0"/>
              <w:keepLines w:val="0"/>
              <w:framePr w:w="13455" w:h="7020" w:vSpace="885" w:wrap="around" w:vAnchor="margin" w:hAnchor="page" w:x="-18621" w:y="38626"/>
              <w:widowControl w:val="0"/>
              <w:shd w:val="clear" w:color="auto" w:fill="auto"/>
              <w:bidi w:val="0"/>
              <w:spacing w:before="26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2,150 mm</w:t>
            </w:r>
          </w:p>
        </w:tc>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405" w:lineRule="exact"/>
              <w:ind w:left="0" w:right="0" w:firstLine="160"/>
              <w:jc w:val="left"/>
            </w:pPr>
            <w:r>
              <w:rPr>
                <w:color w:val="000000"/>
                <w:spacing w:val="0"/>
                <w:w w:val="100"/>
                <w:position w:val="0"/>
                <w:sz w:val="42"/>
                <w:szCs w:val="42"/>
                <w:lang w:val="zh-TW" w:eastAsia="zh-TW" w:bidi="zh-TW"/>
              </w:rPr>
              <w:t xml:space="preserve">断刀保护 </w:t>
            </w:r>
            <w:r>
              <w:rPr>
                <w:rFonts w:ascii="Times New Roman" w:hAnsi="Times New Roman" w:eastAsia="Times New Roman" w:cs="Times New Roman"/>
                <w:color w:val="000000"/>
                <w:spacing w:val="0"/>
                <w:w w:val="100"/>
                <w:position w:val="0"/>
                <w:lang w:val="en-US" w:eastAsia="en-US" w:bidi="en-US"/>
              </w:rPr>
              <w:t>Blade break protect</w:t>
            </w:r>
          </w:p>
        </w:tc>
        <w:tc>
          <w:tcPr>
            <w:shd w:val="clear" w:color="auto" w:fill="FFFFFF"/>
            <w:vAlign w:val="top"/>
          </w:tcPr>
          <w:p>
            <w:pPr>
              <w:pStyle w:val="9"/>
              <w:keepNext w:val="0"/>
              <w:keepLines w:val="0"/>
              <w:framePr w:w="13455" w:h="7020" w:vSpace="885" w:wrap="around" w:vAnchor="margin" w:hAnchor="page" w:x="-18621" w:y="38626"/>
              <w:widowControl w:val="0"/>
              <w:shd w:val="clear" w:color="auto" w:fill="auto"/>
              <w:bidi w:val="0"/>
              <w:spacing w:before="200" w:after="0" w:line="240" w:lineRule="auto"/>
              <w:ind w:left="0" w:right="0" w:firstLine="340"/>
              <w:jc w:val="left"/>
              <w:rPr>
                <w:sz w:val="40"/>
                <w:szCs w:val="40"/>
              </w:rPr>
            </w:pPr>
            <w:r>
              <w:rPr>
                <w:color w:val="000000"/>
                <w:spacing w:val="0"/>
                <w:w w:val="100"/>
                <w:position w:val="0"/>
                <w:sz w:val="42"/>
                <w:szCs w:val="42"/>
                <w:lang w:val="zh-TW" w:eastAsia="zh-TW" w:bidi="zh-TW"/>
              </w:rPr>
              <w:t xml:space="preserve">已设 </w:t>
            </w:r>
            <w:r>
              <w:rPr>
                <w:rFonts w:ascii="Times New Roman" w:hAnsi="Times New Roman" w:eastAsia="Times New Roman" w:cs="Times New Roman"/>
                <w:color w:val="000000"/>
                <w:spacing w:val="0"/>
                <w:w w:val="100"/>
                <w:position w:val="0"/>
                <w:sz w:val="40"/>
                <w:szCs w:val="40"/>
                <w:lang w:val="en-US" w:eastAsia="en-US" w:bidi="en-US"/>
              </w:rPr>
              <w:t>lalreadyset</w:t>
            </w:r>
          </w:p>
        </w:tc>
      </w:tr>
      <w:tr>
        <w:tblPrEx>
          <w:tblCellMar>
            <w:top w:w="0" w:type="dxa"/>
            <w:left w:w="10" w:type="dxa"/>
            <w:bottom w:w="0" w:type="dxa"/>
            <w:right w:w="10" w:type="dxa"/>
          </w:tblCellMar>
        </w:tblPrEx>
        <w:trPr>
          <w:trHeight w:val="1185" w:hRule="exact"/>
        </w:trPr>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375" w:lineRule="exact"/>
              <w:ind w:left="0" w:right="0" w:firstLine="140"/>
              <w:jc w:val="left"/>
            </w:pPr>
            <w:r>
              <w:rPr>
                <w:color w:val="000000"/>
                <w:spacing w:val="0"/>
                <w:w w:val="100"/>
                <w:position w:val="0"/>
                <w:sz w:val="42"/>
                <w:szCs w:val="42"/>
                <w:lang w:val="zh-TW" w:eastAsia="zh-TW" w:bidi="zh-TW"/>
              </w:rPr>
              <w:t xml:space="preserve">最大加工高度 </w:t>
            </w:r>
            <w:r>
              <w:rPr>
                <w:rFonts w:ascii="Times New Roman" w:hAnsi="Times New Roman" w:eastAsia="Times New Roman" w:cs="Times New Roman"/>
                <w:color w:val="000000"/>
                <w:spacing w:val="0"/>
                <w:w w:val="100"/>
                <w:position w:val="0"/>
                <w:lang w:val="en-US" w:eastAsia="en-US" w:bidi="en-US"/>
              </w:rPr>
              <w:t>Max processing height</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1,200 mm</w:t>
            </w:r>
          </w:p>
        </w:tc>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lang w:val="zh-TW" w:eastAsia="zh-TW" w:bidi="zh-TW"/>
              </w:rPr>
              <w:t>振刀长度</w:t>
            </w:r>
          </w:p>
          <w:p>
            <w:pPr>
              <w:pStyle w:val="9"/>
              <w:keepNext w:val="0"/>
              <w:keepLines w:val="0"/>
              <w:framePr w:w="13455" w:h="7020" w:vSpace="885" w:wrap="around" w:vAnchor="margin" w:hAnchor="page" w:x="-18621" w:y="38626"/>
              <w:widowControl w:val="0"/>
              <w:shd w:val="clear" w:color="auto" w:fill="auto"/>
              <w:bidi w:val="0"/>
              <w:spacing w:before="0" w:after="0" w:line="180" w:lineRule="auto"/>
              <w:ind w:left="0" w:right="0" w:firstLine="0"/>
              <w:jc w:val="left"/>
            </w:pPr>
            <w:r>
              <w:rPr>
                <w:rFonts w:ascii="Times New Roman" w:hAnsi="Times New Roman" w:eastAsia="Times New Roman" w:cs="Times New Roman"/>
                <w:color w:val="000000"/>
                <w:spacing w:val="0"/>
                <w:w w:val="100"/>
                <w:position w:val="0"/>
                <w:lang w:val="en-US" w:eastAsia="en-US" w:bidi="en-US"/>
              </w:rPr>
              <w:t>Vibration blade length</w:t>
            </w:r>
          </w:p>
        </w:tc>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180"/>
              <w:jc w:val="left"/>
            </w:pPr>
            <w:r>
              <w:rPr>
                <w:color w:val="000000"/>
                <w:spacing w:val="0"/>
                <w:w w:val="100"/>
                <w:position w:val="0"/>
                <w:sz w:val="50"/>
                <w:szCs w:val="50"/>
                <w:lang w:val="zh-TW" w:eastAsia="zh-TW" w:bidi="zh-TW"/>
              </w:rPr>
              <w:t xml:space="preserve">跖 </w:t>
            </w:r>
            <w:r>
              <w:rPr>
                <w:rFonts w:ascii="Times New Roman" w:hAnsi="Times New Roman" w:eastAsia="Times New Roman" w:cs="Times New Roman"/>
                <w:color w:val="000000"/>
                <w:spacing w:val="0"/>
                <w:w w:val="100"/>
                <w:position w:val="0"/>
                <w:lang w:val="en-US" w:eastAsia="en-US" w:bidi="en-US"/>
              </w:rPr>
              <w:t>L2500mm</w:t>
            </w:r>
          </w:p>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180"/>
              <w:jc w:val="left"/>
            </w:pPr>
            <w:r>
              <w:rPr>
                <w:rFonts w:ascii="Times New Roman" w:hAnsi="Times New Roman" w:eastAsia="Times New Roman" w:cs="Times New Roman"/>
                <w:color w:val="000000"/>
                <w:spacing w:val="0"/>
                <w:w w:val="100"/>
                <w:position w:val="0"/>
                <w:lang w:val="en-US" w:eastAsia="en-US" w:bidi="en-US"/>
              </w:rPr>
              <w:t>Srticai L1500mm</w:t>
            </w:r>
          </w:p>
        </w:tc>
      </w:tr>
      <w:tr>
        <w:tblPrEx>
          <w:tblCellMar>
            <w:top w:w="0" w:type="dxa"/>
            <w:left w:w="10" w:type="dxa"/>
            <w:bottom w:w="0" w:type="dxa"/>
            <w:right w:w="10" w:type="dxa"/>
          </w:tblCellMar>
        </w:tblPrEx>
        <w:trPr>
          <w:trHeight w:val="1170" w:hRule="exact"/>
        </w:trPr>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390" w:lineRule="exact"/>
              <w:ind w:left="0" w:right="0" w:firstLine="140"/>
              <w:jc w:val="left"/>
            </w:pPr>
            <w:r>
              <w:rPr>
                <w:color w:val="000000"/>
                <w:spacing w:val="0"/>
                <w:w w:val="100"/>
                <w:position w:val="0"/>
                <w:sz w:val="42"/>
                <w:szCs w:val="42"/>
                <w:lang w:val="zh-TW" w:eastAsia="zh-TW" w:bidi="zh-TW"/>
              </w:rPr>
              <w:t xml:space="preserve">最大加工长度 </w:t>
            </w:r>
            <w:r>
              <w:rPr>
                <w:rFonts w:ascii="Times New Roman" w:hAnsi="Times New Roman" w:eastAsia="Times New Roman" w:cs="Times New Roman"/>
                <w:color w:val="000000"/>
                <w:spacing w:val="0"/>
                <w:w w:val="100"/>
                <w:position w:val="0"/>
                <w:lang w:val="en-US" w:eastAsia="en-US" w:bidi="en-US"/>
              </w:rPr>
              <w:t>Max processing length</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3,000 mm</w:t>
            </w:r>
          </w:p>
        </w:tc>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lang w:val="zh-TW" w:eastAsia="zh-TW" w:bidi="zh-TW"/>
              </w:rPr>
              <w:t>电压要求</w:t>
            </w:r>
          </w:p>
          <w:p>
            <w:pPr>
              <w:pStyle w:val="9"/>
              <w:keepNext w:val="0"/>
              <w:keepLines w:val="0"/>
              <w:framePr w:w="13455" w:h="7020" w:vSpace="885" w:wrap="around" w:vAnchor="margin" w:hAnchor="page" w:x="-18621" w:y="38626"/>
              <w:widowControl w:val="0"/>
              <w:shd w:val="clear" w:color="auto" w:fill="auto"/>
              <w:bidi w:val="0"/>
              <w:spacing w:before="0" w:after="0" w:line="180" w:lineRule="auto"/>
              <w:ind w:left="0" w:right="0" w:firstLine="0"/>
              <w:jc w:val="left"/>
            </w:pPr>
            <w:r>
              <w:rPr>
                <w:rFonts w:ascii="Times New Roman" w:hAnsi="Times New Roman" w:eastAsia="Times New Roman" w:cs="Times New Roman"/>
                <w:color w:val="000000"/>
                <w:spacing w:val="0"/>
                <w:w w:val="100"/>
                <w:position w:val="0"/>
                <w:lang w:val="en-US" w:eastAsia="en-US" w:bidi="en-US"/>
              </w:rPr>
              <w:t>Voltage</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220Vor380V 3P</w:t>
            </w:r>
          </w:p>
        </w:tc>
      </w:tr>
      <w:tr>
        <w:tblPrEx>
          <w:tblCellMar>
            <w:top w:w="0" w:type="dxa"/>
            <w:left w:w="10" w:type="dxa"/>
            <w:bottom w:w="0" w:type="dxa"/>
            <w:right w:w="10" w:type="dxa"/>
          </w:tblCellMar>
        </w:tblPrEx>
        <w:trPr>
          <w:trHeight w:val="1170" w:hRule="exact"/>
        </w:trPr>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375" w:lineRule="exact"/>
              <w:ind w:left="0" w:right="0" w:firstLine="140"/>
              <w:jc w:val="left"/>
            </w:pPr>
            <w:r>
              <w:rPr>
                <w:color w:val="000000"/>
                <w:spacing w:val="0"/>
                <w:w w:val="100"/>
                <w:position w:val="0"/>
                <w:sz w:val="42"/>
                <w:szCs w:val="42"/>
                <w:lang w:val="zh-TW" w:eastAsia="zh-TW" w:bidi="zh-TW"/>
              </w:rPr>
              <w:t xml:space="preserve">刀行走速度 </w:t>
            </w:r>
            <w:r>
              <w:rPr>
                <w:rFonts w:ascii="Times New Roman" w:hAnsi="Times New Roman" w:eastAsia="Times New Roman" w:cs="Times New Roman"/>
                <w:color w:val="000000"/>
                <w:spacing w:val="0"/>
                <w:w w:val="100"/>
                <w:position w:val="0"/>
                <w:lang w:val="en-US" w:eastAsia="en-US" w:bidi="en-US"/>
              </w:rPr>
              <w:t>Blade Moving speed</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0.5-5M/min</w:t>
            </w:r>
          </w:p>
        </w:tc>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60" w:line="240" w:lineRule="auto"/>
              <w:ind w:left="0" w:right="0" w:firstLine="0"/>
              <w:jc w:val="left"/>
              <w:rPr>
                <w:sz w:val="34"/>
                <w:szCs w:val="34"/>
              </w:rPr>
            </w:pPr>
            <w:r>
              <w:rPr>
                <w:color w:val="000000"/>
                <w:spacing w:val="0"/>
                <w:w w:val="100"/>
                <w:position w:val="0"/>
                <w:sz w:val="34"/>
                <w:szCs w:val="34"/>
                <w:lang w:val="zh-TW" w:eastAsia="zh-TW" w:bidi="zh-TW"/>
              </w:rPr>
              <w:t>总功率</w:t>
            </w:r>
          </w:p>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b/>
                <w:bCs/>
                <w:color w:val="000000"/>
                <w:spacing w:val="0"/>
                <w:w w:val="100"/>
                <w:position w:val="0"/>
                <w:sz w:val="28"/>
                <w:szCs w:val="28"/>
                <w:lang w:val="en-US" w:eastAsia="en-US" w:bidi="en-US"/>
              </w:rPr>
              <w:t>Total power</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b/>
                <w:bCs/>
                <w:color w:val="000000"/>
                <w:spacing w:val="0"/>
                <w:w w:val="100"/>
                <w:position w:val="0"/>
                <w:sz w:val="28"/>
                <w:szCs w:val="28"/>
                <w:lang w:val="en-US" w:eastAsia="en-US" w:bidi="en-US"/>
              </w:rPr>
              <w:t>9Kw</w:t>
            </w:r>
          </w:p>
        </w:tc>
      </w:tr>
      <w:tr>
        <w:tblPrEx>
          <w:tblCellMar>
            <w:top w:w="0" w:type="dxa"/>
            <w:left w:w="10" w:type="dxa"/>
            <w:bottom w:w="0" w:type="dxa"/>
            <w:right w:w="10" w:type="dxa"/>
          </w:tblCellMar>
        </w:tblPrEx>
        <w:trPr>
          <w:trHeight w:val="1200" w:hRule="exact"/>
        </w:trPr>
        <w:tc>
          <w:tcPr>
            <w:shd w:val="clear" w:color="auto" w:fill="FFFFFF"/>
            <w:vAlign w:val="top"/>
          </w:tcPr>
          <w:p>
            <w:pPr>
              <w:pStyle w:val="9"/>
              <w:keepNext w:val="0"/>
              <w:keepLines w:val="0"/>
              <w:framePr w:w="13455" w:h="7020" w:vSpace="885" w:wrap="around" w:vAnchor="margin" w:hAnchor="page" w:x="-18621" w:y="38626"/>
              <w:widowControl w:val="0"/>
              <w:shd w:val="clear" w:color="auto" w:fill="auto"/>
              <w:bidi w:val="0"/>
              <w:spacing w:before="140" w:after="0" w:line="240" w:lineRule="auto"/>
              <w:ind w:left="0" w:right="0" w:firstLine="0"/>
              <w:jc w:val="left"/>
              <w:rPr>
                <w:sz w:val="42"/>
                <w:szCs w:val="42"/>
              </w:rPr>
            </w:pPr>
            <w:r>
              <w:rPr>
                <w:color w:val="000000"/>
                <w:spacing w:val="0"/>
                <w:w w:val="100"/>
                <w:position w:val="0"/>
                <w:sz w:val="42"/>
                <w:szCs w:val="42"/>
                <w:lang w:val="zh-TW" w:eastAsia="zh-TW" w:bidi="zh-TW"/>
              </w:rPr>
              <w:t>振刀线速度</w:t>
            </w:r>
          </w:p>
          <w:p>
            <w:pPr>
              <w:pStyle w:val="9"/>
              <w:keepNext w:val="0"/>
              <w:keepLines w:val="0"/>
              <w:framePr w:w="13455" w:h="7020" w:vSpace="885" w:wrap="around" w:vAnchor="margin" w:hAnchor="page" w:x="-18621" w:y="38626"/>
              <w:widowControl w:val="0"/>
              <w:shd w:val="clear" w:color="auto" w:fill="auto"/>
              <w:bidi w:val="0"/>
              <w:spacing w:before="0" w:after="0" w:line="180" w:lineRule="auto"/>
              <w:ind w:left="0" w:right="0" w:firstLine="0"/>
              <w:jc w:val="left"/>
            </w:pPr>
            <w:r>
              <w:rPr>
                <w:rFonts w:ascii="Times New Roman" w:hAnsi="Times New Roman" w:eastAsia="Times New Roman" w:cs="Times New Roman"/>
                <w:color w:val="000000"/>
                <w:spacing w:val="0"/>
                <w:w w:val="100"/>
                <w:position w:val="0"/>
                <w:lang w:val="en-US" w:eastAsia="en-US" w:bidi="en-US"/>
              </w:rPr>
              <w:t>Vibration blade speed</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100" w:right="0" w:firstLine="0"/>
              <w:jc w:val="center"/>
            </w:pPr>
            <w:r>
              <w:rPr>
                <w:rFonts w:ascii="Times New Roman" w:hAnsi="Times New Roman" w:eastAsia="Times New Roman" w:cs="Times New Roman"/>
                <w:color w:val="000000"/>
                <w:spacing w:val="0"/>
                <w:w w:val="100"/>
                <w:position w:val="0"/>
                <w:lang w:val="en-US" w:eastAsia="en-US" w:bidi="en-US"/>
              </w:rPr>
              <w:t>4.8m/s</w:t>
            </w:r>
          </w:p>
        </w:tc>
        <w:tc>
          <w:tcPr>
            <w:shd w:val="clear" w:color="auto" w:fill="FFFFFF"/>
            <w:vAlign w:val="top"/>
          </w:tcPr>
          <w:p>
            <w:pPr>
              <w:pStyle w:val="9"/>
              <w:keepNext w:val="0"/>
              <w:keepLines w:val="0"/>
              <w:framePr w:w="13455" w:h="7020" w:vSpace="885" w:wrap="around" w:vAnchor="margin" w:hAnchor="page" w:x="-18621" w:y="38626"/>
              <w:widowControl w:val="0"/>
              <w:shd w:val="clear" w:color="auto" w:fill="auto"/>
              <w:bidi w:val="0"/>
              <w:spacing w:before="120" w:after="0" w:line="240" w:lineRule="auto"/>
              <w:ind w:left="0" w:right="0" w:firstLine="0"/>
              <w:jc w:val="left"/>
              <w:rPr>
                <w:sz w:val="42"/>
                <w:szCs w:val="42"/>
              </w:rPr>
            </w:pPr>
            <w:r>
              <w:rPr>
                <w:color w:val="000000"/>
                <w:spacing w:val="0"/>
                <w:w w:val="100"/>
                <w:position w:val="0"/>
                <w:sz w:val="42"/>
                <w:szCs w:val="42"/>
                <w:lang w:val="zh-TW" w:eastAsia="zh-TW" w:bidi="zh-TW"/>
              </w:rPr>
              <w:t>总重量</w:t>
            </w:r>
          </w:p>
          <w:p>
            <w:pPr>
              <w:pStyle w:val="9"/>
              <w:keepNext w:val="0"/>
              <w:keepLines w:val="0"/>
              <w:framePr w:w="13455" w:h="7020" w:vSpace="885" w:wrap="around" w:vAnchor="margin" w:hAnchor="page" w:x="-18621" w:y="38626"/>
              <w:widowControl w:val="0"/>
              <w:shd w:val="clear" w:color="auto" w:fill="auto"/>
              <w:bidi w:val="0"/>
              <w:spacing w:before="0" w:after="0" w:line="180" w:lineRule="auto"/>
              <w:ind w:left="0" w:right="0" w:firstLine="0"/>
              <w:jc w:val="left"/>
            </w:pPr>
            <w:r>
              <w:rPr>
                <w:rFonts w:ascii="Times New Roman" w:hAnsi="Times New Roman" w:eastAsia="Times New Roman" w:cs="Times New Roman"/>
                <w:color w:val="000000"/>
                <w:spacing w:val="0"/>
                <w:w w:val="100"/>
                <w:position w:val="0"/>
                <w:lang w:val="en-US" w:eastAsia="en-US" w:bidi="en-US"/>
              </w:rPr>
              <w:t>Total weigh</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3000Kg</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lang w:val="zh-TW" w:eastAsia="zh-TW" w:bidi="zh-TW"/>
              </w:rPr>
              <w:t>加工精度</w:t>
            </w:r>
          </w:p>
          <w:p>
            <w:pPr>
              <w:pStyle w:val="9"/>
              <w:keepNext w:val="0"/>
              <w:keepLines w:val="0"/>
              <w:framePr w:w="13455" w:h="7020" w:vSpace="885" w:wrap="around" w:vAnchor="margin" w:hAnchor="page" w:x="-18621" w:y="38626"/>
              <w:widowControl w:val="0"/>
              <w:shd w:val="clear" w:color="auto" w:fill="auto"/>
              <w:bidi w:val="0"/>
              <w:spacing w:before="0" w:after="0" w:line="180" w:lineRule="auto"/>
              <w:ind w:left="0" w:right="0" w:firstLine="0"/>
              <w:jc w:val="left"/>
            </w:pPr>
            <w:r>
              <w:rPr>
                <w:rFonts w:ascii="Times New Roman" w:hAnsi="Times New Roman" w:eastAsia="Times New Roman" w:cs="Times New Roman"/>
                <w:color w:val="000000"/>
                <w:spacing w:val="0"/>
                <w:w w:val="100"/>
                <w:position w:val="0"/>
                <w:lang w:val="en-US" w:eastAsia="en-US" w:bidi="en-US"/>
              </w:rPr>
              <w:t>Processing precision</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100" w:right="0" w:firstLine="0"/>
              <w:jc w:val="center"/>
            </w:pPr>
            <w:r>
              <w:rPr>
                <w:color w:val="000000"/>
                <w:spacing w:val="0"/>
                <w:w w:val="100"/>
                <w:position w:val="0"/>
                <w:sz w:val="50"/>
                <w:szCs w:val="50"/>
                <w:lang w:val="zh-TW" w:eastAsia="zh-TW" w:bidi="zh-TW"/>
              </w:rPr>
              <w:t>中</w:t>
            </w:r>
            <w:r>
              <w:rPr>
                <w:rFonts w:ascii="Times New Roman" w:hAnsi="Times New Roman" w:eastAsia="Times New Roman" w:cs="Times New Roman"/>
                <w:color w:val="000000"/>
                <w:spacing w:val="0"/>
                <w:w w:val="100"/>
                <w:position w:val="0"/>
                <w:lang w:val="en-US" w:eastAsia="en-US" w:bidi="en-US"/>
              </w:rPr>
              <w:t>60mm ± 0.5mm</w:t>
            </w:r>
          </w:p>
        </w:tc>
        <w:tc>
          <w:tcPr>
            <w:shd w:val="clear" w:color="auto" w:fill="FFFFFF"/>
            <w:vAlign w:val="bottom"/>
          </w:tcPr>
          <w:p>
            <w:pPr>
              <w:pStyle w:val="9"/>
              <w:keepNext w:val="0"/>
              <w:keepLines w:val="0"/>
              <w:framePr w:w="13455" w:h="7020" w:vSpace="885" w:wrap="around" w:vAnchor="margin" w:hAnchor="page" w:x="-18621" w:y="38626"/>
              <w:widowControl w:val="0"/>
              <w:shd w:val="clear" w:color="auto" w:fill="auto"/>
              <w:bidi w:val="0"/>
              <w:spacing w:before="0" w:after="80" w:line="240" w:lineRule="auto"/>
              <w:ind w:left="0" w:right="0" w:firstLine="0"/>
              <w:jc w:val="left"/>
              <w:rPr>
                <w:sz w:val="42"/>
                <w:szCs w:val="42"/>
              </w:rPr>
            </w:pPr>
            <w:r>
              <w:rPr>
                <w:color w:val="000000"/>
                <w:spacing w:val="0"/>
                <w:w w:val="100"/>
                <w:position w:val="0"/>
                <w:sz w:val="42"/>
                <w:szCs w:val="42"/>
                <w:lang w:val="zh-TW" w:eastAsia="zh-TW" w:bidi="zh-TW"/>
              </w:rPr>
              <w:t>机器外形尺寸</w:t>
            </w:r>
          </w:p>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0"/>
              <w:jc w:val="left"/>
              <w:rPr>
                <w:sz w:val="22"/>
                <w:szCs w:val="22"/>
              </w:rPr>
            </w:pPr>
            <w:r>
              <w:rPr>
                <w:rFonts w:ascii="Times New Roman" w:hAnsi="Times New Roman" w:eastAsia="Times New Roman" w:cs="Times New Roman"/>
                <w:color w:val="000000"/>
                <w:spacing w:val="0"/>
                <w:w w:val="100"/>
                <w:position w:val="0"/>
                <w:sz w:val="22"/>
                <w:szCs w:val="22"/>
                <w:lang w:val="en-US" w:eastAsia="en-US" w:bidi="en-US"/>
              </w:rPr>
              <w:t>Machine external size(LxWxH)</w:t>
            </w:r>
          </w:p>
        </w:tc>
        <w:tc>
          <w:tcPr>
            <w:shd w:val="clear" w:color="auto" w:fill="FFFFFF"/>
            <w:vAlign w:val="center"/>
          </w:tcPr>
          <w:p>
            <w:pPr>
              <w:pStyle w:val="9"/>
              <w:keepNext w:val="0"/>
              <w:keepLines w:val="0"/>
              <w:framePr w:w="13455" w:h="7020" w:vSpace="885" w:wrap="around" w:vAnchor="margin" w:hAnchor="page" w:x="-18621" w:y="38626"/>
              <w:widowControl w:val="0"/>
              <w:shd w:val="clear" w:color="auto" w:fill="auto"/>
              <w:bidi w:val="0"/>
              <w:spacing w:before="0" w:after="0" w:line="240" w:lineRule="auto"/>
              <w:ind w:left="0" w:right="0" w:firstLine="180"/>
              <w:jc w:val="left"/>
              <w:rPr>
                <w:sz w:val="28"/>
                <w:szCs w:val="28"/>
              </w:rPr>
            </w:pPr>
            <w:r>
              <w:rPr>
                <w:rFonts w:ascii="Times New Roman" w:hAnsi="Times New Roman" w:eastAsia="Times New Roman" w:cs="Times New Roman"/>
                <w:b/>
                <w:bCs/>
                <w:color w:val="000000"/>
                <w:spacing w:val="0"/>
                <w:w w:val="100"/>
                <w:position w:val="0"/>
                <w:sz w:val="28"/>
                <w:szCs w:val="28"/>
                <w:lang w:val="en-US" w:eastAsia="en-US" w:bidi="en-US"/>
              </w:rPr>
              <w:t>L7280xW3220xH2550mm</w:t>
            </w:r>
          </w:p>
        </w:tc>
      </w:tr>
    </w:tbl>
    <w:p>
      <w:pPr>
        <w:framePr w:w="13455" w:h="7020" w:vSpace="885" w:wrap="around" w:vAnchor="margin" w:hAnchor="page" w:x="-18621" w:y="38626"/>
        <w:widowControl w:val="0"/>
        <w:spacing w:line="1" w:lineRule="exact"/>
      </w:pPr>
    </w:p>
    <w:p>
      <w:pPr>
        <w:pStyle w:val="27"/>
        <w:keepNext w:val="0"/>
        <w:keepLines w:val="0"/>
        <w:framePr w:w="9645" w:h="630" w:wrap="around" w:vAnchor="margin" w:hAnchor="page" w:x="-18366" w:y="37741"/>
        <w:widowControl w:val="0"/>
        <w:shd w:val="clear" w:color="auto" w:fill="auto"/>
        <w:bidi w:val="0"/>
        <w:spacing w:before="0" w:after="0" w:line="240" w:lineRule="auto"/>
        <w:ind w:left="0" w:right="0" w:firstLine="0"/>
        <w:jc w:val="left"/>
        <w:rPr>
          <w:sz w:val="40"/>
          <w:szCs w:val="40"/>
        </w:rPr>
      </w:pPr>
      <w:r>
        <w:rPr>
          <w:color w:val="000000"/>
          <w:spacing w:val="0"/>
          <w:w w:val="100"/>
          <w:position w:val="0"/>
          <w:sz w:val="50"/>
          <w:szCs w:val="50"/>
          <w:lang w:val="zh-TW" w:eastAsia="zh-TW" w:bidi="zh-TW"/>
        </w:rPr>
        <w:t>主要技术参数：</w:t>
      </w:r>
      <w:r>
        <w:rPr>
          <w:rFonts w:ascii="Times New Roman" w:hAnsi="Times New Roman" w:eastAsia="Times New Roman" w:cs="Times New Roman"/>
          <w:color w:val="000000"/>
          <w:spacing w:val="0"/>
          <w:w w:val="100"/>
          <w:position w:val="0"/>
          <w:sz w:val="40"/>
          <w:szCs w:val="40"/>
          <w:lang w:val="en-US" w:eastAsia="en-US" w:bidi="en-US"/>
        </w:rPr>
        <w:t>Main Technical Specification</w:t>
      </w:r>
    </w:p>
    <w:p>
      <w:pPr>
        <w:pStyle w:val="5"/>
        <w:keepNext w:val="0"/>
        <w:keepLines w:val="0"/>
        <w:framePr w:w="15105" w:h="585" w:wrap="around" w:vAnchor="margin" w:hAnchor="page" w:x="-1941" w:y="463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37"/>
        <w:keepNext w:val="0"/>
        <w:keepLines w:val="0"/>
        <w:framePr w:w="23595" w:h="570" w:wrap="around" w:vAnchor="margin" w:hAnchor="page" w:x="-10431" w:y="471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5"/>
        <w:keepNext w:val="0"/>
        <w:keepLines w:val="0"/>
        <w:framePr w:w="4185" w:h="510" w:wrap="around" w:vAnchor="margin" w:hAnchor="page" w:x="29229" w:y="18706"/>
        <w:widowControl w:val="0"/>
        <w:shd w:val="clear" w:color="auto" w:fill="auto"/>
        <w:bidi w:val="0"/>
        <w:spacing w:before="0" w:after="0" w:line="240" w:lineRule="auto"/>
        <w:ind w:left="-20" w:right="0" w:firstLine="0"/>
        <w:jc w:val="center"/>
      </w:pPr>
      <w:r>
        <w:rPr>
          <w:color w:val="000000"/>
          <w:spacing w:val="0"/>
          <w:w w:val="100"/>
          <w:position w:val="0"/>
          <w:lang w:val="en-US" w:eastAsia="en-US" w:bidi="en-US"/>
        </w:rPr>
        <w:t>W1200-1900mm</w:t>
      </w:r>
    </w:p>
    <w:p>
      <w:pPr>
        <w:pStyle w:val="5"/>
        <w:keepNext w:val="0"/>
        <w:keepLines w:val="0"/>
        <w:framePr w:w="2190" w:h="495" w:wrap="around" w:vAnchor="margin" w:hAnchor="page" w:x="30219" w:y="198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H200mm</w:t>
      </w:r>
    </w:p>
    <w:p>
      <w:pPr>
        <w:pStyle w:val="5"/>
        <w:keepNext w:val="0"/>
        <w:keepLines w:val="0"/>
        <w:framePr w:w="1590" w:h="1545" w:wrap="around" w:vAnchor="margin" w:hAnchor="page" w:x="43449" w:y="4801"/>
        <w:widowControl w:val="0"/>
        <w:shd w:val="clear" w:color="auto" w:fill="auto"/>
        <w:bidi w:val="0"/>
        <w:spacing w:before="0" w:after="0" w:line="240" w:lineRule="auto"/>
        <w:ind w:left="0" w:right="0" w:firstLine="0"/>
        <w:jc w:val="left"/>
        <w:rPr>
          <w:sz w:val="134"/>
          <w:szCs w:val="134"/>
        </w:rPr>
      </w:pPr>
      <w:r>
        <w:rPr>
          <w:rFonts w:ascii="Times New Roman" w:hAnsi="Times New Roman" w:eastAsia="Times New Roman" w:cs="Times New Roman"/>
          <w:color w:val="594C45"/>
          <w:spacing w:val="0"/>
          <w:w w:val="100"/>
          <w:position w:val="0"/>
          <w:sz w:val="134"/>
          <w:szCs w:val="134"/>
          <w:lang w:val="en-US" w:eastAsia="en-US" w:bidi="en-US"/>
        </w:rPr>
        <w:t>0</w:t>
      </w:r>
    </w:p>
    <w:p>
      <w:pPr>
        <w:pStyle w:val="5"/>
        <w:keepNext w:val="0"/>
        <w:keepLines w:val="0"/>
        <w:framePr w:w="1590" w:h="1545" w:wrap="around" w:vAnchor="margin" w:hAnchor="page" w:x="43449" w:y="4801"/>
        <w:widowControl w:val="0"/>
        <w:shd w:val="clear" w:color="auto" w:fill="auto"/>
        <w:bidi w:val="0"/>
        <w:spacing w:before="0" w:after="0" w:line="240" w:lineRule="auto"/>
        <w:ind w:left="0" w:right="0" w:firstLine="0"/>
        <w:jc w:val="both"/>
        <w:rPr>
          <w:sz w:val="13"/>
          <w:szCs w:val="13"/>
        </w:rPr>
      </w:pPr>
      <w:r>
        <w:rPr>
          <w:rFonts w:ascii="Times New Roman" w:hAnsi="Times New Roman" w:eastAsia="Times New Roman" w:cs="Times New Roman"/>
          <w:b/>
          <w:bCs/>
          <w:color w:val="E7D73F"/>
          <w:spacing w:val="0"/>
          <w:w w:val="100"/>
          <w:position w:val="0"/>
          <w:sz w:val="13"/>
          <w:szCs w:val="13"/>
          <w:lang w:val="en-US" w:eastAsia="en-US" w:bidi="en-US"/>
        </w:rPr>
        <w:t xml:space="preserve">lEEP </w:t>
      </w:r>
      <w:r>
        <w:rPr>
          <w:rFonts w:ascii="Times New Roman" w:hAnsi="Times New Roman" w:eastAsia="Times New Roman" w:cs="Times New Roman"/>
          <w:smallCaps/>
          <w:color w:val="E7D73F"/>
          <w:spacing w:val="0"/>
          <w:w w:val="100"/>
          <w:position w:val="0"/>
          <w:sz w:val="13"/>
          <w:szCs w:val="13"/>
          <w:lang w:val="en-US" w:eastAsia="en-US" w:bidi="en-US"/>
        </w:rPr>
        <w:t>hands off</w:t>
      </w:r>
    </w:p>
    <w:p>
      <w:pPr>
        <w:pStyle w:val="5"/>
        <w:keepNext w:val="0"/>
        <w:keepLines w:val="0"/>
        <w:framePr w:w="1875" w:h="510" w:wrap="around" w:vAnchor="margin" w:hAnchor="page" w:x="30384" w:y="20881"/>
        <w:widowControl w:val="0"/>
        <w:shd w:val="clear" w:color="auto" w:fill="auto"/>
        <w:bidi w:val="0"/>
        <w:spacing w:before="0" w:after="0" w:line="240" w:lineRule="auto"/>
        <w:ind w:left="-20" w:right="0" w:firstLine="0"/>
        <w:jc w:val="center"/>
      </w:pPr>
      <w:r>
        <w:rPr>
          <w:color w:val="000000"/>
          <w:spacing w:val="0"/>
          <w:w w:val="100"/>
          <w:position w:val="0"/>
          <w:lang w:val="en-US" w:eastAsia="en-US" w:bidi="en-US"/>
        </w:rPr>
        <w:t>2.56Kw</w:t>
      </w:r>
    </w:p>
    <w:p>
      <w:pPr>
        <w:pStyle w:val="37"/>
        <w:keepNext w:val="0"/>
        <w:keepLines w:val="0"/>
        <w:framePr w:w="15810" w:h="600" w:wrap="around" w:vAnchor="margin" w:hAnchor="page" w:x="18714" w:y="21901"/>
        <w:widowControl w:val="0"/>
        <w:shd w:val="clear" w:color="auto" w:fill="auto"/>
        <w:bidi w:val="0"/>
        <w:spacing w:before="0" w:after="0" w:line="240" w:lineRule="auto"/>
        <w:ind w:left="0" w:right="0" w:firstLine="0"/>
        <w:jc w:val="both"/>
      </w:pPr>
      <w:r>
        <w:rPr>
          <w:color w:val="000000"/>
          <w:spacing w:val="0"/>
          <w:w w:val="100"/>
          <w:position w:val="0"/>
          <w:sz w:val="50"/>
          <w:szCs w:val="50"/>
          <w:lang w:val="zh-TW" w:eastAsia="zh-TW" w:bidi="zh-TW"/>
        </w:rPr>
        <w:t xml:space="preserve">机器外形尺寸 </w:t>
      </w:r>
      <w:r>
        <w:rPr>
          <w:color w:val="000000"/>
          <w:spacing w:val="0"/>
          <w:w w:val="100"/>
          <w:position w:val="0"/>
          <w:lang w:val="en-US" w:eastAsia="en-US" w:bidi="en-US"/>
        </w:rPr>
        <w:t>Machine external size L3500 x W600 x H2000mm</w:t>
      </w:r>
    </w:p>
    <w:p>
      <w:pPr>
        <w:pStyle w:val="21"/>
        <w:keepNext/>
        <w:keepLines/>
        <w:framePr w:w="10785" w:h="3150" w:wrap="around" w:vAnchor="margin" w:hAnchor="page" w:x="18789" w:y="24076"/>
        <w:widowControl w:val="0"/>
        <w:shd w:val="clear" w:color="auto" w:fill="auto"/>
        <w:bidi w:val="0"/>
        <w:spacing w:before="0" w:after="80" w:line="240" w:lineRule="auto"/>
        <w:ind w:left="0" w:right="0" w:firstLine="0"/>
        <w:jc w:val="left"/>
        <w:rPr>
          <w:sz w:val="116"/>
          <w:szCs w:val="116"/>
        </w:rPr>
      </w:pPr>
      <w:bookmarkStart w:id="542" w:name="bookmark542"/>
      <w:bookmarkStart w:id="543" w:name="bookmark544"/>
      <w:bookmarkStart w:id="544" w:name="bookmark543"/>
      <w:r>
        <w:rPr>
          <w:rFonts w:ascii="Times New Roman" w:hAnsi="Times New Roman" w:eastAsia="Times New Roman" w:cs="Times New Roman"/>
          <w:b/>
          <w:bCs/>
          <w:color w:val="EF8519"/>
          <w:spacing w:val="0"/>
          <w:w w:val="100"/>
          <w:position w:val="0"/>
          <w:sz w:val="116"/>
          <w:szCs w:val="116"/>
          <w:lang w:val="en-US" w:eastAsia="en-US" w:bidi="en-US"/>
        </w:rPr>
        <w:t>ULQB-2300</w:t>
      </w:r>
      <w:bookmarkEnd w:id="542"/>
      <w:bookmarkEnd w:id="543"/>
      <w:bookmarkEnd w:id="544"/>
    </w:p>
    <w:p>
      <w:pPr>
        <w:pStyle w:val="11"/>
        <w:keepNext/>
        <w:keepLines/>
        <w:framePr w:w="10785" w:h="3150" w:wrap="around" w:vAnchor="margin" w:hAnchor="page" w:x="18789" w:y="24076"/>
        <w:widowControl w:val="0"/>
        <w:shd w:val="clear" w:color="auto" w:fill="auto"/>
        <w:bidi w:val="0"/>
        <w:spacing w:before="0" w:after="0" w:line="240" w:lineRule="auto"/>
        <w:ind w:left="0" w:right="0" w:firstLine="0"/>
        <w:jc w:val="left"/>
        <w:rPr>
          <w:sz w:val="86"/>
          <w:szCs w:val="86"/>
        </w:rPr>
      </w:pPr>
      <w:bookmarkStart w:id="545" w:name="bookmark546"/>
      <w:bookmarkStart w:id="546" w:name="bookmark547"/>
      <w:bookmarkStart w:id="547" w:name="bookmark545"/>
      <w:r>
        <w:rPr>
          <w:rFonts w:ascii="宋体" w:hAnsi="宋体" w:eastAsia="宋体" w:cs="宋体"/>
          <w:spacing w:val="0"/>
          <w:w w:val="100"/>
          <w:position w:val="0"/>
          <w:sz w:val="86"/>
          <w:szCs w:val="86"/>
          <w:lang w:val="zh-TW" w:eastAsia="zh-TW" w:bidi="zh-TW"/>
        </w:rPr>
        <w:t>海绵导向切边机</w:t>
      </w:r>
      <w:bookmarkEnd w:id="545"/>
      <w:bookmarkEnd w:id="546"/>
      <w:bookmarkEnd w:id="547"/>
    </w:p>
    <w:p>
      <w:pPr>
        <w:pStyle w:val="23"/>
        <w:keepNext w:val="0"/>
        <w:keepLines w:val="0"/>
        <w:framePr w:w="10785" w:h="3150" w:wrap="around" w:vAnchor="margin" w:hAnchor="page" w:x="18789" w:y="24076"/>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224095"/>
          <w:spacing w:val="0"/>
          <w:w w:val="100"/>
          <w:position w:val="0"/>
          <w:lang w:val="en-US" w:eastAsia="en-US" w:bidi="en-US"/>
        </w:rPr>
        <w:t>Foam Guidance Edge Cutting Machine</w:t>
      </w:r>
    </w:p>
    <w:p>
      <w:pPr>
        <w:pStyle w:val="31"/>
        <w:keepNext w:val="0"/>
        <w:keepLines w:val="0"/>
        <w:framePr w:w="11895" w:h="555" w:wrap="around" w:vAnchor="margin" w:hAnchor="page" w:x="18639" w:y="29521"/>
        <w:widowControl w:val="0"/>
        <w:shd w:val="clear" w:color="auto" w:fill="auto"/>
        <w:bidi w:val="0"/>
        <w:spacing w:before="0" w:after="0" w:line="240" w:lineRule="auto"/>
        <w:ind w:left="0" w:right="0" w:firstLine="0"/>
        <w:jc w:val="both"/>
      </w:pPr>
      <w:r>
        <w:rPr>
          <w:color w:val="000000"/>
          <w:spacing w:val="0"/>
          <w:w w:val="100"/>
          <w:position w:val="0"/>
        </w:rPr>
        <w:t>调定位滚筒导向，通过输送带连续输送产品进行切边</w:t>
      </w:r>
    </w:p>
    <w:p>
      <w:pPr>
        <w:pStyle w:val="31"/>
        <w:keepNext w:val="0"/>
        <w:keepLines w:val="0"/>
        <w:framePr w:w="12075" w:h="1965" w:wrap="around" w:vAnchor="margin" w:hAnchor="page" w:x="18639" w:y="30661"/>
        <w:widowControl w:val="0"/>
        <w:shd w:val="clear" w:color="auto" w:fill="auto"/>
        <w:bidi w:val="0"/>
        <w:spacing w:before="0" w:after="0" w:line="1125" w:lineRule="exact"/>
        <w:ind w:left="0" w:right="0" w:firstLine="0"/>
        <w:jc w:val="left"/>
      </w:pPr>
      <w:r>
        <w:rPr>
          <w:color w:val="000000"/>
          <w:spacing w:val="0"/>
          <w:w w:val="100"/>
          <w:position w:val="0"/>
        </w:rPr>
        <w:t>作业。左右切边机采用电动同步调节宽度，操作简单, 节省人力’生产效率高。</w:t>
      </w:r>
    </w:p>
    <w:p>
      <w:pPr>
        <w:pStyle w:val="37"/>
        <w:keepNext w:val="0"/>
        <w:keepLines w:val="0"/>
        <w:framePr w:w="12810" w:h="6045" w:wrap="around" w:vAnchor="margin" w:hAnchor="page" w:x="18489" w:y="32701"/>
        <w:widowControl w:val="0"/>
        <w:shd w:val="clear" w:color="auto" w:fill="auto"/>
        <w:bidi w:val="0"/>
        <w:spacing w:before="0" w:after="0" w:line="852" w:lineRule="exact"/>
        <w:ind w:left="0" w:right="0" w:firstLine="1100"/>
        <w:jc w:val="both"/>
      </w:pPr>
      <w:r>
        <w:rPr>
          <w:color w:val="000000"/>
          <w:spacing w:val="0"/>
          <w:w w:val="100"/>
          <w:position w:val="0"/>
          <w:lang w:val="en-US" w:eastAsia="en-US" w:bidi="en-US"/>
        </w:rPr>
        <w:t>This machine is mostly used for the side cutting of the whole block foam. The foam to be cut is conveyed through the continuous conveyor belt under the guidance of electronic adjustable roller. The left &amp; right-side cutting machine adopts electric synchronous regulation of width, with simple operation, reduced manpower costs and high efficiency.</w:t>
      </w:r>
    </w:p>
    <w:p>
      <w:pPr>
        <w:pStyle w:val="5"/>
        <w:keepNext w:val="0"/>
        <w:keepLines w:val="0"/>
        <w:framePr w:w="10860" w:h="585" w:wrap="around" w:vAnchor="margin" w:hAnchor="page" w:x="19794" w:y="2841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本机主要用于整泡海绵的切边工作，采用电动可</w:t>
      </w:r>
    </w:p>
    <w:tbl>
      <w:tblPr>
        <w:tblStyle w:val="2"/>
        <w:tblW w:w="0" w:type="auto"/>
        <w:tblInd w:w="0" w:type="dxa"/>
        <w:tblLayout w:type="fixed"/>
        <w:tblCellMar>
          <w:top w:w="0" w:type="dxa"/>
          <w:left w:w="10" w:type="dxa"/>
          <w:bottom w:w="0" w:type="dxa"/>
          <w:right w:w="10" w:type="dxa"/>
        </w:tblCellMar>
      </w:tblPr>
      <w:tblGrid>
        <w:gridCol w:w="8100"/>
        <w:gridCol w:w="10710"/>
        <w:gridCol w:w="12930"/>
      </w:tblGrid>
      <w:tr>
        <w:tblPrEx>
          <w:tblCellMar>
            <w:top w:w="0" w:type="dxa"/>
            <w:left w:w="10" w:type="dxa"/>
            <w:bottom w:w="0" w:type="dxa"/>
            <w:right w:w="10" w:type="dxa"/>
          </w:tblCellMar>
        </w:tblPrEx>
        <w:trPr>
          <w:trHeight w:val="795" w:hRule="exact"/>
        </w:trPr>
        <w:tc>
          <w:tcPr>
            <w:tcBorders>
              <w:top w:val="single" w:color="auto" w:sz="4" w:space="0"/>
              <w:left w:val="single" w:color="auto" w:sz="4" w:space="0"/>
            </w:tcBorders>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80" w:after="0" w:line="240" w:lineRule="auto"/>
              <w:ind w:left="2860" w:right="0" w:firstLine="0"/>
              <w:jc w:val="left"/>
              <w:rPr>
                <w:sz w:val="50"/>
                <w:szCs w:val="50"/>
              </w:rPr>
            </w:pPr>
            <w:r>
              <w:rPr>
                <w:color w:val="224095"/>
                <w:spacing w:val="0"/>
                <w:w w:val="100"/>
                <w:position w:val="0"/>
                <w:sz w:val="50"/>
                <w:szCs w:val="50"/>
                <w:lang w:val="zh-TW" w:eastAsia="zh-TW" w:bidi="zh-TW"/>
              </w:rPr>
              <w:t>主要技术参数：</w:t>
            </w:r>
          </w:p>
        </w:tc>
        <w:tc>
          <w:tcPr>
            <w:gridSpan w:val="2"/>
            <w:tcBorders>
              <w:top w:val="single" w:color="auto" w:sz="4" w:space="0"/>
              <w:right w:val="single" w:color="auto" w:sz="4" w:space="0"/>
            </w:tcBorders>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20" w:after="0" w:line="240" w:lineRule="auto"/>
              <w:ind w:left="0" w:right="0" w:firstLine="8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Main Technical Specification</w:t>
            </w:r>
          </w:p>
        </w:tc>
      </w:tr>
      <w:tr>
        <w:tblPrEx>
          <w:tblCellMar>
            <w:top w:w="0" w:type="dxa"/>
            <w:left w:w="10" w:type="dxa"/>
            <w:bottom w:w="0" w:type="dxa"/>
            <w:right w:w="10" w:type="dxa"/>
          </w:tblCellMar>
        </w:tblPrEx>
        <w:trPr>
          <w:trHeight w:val="870" w:hRule="exact"/>
        </w:trPr>
        <w:tc>
          <w:tcPr>
            <w:tcBorders>
              <w:top w:val="single" w:color="auto" w:sz="4" w:space="0"/>
            </w:tcBorders>
            <w:shd w:val="clear" w:color="auto" w:fill="FFFFFF"/>
            <w:vAlign w:val="center"/>
          </w:tcPr>
          <w:p>
            <w:pPr>
              <w:pStyle w:val="9"/>
              <w:keepNext w:val="0"/>
              <w:keepLines w:val="0"/>
              <w:framePr w:w="31740" w:h="5895" w:wrap="around" w:vAnchor="margin" w:hAnchor="page" w:x="18594" w:y="39736"/>
              <w:widowControl w:val="0"/>
              <w:shd w:val="clear" w:color="auto" w:fill="auto"/>
              <w:bidi w:val="0"/>
              <w:spacing w:before="0" w:after="0" w:line="240" w:lineRule="auto"/>
              <w:ind w:left="2860" w:right="0" w:firstLine="0"/>
              <w:jc w:val="left"/>
              <w:rPr>
                <w:sz w:val="42"/>
                <w:szCs w:val="42"/>
              </w:rPr>
            </w:pPr>
            <w:r>
              <w:rPr>
                <w:color w:val="000000"/>
                <w:spacing w:val="0"/>
                <w:w w:val="100"/>
                <w:position w:val="0"/>
                <w:sz w:val="42"/>
                <w:szCs w:val="42"/>
                <w:lang w:val="zh-TW" w:eastAsia="zh-TW" w:bidi="zh-TW"/>
              </w:rPr>
              <w:t>前后平台输送带尺寸</w:t>
            </w:r>
          </w:p>
        </w:tc>
        <w:tc>
          <w:tcPr>
            <w:tcBorders>
              <w:top w:val="single" w:color="auto" w:sz="4" w:space="0"/>
            </w:tcBorders>
            <w:shd w:val="clear" w:color="auto" w:fill="FFFFFF"/>
            <w:vAlign w:val="center"/>
          </w:tcPr>
          <w:p>
            <w:pPr>
              <w:pStyle w:val="9"/>
              <w:keepNext w:val="0"/>
              <w:keepLines w:val="0"/>
              <w:framePr w:w="31740" w:h="5895" w:wrap="around" w:vAnchor="margin" w:hAnchor="page" w:x="18594" w:y="39736"/>
              <w:widowControl w:val="0"/>
              <w:shd w:val="clear" w:color="auto" w:fill="auto"/>
              <w:bidi w:val="0"/>
              <w:spacing w:before="0" w:after="0" w:line="240" w:lineRule="auto"/>
              <w:ind w:left="0" w:right="0" w:firstLine="860"/>
              <w:jc w:val="left"/>
            </w:pPr>
            <w:r>
              <w:rPr>
                <w:rFonts w:ascii="Times New Roman" w:hAnsi="Times New Roman" w:eastAsia="Times New Roman" w:cs="Times New Roman"/>
                <w:color w:val="000000"/>
                <w:spacing w:val="0"/>
                <w:w w:val="100"/>
                <w:position w:val="0"/>
                <w:lang w:val="en-US" w:eastAsia="en-US" w:bidi="en-US"/>
              </w:rPr>
              <w:t>Conveyor size</w:t>
            </w:r>
          </w:p>
        </w:tc>
        <w:tc>
          <w:tcPr>
            <w:tcBorders>
              <w:top w:val="single" w:color="auto" w:sz="4" w:space="0"/>
            </w:tcBorders>
            <w:shd w:val="clear" w:color="auto" w:fill="FFFFFF"/>
            <w:vAlign w:val="center"/>
          </w:tcPr>
          <w:p>
            <w:pPr>
              <w:pStyle w:val="9"/>
              <w:keepNext w:val="0"/>
              <w:keepLines w:val="0"/>
              <w:framePr w:w="31740" w:h="5895" w:wrap="around" w:vAnchor="margin" w:hAnchor="page" w:x="18594" w:y="39736"/>
              <w:widowControl w:val="0"/>
              <w:shd w:val="clear" w:color="auto" w:fill="auto"/>
              <w:bidi w:val="0"/>
              <w:spacing w:before="0" w:after="0" w:line="240" w:lineRule="auto"/>
              <w:ind w:left="3940" w:right="0" w:firstLine="0"/>
              <w:jc w:val="left"/>
            </w:pPr>
            <w:r>
              <w:rPr>
                <w:color w:val="000000"/>
                <w:spacing w:val="0"/>
                <w:w w:val="100"/>
                <w:position w:val="0"/>
                <w:lang w:val="en-US" w:eastAsia="en-US" w:bidi="en-US"/>
              </w:rPr>
              <w:t>W2300xL2000mm</w:t>
            </w:r>
          </w:p>
        </w:tc>
      </w:tr>
      <w:tr>
        <w:tblPrEx>
          <w:tblCellMar>
            <w:top w:w="0" w:type="dxa"/>
            <w:left w:w="10" w:type="dxa"/>
            <w:bottom w:w="0" w:type="dxa"/>
            <w:right w:w="10" w:type="dxa"/>
          </w:tblCellMar>
        </w:tblPrEx>
        <w:trPr>
          <w:trHeight w:val="840" w:hRule="exact"/>
        </w:trPr>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80" w:after="0" w:line="240" w:lineRule="auto"/>
              <w:ind w:left="2860" w:right="0" w:firstLine="0"/>
              <w:jc w:val="left"/>
              <w:rPr>
                <w:sz w:val="42"/>
                <w:szCs w:val="42"/>
              </w:rPr>
            </w:pPr>
            <w:r>
              <w:rPr>
                <w:color w:val="000000"/>
                <w:spacing w:val="0"/>
                <w:w w:val="100"/>
                <w:position w:val="0"/>
                <w:sz w:val="42"/>
                <w:szCs w:val="42"/>
                <w:lang w:val="zh-TW" w:eastAsia="zh-TW" w:bidi="zh-TW"/>
              </w:rPr>
              <w:t>有效切割高度</w:t>
            </w:r>
          </w:p>
        </w:tc>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00" w:after="0" w:line="240" w:lineRule="auto"/>
              <w:ind w:left="0" w:right="0" w:firstLine="860"/>
              <w:jc w:val="left"/>
            </w:pPr>
            <w:r>
              <w:rPr>
                <w:rFonts w:ascii="Times New Roman" w:hAnsi="Times New Roman" w:eastAsia="Times New Roman" w:cs="Times New Roman"/>
                <w:color w:val="000000"/>
                <w:spacing w:val="0"/>
                <w:w w:val="100"/>
                <w:position w:val="0"/>
                <w:lang w:val="en-US" w:eastAsia="en-US" w:bidi="en-US"/>
              </w:rPr>
              <w:t>Available cutting height</w:t>
            </w:r>
          </w:p>
        </w:tc>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40" w:after="0" w:line="240" w:lineRule="auto"/>
              <w:ind w:left="4700" w:right="0" w:firstLine="0"/>
              <w:jc w:val="left"/>
            </w:pPr>
            <w:r>
              <w:rPr>
                <w:color w:val="000000"/>
                <w:spacing w:val="0"/>
                <w:w w:val="100"/>
                <w:position w:val="0"/>
                <w:lang w:val="en-US" w:eastAsia="en-US" w:bidi="en-US"/>
              </w:rPr>
              <w:t>H1200mm</w:t>
            </w:r>
          </w:p>
        </w:tc>
      </w:tr>
      <w:tr>
        <w:tblPrEx>
          <w:tblCellMar>
            <w:top w:w="0" w:type="dxa"/>
            <w:left w:w="10" w:type="dxa"/>
            <w:bottom w:w="0" w:type="dxa"/>
            <w:right w:w="10" w:type="dxa"/>
          </w:tblCellMar>
        </w:tblPrEx>
        <w:trPr>
          <w:trHeight w:val="870" w:hRule="exact"/>
        </w:trPr>
        <w:tc>
          <w:tcPr>
            <w:shd w:val="clear" w:color="auto" w:fill="FFFFFF"/>
            <w:vAlign w:val="center"/>
          </w:tcPr>
          <w:p>
            <w:pPr>
              <w:pStyle w:val="9"/>
              <w:keepNext w:val="0"/>
              <w:keepLines w:val="0"/>
              <w:framePr w:w="31740" w:h="5895" w:wrap="around" w:vAnchor="margin" w:hAnchor="page" w:x="18594" w:y="39736"/>
              <w:widowControl w:val="0"/>
              <w:shd w:val="clear" w:color="auto" w:fill="auto"/>
              <w:bidi w:val="0"/>
              <w:spacing w:before="0" w:after="0" w:line="240" w:lineRule="auto"/>
              <w:ind w:left="2860" w:right="0" w:firstLine="0"/>
              <w:jc w:val="left"/>
              <w:rPr>
                <w:sz w:val="42"/>
                <w:szCs w:val="42"/>
              </w:rPr>
            </w:pPr>
            <w:r>
              <w:rPr>
                <w:color w:val="000000"/>
                <w:spacing w:val="0"/>
                <w:w w:val="100"/>
                <w:position w:val="0"/>
                <w:sz w:val="42"/>
                <w:szCs w:val="42"/>
                <w:lang w:val="zh-TW" w:eastAsia="zh-TW" w:bidi="zh-TW"/>
              </w:rPr>
              <w:t>有效切割宽度</w:t>
            </w:r>
          </w:p>
        </w:tc>
        <w:tc>
          <w:tcPr>
            <w:shd w:val="clear" w:color="auto" w:fill="FFFFFF"/>
            <w:vAlign w:val="center"/>
          </w:tcPr>
          <w:p>
            <w:pPr>
              <w:pStyle w:val="9"/>
              <w:keepNext w:val="0"/>
              <w:keepLines w:val="0"/>
              <w:framePr w:w="31740" w:h="5895" w:wrap="around" w:vAnchor="margin" w:hAnchor="page" w:x="18594" w:y="39736"/>
              <w:widowControl w:val="0"/>
              <w:shd w:val="clear" w:color="auto" w:fill="auto"/>
              <w:bidi w:val="0"/>
              <w:spacing w:before="0" w:after="0" w:line="240" w:lineRule="auto"/>
              <w:ind w:left="0" w:right="0" w:firstLine="860"/>
              <w:jc w:val="left"/>
            </w:pPr>
            <w:r>
              <w:rPr>
                <w:rFonts w:ascii="Times New Roman" w:hAnsi="Times New Roman" w:eastAsia="Times New Roman" w:cs="Times New Roman"/>
                <w:color w:val="000000"/>
                <w:spacing w:val="0"/>
                <w:w w:val="100"/>
                <w:position w:val="0"/>
                <w:lang w:val="en-US" w:eastAsia="en-US" w:bidi="en-US"/>
              </w:rPr>
              <w:t>Available cutting width</w:t>
            </w:r>
          </w:p>
        </w:tc>
        <w:tc>
          <w:tcPr>
            <w:shd w:val="clear" w:color="auto" w:fill="FFFFFF"/>
            <w:vAlign w:val="center"/>
          </w:tcPr>
          <w:p>
            <w:pPr>
              <w:pStyle w:val="9"/>
              <w:keepNext w:val="0"/>
              <w:keepLines w:val="0"/>
              <w:framePr w:w="31740" w:h="5895" w:wrap="around" w:vAnchor="margin" w:hAnchor="page" w:x="18594" w:y="39736"/>
              <w:widowControl w:val="0"/>
              <w:shd w:val="clear" w:color="auto" w:fill="auto"/>
              <w:bidi w:val="0"/>
              <w:spacing w:before="0" w:after="0" w:line="240" w:lineRule="auto"/>
              <w:ind w:left="4700" w:right="0" w:firstLine="0"/>
              <w:jc w:val="left"/>
            </w:pPr>
            <w:r>
              <w:rPr>
                <w:color w:val="000000"/>
                <w:spacing w:val="0"/>
                <w:w w:val="100"/>
                <w:position w:val="0"/>
                <w:lang w:val="en-US" w:eastAsia="en-US" w:bidi="en-US"/>
              </w:rPr>
              <w:t>W2300mm</w:t>
            </w:r>
          </w:p>
        </w:tc>
      </w:tr>
      <w:tr>
        <w:tblPrEx>
          <w:tblCellMar>
            <w:top w:w="0" w:type="dxa"/>
            <w:left w:w="10" w:type="dxa"/>
            <w:bottom w:w="0" w:type="dxa"/>
            <w:right w:w="10" w:type="dxa"/>
          </w:tblCellMar>
        </w:tblPrEx>
        <w:trPr>
          <w:trHeight w:val="855" w:hRule="exact"/>
        </w:trPr>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80" w:after="0" w:line="240" w:lineRule="auto"/>
              <w:ind w:left="2860" w:right="0" w:firstLine="0"/>
              <w:jc w:val="left"/>
              <w:rPr>
                <w:sz w:val="42"/>
                <w:szCs w:val="42"/>
              </w:rPr>
            </w:pPr>
            <w:r>
              <w:rPr>
                <w:color w:val="000000"/>
                <w:spacing w:val="0"/>
                <w:w w:val="100"/>
                <w:position w:val="0"/>
                <w:sz w:val="42"/>
                <w:szCs w:val="42"/>
                <w:lang w:val="zh-TW" w:eastAsia="zh-TW" w:bidi="zh-TW"/>
              </w:rPr>
              <w:t>刀带电机</w:t>
            </w:r>
          </w:p>
        </w:tc>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20" w:after="0" w:line="240" w:lineRule="auto"/>
              <w:ind w:left="0" w:right="0" w:firstLine="860"/>
              <w:jc w:val="left"/>
            </w:pPr>
            <w:r>
              <w:rPr>
                <w:rFonts w:ascii="Times New Roman" w:hAnsi="Times New Roman" w:eastAsia="Times New Roman" w:cs="Times New Roman"/>
                <w:color w:val="000000"/>
                <w:spacing w:val="0"/>
                <w:w w:val="100"/>
                <w:position w:val="0"/>
                <w:lang w:val="en-US" w:eastAsia="en-US" w:bidi="en-US"/>
              </w:rPr>
              <w:t>Blade motor</w:t>
            </w:r>
          </w:p>
        </w:tc>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0" w:after="0" w:line="240" w:lineRule="auto"/>
              <w:ind w:left="4700" w:right="0" w:firstLine="0"/>
              <w:jc w:val="left"/>
              <w:rPr>
                <w:sz w:val="50"/>
                <w:szCs w:val="50"/>
              </w:rPr>
            </w:pPr>
            <w:r>
              <w:rPr>
                <w:color w:val="000000"/>
                <w:spacing w:val="0"/>
                <w:w w:val="100"/>
                <w:position w:val="0"/>
                <w:sz w:val="44"/>
                <w:szCs w:val="44"/>
                <w:lang w:val="en-US" w:eastAsia="en-US" w:bidi="en-US"/>
              </w:rPr>
              <w:t>1.5kw-6</w:t>
            </w:r>
            <w:r>
              <w:rPr>
                <w:color w:val="000000"/>
                <w:spacing w:val="0"/>
                <w:w w:val="100"/>
                <w:position w:val="0"/>
                <w:sz w:val="50"/>
                <w:szCs w:val="50"/>
                <w:lang w:val="zh-TW" w:eastAsia="zh-TW" w:bidi="zh-TW"/>
              </w:rPr>
              <w:t>极</w:t>
            </w:r>
          </w:p>
        </w:tc>
      </w:tr>
      <w:tr>
        <w:tblPrEx>
          <w:tblCellMar>
            <w:top w:w="0" w:type="dxa"/>
            <w:left w:w="10" w:type="dxa"/>
            <w:bottom w:w="0" w:type="dxa"/>
            <w:right w:w="10" w:type="dxa"/>
          </w:tblCellMar>
        </w:tblPrEx>
        <w:trPr>
          <w:trHeight w:val="840" w:hRule="exact"/>
        </w:trPr>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80" w:after="0" w:line="240" w:lineRule="auto"/>
              <w:ind w:left="2860" w:right="0" w:firstLine="0"/>
              <w:jc w:val="left"/>
              <w:rPr>
                <w:sz w:val="42"/>
                <w:szCs w:val="42"/>
              </w:rPr>
            </w:pPr>
            <w:r>
              <w:rPr>
                <w:color w:val="000000"/>
                <w:spacing w:val="0"/>
                <w:w w:val="100"/>
                <w:position w:val="0"/>
                <w:sz w:val="42"/>
                <w:szCs w:val="42"/>
                <w:lang w:val="zh-TW" w:eastAsia="zh-TW" w:bidi="zh-TW"/>
              </w:rPr>
              <w:t>切割误差</w:t>
            </w:r>
          </w:p>
        </w:tc>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00" w:after="0" w:line="240" w:lineRule="auto"/>
              <w:ind w:left="0" w:right="0" w:firstLine="860"/>
              <w:jc w:val="left"/>
            </w:pPr>
            <w:r>
              <w:rPr>
                <w:rFonts w:ascii="Times New Roman" w:hAnsi="Times New Roman" w:eastAsia="Times New Roman" w:cs="Times New Roman"/>
                <w:color w:val="000000"/>
                <w:spacing w:val="0"/>
                <w:w w:val="100"/>
                <w:position w:val="0"/>
                <w:lang w:val="en-US" w:eastAsia="en-US" w:bidi="en-US"/>
              </w:rPr>
              <w:t>Cutting deviation</w:t>
            </w:r>
          </w:p>
        </w:tc>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20" w:after="0" w:line="240" w:lineRule="auto"/>
              <w:ind w:left="5040" w:right="0" w:firstLine="0"/>
              <w:jc w:val="left"/>
            </w:pPr>
            <w:r>
              <w:rPr>
                <w:color w:val="000000"/>
                <w:spacing w:val="0"/>
                <w:w w:val="100"/>
                <w:position w:val="0"/>
                <w:lang w:val="en-US" w:eastAsia="en-US" w:bidi="en-US"/>
              </w:rPr>
              <w:t>±L5mm</w:t>
            </w:r>
          </w:p>
        </w:tc>
      </w:tr>
      <w:tr>
        <w:tblPrEx>
          <w:tblCellMar>
            <w:top w:w="0" w:type="dxa"/>
            <w:left w:w="10" w:type="dxa"/>
            <w:bottom w:w="0" w:type="dxa"/>
            <w:right w:w="10" w:type="dxa"/>
          </w:tblCellMar>
        </w:tblPrEx>
        <w:trPr>
          <w:trHeight w:val="825" w:hRule="exact"/>
        </w:trPr>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80" w:after="0" w:line="240" w:lineRule="auto"/>
              <w:ind w:left="2860" w:right="0" w:firstLine="0"/>
              <w:jc w:val="left"/>
              <w:rPr>
                <w:sz w:val="42"/>
                <w:szCs w:val="42"/>
              </w:rPr>
            </w:pPr>
            <w:r>
              <w:rPr>
                <w:color w:val="000000"/>
                <w:spacing w:val="0"/>
                <w:w w:val="100"/>
                <w:position w:val="0"/>
                <w:sz w:val="42"/>
                <w:szCs w:val="42"/>
                <w:lang w:val="zh-TW" w:eastAsia="zh-TW" w:bidi="zh-TW"/>
              </w:rPr>
              <w:t>切割速度</w:t>
            </w:r>
          </w:p>
        </w:tc>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20" w:after="0" w:line="240" w:lineRule="auto"/>
              <w:ind w:left="0" w:right="0" w:firstLine="860"/>
              <w:jc w:val="left"/>
            </w:pPr>
            <w:r>
              <w:rPr>
                <w:rFonts w:ascii="Times New Roman" w:hAnsi="Times New Roman" w:eastAsia="Times New Roman" w:cs="Times New Roman"/>
                <w:color w:val="000000"/>
                <w:spacing w:val="0"/>
                <w:w w:val="100"/>
                <w:position w:val="0"/>
                <w:lang w:val="en-US" w:eastAsia="en-US" w:bidi="en-US"/>
              </w:rPr>
              <w:t>Cutting speed</w:t>
            </w:r>
          </w:p>
        </w:tc>
        <w:tc>
          <w:tcPr>
            <w:shd w:val="clear" w:color="auto" w:fill="FFFFFF"/>
            <w:vAlign w:val="top"/>
          </w:tcPr>
          <w:p>
            <w:pPr>
              <w:pStyle w:val="9"/>
              <w:keepNext w:val="0"/>
              <w:keepLines w:val="0"/>
              <w:framePr w:w="31740" w:h="5895" w:wrap="around" w:vAnchor="margin" w:hAnchor="page" w:x="18594" w:y="39736"/>
              <w:widowControl w:val="0"/>
              <w:shd w:val="clear" w:color="auto" w:fill="auto"/>
              <w:bidi w:val="0"/>
              <w:spacing w:before="140" w:after="0" w:line="240" w:lineRule="auto"/>
              <w:ind w:left="4700" w:right="0" w:firstLine="0"/>
              <w:jc w:val="left"/>
            </w:pPr>
            <w:r>
              <w:rPr>
                <w:color w:val="000000"/>
                <w:spacing w:val="0"/>
                <w:w w:val="100"/>
                <w:position w:val="0"/>
                <w:lang w:val="en-US" w:eastAsia="en-US" w:bidi="en-US"/>
              </w:rPr>
              <w:t>0~12m/min</w:t>
            </w:r>
          </w:p>
        </w:tc>
      </w:tr>
    </w:tbl>
    <w:p>
      <w:pPr>
        <w:framePr w:w="31740" w:h="5895" w:wrap="around" w:vAnchor="margin" w:hAnchor="page" w:x="18594" w:y="39736"/>
        <w:widowControl w:val="0"/>
        <w:spacing w:line="1" w:lineRule="exact"/>
      </w:pPr>
    </w:p>
    <w:p>
      <w:pPr>
        <w:pStyle w:val="31"/>
        <w:keepNext w:val="0"/>
        <w:keepLines w:val="0"/>
        <w:framePr w:w="23610" w:h="1365" w:wrap="around" w:vAnchor="margin" w:hAnchor="page" w:x="18624" w:y="46351"/>
        <w:widowControl w:val="0"/>
        <w:shd w:val="clear" w:color="auto" w:fill="auto"/>
        <w:bidi w:val="0"/>
        <w:spacing w:before="0" w:after="200" w:line="240" w:lineRule="auto"/>
        <w:ind w:left="0" w:right="0" w:firstLine="0"/>
        <w:jc w:val="left"/>
      </w:pPr>
      <w:r>
        <w:rPr>
          <w:color w:val="000000"/>
          <w:spacing w:val="0"/>
          <w:w w:val="100"/>
          <w:position w:val="0"/>
        </w:rPr>
        <w:t>注：以上数据和参数仅供参考，实际技术数据以出厂产品为准。</w:t>
      </w:r>
    </w:p>
    <w:p>
      <w:pPr>
        <w:pStyle w:val="37"/>
        <w:keepNext w:val="0"/>
        <w:keepLines w:val="0"/>
        <w:framePr w:w="23610" w:h="1365" w:wrap="around" w:vAnchor="margin" w:hAnchor="page" w:x="18624"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-12186920</wp:posOffset>
            </wp:positionH>
            <wp:positionV relativeFrom="margin">
              <wp:posOffset>19050</wp:posOffset>
            </wp:positionV>
            <wp:extent cx="5629275" cy="1885950"/>
            <wp:effectExtent l="0" t="0" r="9525" b="0"/>
            <wp:wrapNone/>
            <wp:docPr id="431" name="Shape 431"/>
            <wp:cNvGraphicFramePr/>
            <a:graphic xmlns:a="http://schemas.openxmlformats.org/drawingml/2006/main">
              <a:graphicData uri="http://schemas.openxmlformats.org/drawingml/2006/picture">
                <pic:pic xmlns:pic="http://schemas.openxmlformats.org/drawingml/2006/picture">
                  <pic:nvPicPr>
                    <pic:cNvPr id="431" name="Shape 431"/>
                    <pic:cNvPicPr/>
                  </pic:nvPicPr>
                  <pic:blipFill>
                    <a:blip r:embed="rId117"/>
                    <a:stretch>
                      <a:fillRect/>
                    </a:stretch>
                  </pic:blipFill>
                  <pic:spPr>
                    <a:xfrm>
                      <a:off x="0" y="0"/>
                      <a:ext cx="56292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27189430</wp:posOffset>
            </wp:positionH>
            <wp:positionV relativeFrom="margin">
              <wp:posOffset>0</wp:posOffset>
            </wp:positionV>
            <wp:extent cx="6886575" cy="1905000"/>
            <wp:effectExtent l="0" t="0" r="9525" b="0"/>
            <wp:wrapNone/>
            <wp:docPr id="433" name="Shape 433"/>
            <wp:cNvGraphicFramePr/>
            <a:graphic xmlns:a="http://schemas.openxmlformats.org/drawingml/2006/main">
              <a:graphicData uri="http://schemas.openxmlformats.org/drawingml/2006/picture">
                <pic:pic xmlns:pic="http://schemas.openxmlformats.org/drawingml/2006/picture">
                  <pic:nvPicPr>
                    <pic:cNvPr id="433" name="Shape 433"/>
                    <pic:cNvPicPr/>
                  </pic:nvPicPr>
                  <pic:blipFill>
                    <a:blip r:embed="rId118"/>
                    <a:stretch>
                      <a:fillRect/>
                    </a:stretch>
                  </pic:blipFill>
                  <pic:spPr>
                    <a:xfrm>
                      <a:off x="0" y="0"/>
                      <a:ext cx="6886575" cy="1905000"/>
                    </a:xfrm>
                    <a:prstGeom prst="rect">
                      <a:avLst/>
                    </a:prstGeom>
                  </pic:spPr>
                </pic:pic>
              </a:graphicData>
            </a:graphic>
          </wp:anchor>
        </w:drawing>
      </w:r>
      <w:r>
        <w:drawing>
          <wp:anchor distT="0" distB="0" distL="5286375" distR="104775" simplePos="0" relativeHeight="62915584" behindDoc="1" locked="0" layoutInCell="1" allowOverlap="1">
            <wp:simplePos x="0" y="0"/>
            <wp:positionH relativeFrom="page">
              <wp:posOffset>-6529070</wp:posOffset>
            </wp:positionH>
            <wp:positionV relativeFrom="margin">
              <wp:posOffset>2228850</wp:posOffset>
            </wp:positionV>
            <wp:extent cx="14773275" cy="8858250"/>
            <wp:effectExtent l="0" t="0" r="9525" b="0"/>
            <wp:wrapNone/>
            <wp:docPr id="435" name="Shape 435"/>
            <wp:cNvGraphicFramePr/>
            <a:graphic xmlns:a="http://schemas.openxmlformats.org/drawingml/2006/main">
              <a:graphicData uri="http://schemas.openxmlformats.org/drawingml/2006/picture">
                <pic:pic xmlns:pic="http://schemas.openxmlformats.org/drawingml/2006/picture">
                  <pic:nvPicPr>
                    <pic:cNvPr id="435" name="Shape 435"/>
                    <pic:cNvPicPr/>
                  </pic:nvPicPr>
                  <pic:blipFill>
                    <a:blip r:embed="rId202"/>
                    <a:stretch>
                      <a:fillRect/>
                    </a:stretch>
                  </pic:blipFill>
                  <pic:spPr>
                    <a:xfrm>
                      <a:off x="0" y="0"/>
                      <a:ext cx="14773275" cy="88582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1510030</wp:posOffset>
            </wp:positionH>
            <wp:positionV relativeFrom="margin">
              <wp:posOffset>2286000</wp:posOffset>
            </wp:positionV>
            <wp:extent cx="1123950" cy="4933950"/>
            <wp:effectExtent l="0" t="0" r="0" b="0"/>
            <wp:wrapNone/>
            <wp:docPr id="437" name="Shape 437"/>
            <wp:cNvGraphicFramePr/>
            <a:graphic xmlns:a="http://schemas.openxmlformats.org/drawingml/2006/main">
              <a:graphicData uri="http://schemas.openxmlformats.org/drawingml/2006/picture">
                <pic:pic xmlns:pic="http://schemas.openxmlformats.org/drawingml/2006/picture">
                  <pic:nvPicPr>
                    <pic:cNvPr id="437" name="Shape 437"/>
                    <pic:cNvPicPr/>
                  </pic:nvPicPr>
                  <pic:blipFill>
                    <a:blip r:embed="rId203"/>
                    <a:stretch>
                      <a:fillRect/>
                    </a:stretch>
                  </pic:blipFill>
                  <pic:spPr>
                    <a:xfrm>
                      <a:off x="0" y="0"/>
                      <a:ext cx="1123950" cy="4933950"/>
                    </a:xfrm>
                    <a:prstGeom prst="rect">
                      <a:avLst/>
                    </a:prstGeom>
                  </pic:spPr>
                </pic:pic>
              </a:graphicData>
            </a:graphic>
          </wp:anchor>
        </w:drawing>
      </w:r>
      <w:r>
        <w:drawing>
          <wp:anchor distT="0" distB="781050" distL="0" distR="0" simplePos="0" relativeHeight="62915584" behindDoc="1" locked="0" layoutInCell="1" allowOverlap="1">
            <wp:simplePos x="0" y="0"/>
            <wp:positionH relativeFrom="page">
              <wp:posOffset>-2976245</wp:posOffset>
            </wp:positionH>
            <wp:positionV relativeFrom="margin">
              <wp:posOffset>19821525</wp:posOffset>
            </wp:positionV>
            <wp:extent cx="11334750" cy="9201150"/>
            <wp:effectExtent l="0" t="0" r="0" b="0"/>
            <wp:wrapNone/>
            <wp:docPr id="439" name="Shape 439"/>
            <wp:cNvGraphicFramePr/>
            <a:graphic xmlns:a="http://schemas.openxmlformats.org/drawingml/2006/main">
              <a:graphicData uri="http://schemas.openxmlformats.org/drawingml/2006/picture">
                <pic:pic xmlns:pic="http://schemas.openxmlformats.org/drawingml/2006/picture">
                  <pic:nvPicPr>
                    <pic:cNvPr id="439" name="Shape 439"/>
                    <pic:cNvPicPr/>
                  </pic:nvPicPr>
                  <pic:blipFill>
                    <a:blip r:embed="rId204"/>
                    <a:stretch>
                      <a:fillRect/>
                    </a:stretch>
                  </pic:blipFill>
                  <pic:spPr>
                    <a:xfrm>
                      <a:off x="0" y="0"/>
                      <a:ext cx="11334750" cy="9201150"/>
                    </a:xfrm>
                    <a:prstGeom prst="rect">
                      <a:avLst/>
                    </a:prstGeom>
                  </pic:spPr>
                </pic:pic>
              </a:graphicData>
            </a:graphic>
          </wp:anchor>
        </w:drawing>
      </w:r>
      <w:r>
        <w:drawing>
          <wp:anchor distT="0" distB="390525" distL="47625" distR="0" simplePos="0" relativeHeight="62915584" behindDoc="1" locked="0" layoutInCell="1" allowOverlap="1">
            <wp:simplePos x="0" y="0"/>
            <wp:positionH relativeFrom="page">
              <wp:posOffset>18607405</wp:posOffset>
            </wp:positionH>
            <wp:positionV relativeFrom="margin">
              <wp:posOffset>2257425</wp:posOffset>
            </wp:positionV>
            <wp:extent cx="13373100" cy="10934700"/>
            <wp:effectExtent l="0" t="0" r="0" b="0"/>
            <wp:wrapNone/>
            <wp:docPr id="441" name="Shape 441"/>
            <wp:cNvGraphicFramePr/>
            <a:graphic xmlns:a="http://schemas.openxmlformats.org/drawingml/2006/main">
              <a:graphicData uri="http://schemas.openxmlformats.org/drawingml/2006/picture">
                <pic:pic xmlns:pic="http://schemas.openxmlformats.org/drawingml/2006/picture">
                  <pic:nvPicPr>
                    <pic:cNvPr id="441" name="Shape 441"/>
                    <pic:cNvPicPr/>
                  </pic:nvPicPr>
                  <pic:blipFill>
                    <a:blip r:embed="rId205"/>
                    <a:stretch>
                      <a:fillRect/>
                    </a:stretch>
                  </pic:blipFill>
                  <pic:spPr>
                    <a:xfrm>
                      <a:off x="0" y="0"/>
                      <a:ext cx="13373100" cy="10934700"/>
                    </a:xfrm>
                    <a:prstGeom prst="rect">
                      <a:avLst/>
                    </a:prstGeom>
                  </pic:spPr>
                </pic:pic>
              </a:graphicData>
            </a:graphic>
          </wp:anchor>
        </w:drawing>
      </w:r>
      <w:r>
        <w:drawing>
          <wp:anchor distT="0" distB="0" distL="7334250" distR="0" simplePos="0" relativeHeight="62915584" behindDoc="1" locked="0" layoutInCell="1" allowOverlap="1">
            <wp:simplePos x="0" y="0"/>
            <wp:positionH relativeFrom="page">
              <wp:posOffset>19902805</wp:posOffset>
            </wp:positionH>
            <wp:positionV relativeFrom="margin">
              <wp:posOffset>15382875</wp:posOffset>
            </wp:positionV>
            <wp:extent cx="12068175" cy="3152775"/>
            <wp:effectExtent l="0" t="0" r="9525" b="9525"/>
            <wp:wrapNone/>
            <wp:docPr id="443" name="Shape 443"/>
            <wp:cNvGraphicFramePr/>
            <a:graphic xmlns:a="http://schemas.openxmlformats.org/drawingml/2006/main">
              <a:graphicData uri="http://schemas.openxmlformats.org/drawingml/2006/picture">
                <pic:pic xmlns:pic="http://schemas.openxmlformats.org/drawingml/2006/picture">
                  <pic:nvPicPr>
                    <pic:cNvPr id="443" name="Shape 443"/>
                    <pic:cNvPicPr/>
                  </pic:nvPicPr>
                  <pic:blipFill>
                    <a:blip r:embed="rId206"/>
                    <a:stretch>
                      <a:fillRect/>
                    </a:stretch>
                  </pic:blipFill>
                  <pic:spPr>
                    <a:xfrm>
                      <a:off x="0" y="0"/>
                      <a:ext cx="12068175" cy="31527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19902805</wp:posOffset>
            </wp:positionH>
            <wp:positionV relativeFrom="margin">
              <wp:posOffset>18535650</wp:posOffset>
            </wp:positionV>
            <wp:extent cx="12068175" cy="5895975"/>
            <wp:effectExtent l="0" t="0" r="9525" b="9525"/>
            <wp:wrapNone/>
            <wp:docPr id="445" name="Shape 445"/>
            <wp:cNvGraphicFramePr/>
            <a:graphic xmlns:a="http://schemas.openxmlformats.org/drawingml/2006/main">
              <a:graphicData uri="http://schemas.openxmlformats.org/drawingml/2006/picture">
                <pic:pic xmlns:pic="http://schemas.openxmlformats.org/drawingml/2006/picture">
                  <pic:nvPicPr>
                    <pic:cNvPr id="445" name="Shape 445"/>
                    <pic:cNvPicPr/>
                  </pic:nvPicPr>
                  <pic:blipFill>
                    <a:blip r:embed="rId207"/>
                    <a:stretch>
                      <a:fillRect/>
                    </a:stretch>
                  </pic:blipFill>
                  <pic:spPr>
                    <a:xfrm>
                      <a:off x="0" y="0"/>
                      <a:ext cx="12068175" cy="58959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notePr>
            <w:numFmt w:val="decimal"/>
          </w:footnotePr>
          <w:pgSz w:w="31680" w:h="31680" w:orient="landscape"/>
          <w:pgMar w:top="0" w:right="0" w:bottom="615" w:left="0" w:header="0" w:footer="3" w:gutter="0"/>
          <w:pgNumType w:start="16"/>
          <w:cols w:space="720" w:num="1"/>
          <w:rtlGutter w:val="0"/>
          <w:docGrid w:linePitch="360" w:charSpace="0"/>
        </w:sectPr>
      </w:pPr>
    </w:p>
    <w:p>
      <w:pPr>
        <w:pStyle w:val="29"/>
        <w:keepNext/>
        <w:keepLines/>
        <w:framePr w:w="17280" w:h="1830" w:wrap="around" w:vAnchor="margin" w:hAnchor="page" w:x="-4041" w:y="616"/>
        <w:widowControl w:val="0"/>
        <w:shd w:val="clear" w:color="auto" w:fill="auto"/>
        <w:bidi w:val="0"/>
        <w:spacing w:before="0" w:after="0" w:line="240" w:lineRule="auto"/>
        <w:ind w:left="0" w:right="0" w:firstLine="0"/>
        <w:jc w:val="left"/>
      </w:pPr>
      <w:bookmarkStart w:id="548" w:name="bookmark549"/>
      <w:bookmarkStart w:id="549" w:name="bookmark550"/>
      <w:bookmarkStart w:id="550" w:name="bookmark548"/>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548"/>
      <w:bookmarkEnd w:id="549"/>
      <w:bookmarkEnd w:id="550"/>
    </w:p>
    <w:p>
      <w:pPr>
        <w:pStyle w:val="13"/>
        <w:keepNext/>
        <w:keepLines/>
        <w:framePr w:w="19920" w:h="1425" w:wrap="around" w:vAnchor="margin" w:hAnchor="page" w:x="18429" w:y="691"/>
        <w:widowControl w:val="0"/>
        <w:shd w:val="clear" w:color="auto" w:fill="auto"/>
        <w:bidi w:val="0"/>
        <w:spacing w:before="0" w:after="0" w:line="240" w:lineRule="auto"/>
        <w:ind w:left="0" w:right="0" w:firstLine="0"/>
        <w:jc w:val="both"/>
        <w:rPr>
          <w:sz w:val="122"/>
          <w:szCs w:val="122"/>
        </w:rPr>
      </w:pPr>
      <w:bookmarkStart w:id="551" w:name="bookmark553"/>
      <w:bookmarkStart w:id="552" w:name="bookmark551"/>
      <w:bookmarkStart w:id="553" w:name="bookmark552"/>
      <w:r>
        <w:rPr>
          <w:rFonts w:ascii="Times New Roman" w:hAnsi="Times New Roman" w:eastAsia="Times New Roman" w:cs="Times New Roman"/>
          <w:b w:val="0"/>
          <w:bCs w:val="0"/>
          <w:color w:val="000000"/>
          <w:spacing w:val="0"/>
          <w:w w:val="100"/>
          <w:position w:val="0"/>
          <w:sz w:val="122"/>
          <w:szCs w:val="122"/>
          <w:shd w:val="clear" w:color="auto" w:fill="FFFFFF"/>
          <w:lang w:val="en-US" w:eastAsia="en-US" w:bidi="en-US"/>
        </w:rPr>
        <w:t>DongGuan U-Long Machinery Co.,Ltd.</w:t>
      </w:r>
      <w:bookmarkEnd w:id="551"/>
      <w:bookmarkEnd w:id="552"/>
      <w:bookmarkEnd w:id="553"/>
    </w:p>
    <w:p>
      <w:pPr>
        <w:pStyle w:val="11"/>
        <w:keepNext/>
        <w:keepLines/>
        <w:framePr w:w="19080" w:h="1995" w:wrap="around" w:vAnchor="margin" w:hAnchor="page" w:x="-18786" w:y="3706"/>
        <w:widowControl w:val="0"/>
        <w:shd w:val="clear" w:color="auto" w:fill="auto"/>
        <w:bidi w:val="0"/>
        <w:spacing w:before="0" w:after="0" w:line="240" w:lineRule="auto"/>
        <w:ind w:left="0" w:right="0" w:firstLine="0"/>
        <w:jc w:val="left"/>
        <w:rPr>
          <w:sz w:val="86"/>
          <w:szCs w:val="86"/>
        </w:rPr>
      </w:pPr>
      <w:bookmarkStart w:id="554" w:name="bookmark554"/>
      <w:bookmarkStart w:id="555" w:name="bookmark555"/>
      <w:bookmarkStart w:id="556" w:name="bookmark556"/>
      <w:r>
        <w:rPr>
          <w:rFonts w:ascii="Times New Roman" w:hAnsi="Times New Roman" w:eastAsia="Times New Roman" w:cs="Times New Roman"/>
          <w:b/>
          <w:bCs/>
          <w:color w:val="EF8519"/>
          <w:spacing w:val="0"/>
          <w:w w:val="100"/>
          <w:position w:val="0"/>
          <w:sz w:val="116"/>
          <w:szCs w:val="116"/>
          <w:lang w:val="en-US" w:eastAsia="en-US" w:bidi="en-US"/>
        </w:rPr>
        <w:t>U LLQ・2L</w:t>
      </w:r>
      <w:r>
        <w:rPr>
          <w:rFonts w:ascii="宋体" w:hAnsi="宋体" w:eastAsia="宋体" w:cs="宋体"/>
          <w:spacing w:val="0"/>
          <w:w w:val="100"/>
          <w:position w:val="0"/>
          <w:sz w:val="86"/>
          <w:szCs w:val="86"/>
          <w:lang w:val="zh-TW" w:eastAsia="zh-TW" w:bidi="zh-TW"/>
        </w:rPr>
        <w:t>海綿直切机(小型)</w:t>
      </w:r>
      <w:bookmarkEnd w:id="554"/>
      <w:bookmarkEnd w:id="555"/>
      <w:bookmarkEnd w:id="556"/>
    </w:p>
    <w:p>
      <w:pPr>
        <w:pStyle w:val="35"/>
        <w:keepNext/>
        <w:keepLines/>
        <w:framePr w:w="19080" w:h="1995" w:wrap="around" w:vAnchor="margin" w:hAnchor="page" w:x="-18786" w:y="3706"/>
        <w:widowControl w:val="0"/>
        <w:shd w:val="clear" w:color="auto" w:fill="auto"/>
        <w:tabs>
          <w:tab w:val="left" w:pos="4780"/>
        </w:tabs>
        <w:bidi w:val="0"/>
        <w:spacing w:before="0" w:after="0" w:line="206" w:lineRule="auto"/>
        <w:ind w:left="1900" w:right="0" w:firstLine="0"/>
        <w:jc w:val="left"/>
      </w:pPr>
      <w:bookmarkStart w:id="557" w:name="bookmark557"/>
      <w:bookmarkStart w:id="558" w:name="bookmark559"/>
      <w:bookmarkStart w:id="559" w:name="bookmark558"/>
      <w:r>
        <w:rPr>
          <w:rFonts w:ascii="Times New Roman" w:hAnsi="Times New Roman" w:eastAsia="Times New Roman" w:cs="Times New Roman"/>
          <w:spacing w:val="0"/>
          <w:w w:val="100"/>
          <w:position w:val="0"/>
          <w:lang w:val="zh-TW" w:eastAsia="zh-TW" w:bidi="zh-TW"/>
        </w:rPr>
        <w:t>=</w:t>
      </w:r>
      <w:r>
        <w:rPr>
          <w:rFonts w:ascii="Times New Roman" w:hAnsi="Times New Roman" w:eastAsia="Times New Roman" w:cs="Times New Roman"/>
          <w:spacing w:val="0"/>
          <w:w w:val="100"/>
          <w:position w:val="0"/>
          <w:lang w:val="zh-TW" w:eastAsia="zh-TW" w:bidi="zh-TW"/>
        </w:rPr>
        <w:tab/>
      </w:r>
      <w:r>
        <w:rPr>
          <w:rFonts w:ascii="Times New Roman" w:hAnsi="Times New Roman" w:eastAsia="Times New Roman" w:cs="Times New Roman"/>
          <w:spacing w:val="0"/>
          <w:w w:val="100"/>
          <w:position w:val="0"/>
          <w:lang w:val="zh-TW" w:eastAsia="zh-TW" w:bidi="zh-TW"/>
        </w:rPr>
        <w:t xml:space="preserve">= </w:t>
      </w:r>
      <w:r>
        <w:rPr>
          <w:rFonts w:ascii="Times New Roman" w:hAnsi="Times New Roman" w:eastAsia="Times New Roman" w:cs="Times New Roman"/>
          <w:spacing w:val="0"/>
          <w:w w:val="100"/>
          <w:position w:val="0"/>
          <w:lang w:val="en-US" w:eastAsia="en-US" w:bidi="en-US"/>
        </w:rPr>
        <w:t>Vertical Foam Cutting Machine(Small)</w:t>
      </w:r>
      <w:bookmarkEnd w:id="557"/>
      <w:bookmarkEnd w:id="558"/>
      <w:bookmarkEnd w:id="559"/>
    </w:p>
    <w:p>
      <w:pPr>
        <w:pStyle w:val="31"/>
        <w:keepNext w:val="0"/>
        <w:keepLines w:val="0"/>
        <w:framePr w:w="16845" w:h="1500" w:wrap="around" w:vAnchor="margin" w:hAnchor="page" w:x="-18711" w:y="6136"/>
        <w:widowControl w:val="0"/>
        <w:shd w:val="clear" w:color="auto" w:fill="auto"/>
        <w:bidi w:val="0"/>
        <w:spacing w:before="0" w:after="0" w:line="735" w:lineRule="exact"/>
        <w:ind w:left="0" w:right="0" w:firstLine="960"/>
        <w:jc w:val="both"/>
      </w:pPr>
      <w:r>
        <w:rPr>
          <w:color w:val="000000"/>
          <w:spacing w:val="0"/>
          <w:w w:val="100"/>
          <w:position w:val="0"/>
        </w:rPr>
        <w:t>本机主要用于小型海绵的垂直切片及海绵成型的精密切片工作，同时 可加工各类珍珠绵包装材料及</w:t>
      </w:r>
      <w:r>
        <w:rPr>
          <w:color w:val="000000"/>
          <w:spacing w:val="0"/>
          <w:w w:val="100"/>
          <w:position w:val="0"/>
          <w:sz w:val="44"/>
          <w:szCs w:val="44"/>
          <w:lang w:val="en-US" w:eastAsia="en-US" w:bidi="en-US"/>
        </w:rPr>
        <w:t>EVA</w:t>
      </w:r>
      <w:r>
        <w:rPr>
          <w:color w:val="000000"/>
          <w:spacing w:val="0"/>
          <w:w w:val="100"/>
          <w:position w:val="0"/>
        </w:rPr>
        <w:t>等材料。</w:t>
      </w:r>
    </w:p>
    <w:p>
      <w:pPr>
        <w:pStyle w:val="39"/>
        <w:keepNext w:val="0"/>
        <w:keepLines w:val="0"/>
        <w:framePr w:w="17445" w:h="1275" w:wrap="around" w:vAnchor="margin" w:hAnchor="page" w:x="-18711" w:y="8221"/>
        <w:widowControl w:val="0"/>
        <w:shd w:val="clear" w:color="auto" w:fill="auto"/>
        <w:bidi w:val="0"/>
        <w:spacing w:before="0" w:after="0" w:line="329" w:lineRule="auto"/>
        <w:ind w:left="0" w:right="160" w:firstLine="0"/>
        <w:jc w:val="right"/>
        <w:rPr>
          <w:sz w:val="40"/>
          <w:szCs w:val="40"/>
        </w:rPr>
      </w:pPr>
      <w:r>
        <w:rPr>
          <w:rFonts w:ascii="Times New Roman" w:hAnsi="Times New Roman" w:eastAsia="Times New Roman" w:cs="Times New Roman"/>
          <w:color w:val="000000"/>
          <w:spacing w:val="0"/>
          <w:w w:val="100"/>
          <w:position w:val="0"/>
          <w:sz w:val="40"/>
          <w:szCs w:val="40"/>
          <w:lang w:val="en-US" w:eastAsia="en-US" w:bidi="en-US"/>
        </w:rPr>
        <w:t>This machine is mainly used for the vertical slicing of small foam, the precision cutting for foam</w:t>
      </w:r>
      <w:r>
        <w:rPr>
          <w:rFonts w:ascii="Times New Roman" w:hAnsi="Times New Roman" w:eastAsia="Times New Roman" w:cs="Times New Roman"/>
          <w:color w:val="000000"/>
          <w:spacing w:val="0"/>
          <w:w w:val="100"/>
          <w:position w:val="0"/>
          <w:sz w:val="40"/>
          <w:szCs w:val="40"/>
          <w:vertAlign w:val="superscript"/>
          <w:lang w:val="en-US" w:eastAsia="en-US" w:bidi="en-US"/>
        </w:rPr>
        <w:t>J</w:t>
      </w:r>
      <w:r>
        <w:rPr>
          <w:rFonts w:ascii="Times New Roman" w:hAnsi="Times New Roman" w:eastAsia="Times New Roman" w:cs="Times New Roman"/>
          <w:color w:val="000000"/>
          <w:spacing w:val="0"/>
          <w:w w:val="100"/>
          <w:position w:val="0"/>
          <w:sz w:val="40"/>
          <w:szCs w:val="40"/>
          <w:lang w:val="en-US" w:eastAsia="en-US" w:bidi="en-US"/>
        </w:rPr>
        <w:t>s forming. In addition, it can also process all kinds of EVA and EPE.</w:t>
      </w:r>
    </w:p>
    <w:p>
      <w:pPr>
        <w:pStyle w:val="31"/>
        <w:keepNext w:val="0"/>
        <w:keepLines w:val="0"/>
        <w:framePr w:w="3000" w:h="555" w:wrap="around" w:vAnchor="margin" w:hAnchor="page" w:x="-18126" w:y="10246"/>
        <w:widowControl w:val="0"/>
        <w:shd w:val="clear" w:color="auto" w:fill="auto"/>
        <w:bidi w:val="0"/>
        <w:spacing w:before="0" w:after="0" w:line="240" w:lineRule="auto"/>
        <w:ind w:left="0" w:right="0" w:firstLine="0"/>
        <w:jc w:val="both"/>
        <w:rPr>
          <w:sz w:val="46"/>
          <w:szCs w:val="46"/>
        </w:rPr>
      </w:pPr>
      <w:r>
        <w:rPr>
          <w:color w:val="000000"/>
          <w:spacing w:val="0"/>
          <w:w w:val="100"/>
          <w:position w:val="0"/>
          <w:sz w:val="46"/>
          <w:szCs w:val="46"/>
        </w:rPr>
        <w:t>内工作合尺寸</w:t>
      </w:r>
    </w:p>
    <w:p>
      <w:pPr>
        <w:pStyle w:val="39"/>
        <w:keepNext w:val="0"/>
        <w:keepLines w:val="0"/>
        <w:framePr w:w="3810" w:h="510" w:wrap="around" w:vAnchor="margin" w:hAnchor="page" w:x="-13551" w:y="1029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Inside worktable size</w:t>
      </w:r>
    </w:p>
    <w:p>
      <w:pPr>
        <w:pStyle w:val="39"/>
        <w:keepNext w:val="0"/>
        <w:keepLines w:val="0"/>
        <w:framePr w:w="4035" w:h="510" w:wrap="around" w:vAnchor="margin" w:hAnchor="page" w:x="-7386" w:y="1024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W480mm x L1000mm</w:t>
      </w:r>
    </w:p>
    <w:p>
      <w:pPr>
        <w:pStyle w:val="31"/>
        <w:keepNext w:val="0"/>
        <w:keepLines w:val="0"/>
        <w:framePr w:w="3060" w:h="555" w:wrap="around" w:vAnchor="margin" w:hAnchor="page" w:x="-18126" w:y="11251"/>
        <w:widowControl w:val="0"/>
        <w:shd w:val="clear" w:color="auto" w:fill="auto"/>
        <w:bidi w:val="0"/>
        <w:spacing w:before="0" w:after="0" w:line="240" w:lineRule="auto"/>
        <w:ind w:left="0" w:right="0" w:firstLine="0"/>
        <w:jc w:val="both"/>
        <w:rPr>
          <w:sz w:val="46"/>
          <w:szCs w:val="46"/>
        </w:rPr>
      </w:pPr>
      <w:r>
        <w:rPr>
          <w:color w:val="000000"/>
          <w:spacing w:val="0"/>
          <w:w w:val="100"/>
          <w:position w:val="0"/>
          <w:sz w:val="46"/>
          <w:szCs w:val="46"/>
        </w:rPr>
        <w:t>外工作台尺寸</w:t>
      </w:r>
    </w:p>
    <w:p>
      <w:pPr>
        <w:pStyle w:val="39"/>
        <w:keepNext w:val="0"/>
        <w:keepLines w:val="0"/>
        <w:framePr w:w="4140" w:h="510" w:wrap="around" w:vAnchor="margin" w:hAnchor="page" w:x="-13551" w:y="11311"/>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Outside worktable size</w:t>
      </w:r>
    </w:p>
    <w:p>
      <w:pPr>
        <w:pStyle w:val="39"/>
        <w:keepNext w:val="0"/>
        <w:keepLines w:val="0"/>
        <w:framePr w:w="4275" w:h="510" w:wrap="around" w:vAnchor="margin" w:hAnchor="page" w:x="-7506" w:y="1126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W1000mm x L1000mm</w:t>
      </w:r>
    </w:p>
    <w:p>
      <w:pPr>
        <w:pStyle w:val="31"/>
        <w:keepNext w:val="0"/>
        <w:keepLines w:val="0"/>
        <w:framePr w:w="2055" w:h="585" w:wrap="around" w:vAnchor="margin" w:hAnchor="page" w:x="-18126" w:y="12271"/>
        <w:widowControl w:val="0"/>
        <w:shd w:val="clear" w:color="auto" w:fill="auto"/>
        <w:bidi w:val="0"/>
        <w:spacing w:before="0" w:after="0" w:line="240" w:lineRule="auto"/>
        <w:ind w:left="0" w:right="0" w:firstLine="0"/>
        <w:jc w:val="both"/>
      </w:pPr>
      <w:r>
        <w:rPr>
          <w:color w:val="000000"/>
          <w:spacing w:val="0"/>
          <w:w w:val="100"/>
          <w:position w:val="0"/>
        </w:rPr>
        <w:t>挡板高度</w:t>
      </w:r>
    </w:p>
    <w:p>
      <w:pPr>
        <w:pStyle w:val="39"/>
        <w:keepNext w:val="0"/>
        <w:keepLines w:val="0"/>
        <w:framePr w:w="2535" w:h="525" w:wrap="around" w:vAnchor="margin" w:hAnchor="page" w:x="-13551" w:y="1227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Baffle height</w:t>
      </w:r>
    </w:p>
    <w:p>
      <w:pPr>
        <w:pStyle w:val="39"/>
        <w:keepNext w:val="0"/>
        <w:keepLines w:val="0"/>
        <w:framePr w:w="1695" w:h="510" w:wrap="around" w:vAnchor="margin" w:hAnchor="page" w:x="-6231" w:y="1228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H400mm</w:t>
      </w:r>
    </w:p>
    <w:p>
      <w:pPr>
        <w:pStyle w:val="31"/>
        <w:keepNext w:val="0"/>
        <w:keepLines w:val="0"/>
        <w:framePr w:w="2055" w:h="585" w:wrap="around" w:vAnchor="margin" w:hAnchor="page" w:x="-18126" w:y="13276"/>
        <w:widowControl w:val="0"/>
        <w:shd w:val="clear" w:color="auto" w:fill="auto"/>
        <w:bidi w:val="0"/>
        <w:spacing w:before="0" w:after="0" w:line="240" w:lineRule="auto"/>
        <w:ind w:left="0" w:right="0" w:firstLine="0"/>
        <w:jc w:val="both"/>
      </w:pPr>
      <w:r>
        <w:rPr>
          <w:color w:val="000000"/>
          <w:spacing w:val="0"/>
          <w:w w:val="100"/>
          <w:position w:val="0"/>
        </w:rPr>
        <w:t>切割高度</w:t>
      </w:r>
    </w:p>
    <w:p>
      <w:pPr>
        <w:pStyle w:val="39"/>
        <w:keepNext w:val="0"/>
        <w:keepLines w:val="0"/>
        <w:framePr w:w="2820" w:h="525" w:wrap="around" w:vAnchor="margin" w:hAnchor="page" w:x="-13551" w:y="1327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Cutting height</w:t>
      </w:r>
    </w:p>
    <w:p>
      <w:pPr>
        <w:pStyle w:val="39"/>
        <w:keepNext w:val="0"/>
        <w:keepLines w:val="0"/>
        <w:framePr w:w="1695" w:h="510" w:wrap="around" w:vAnchor="margin" w:hAnchor="page" w:x="-6231" w:y="13321"/>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H600mm</w:t>
      </w:r>
    </w:p>
    <w:p>
      <w:pPr>
        <w:pStyle w:val="39"/>
        <w:keepNext w:val="0"/>
        <w:keepLines w:val="0"/>
        <w:framePr w:w="7245" w:h="630" w:wrap="around" w:vAnchor="margin" w:hAnchor="page" w:x="-18126" w:y="14206"/>
        <w:widowControl w:val="0"/>
        <w:shd w:val="clear" w:color="auto" w:fill="auto"/>
        <w:tabs>
          <w:tab w:val="left" w:pos="4545"/>
        </w:tabs>
        <w:bidi w:val="0"/>
        <w:spacing w:before="0" w:after="0" w:line="240" w:lineRule="auto"/>
        <w:ind w:left="0" w:right="0" w:firstLine="0"/>
        <w:jc w:val="left"/>
      </w:pPr>
      <w:r>
        <w:rPr>
          <w:rFonts w:ascii="宋体" w:hAnsi="宋体" w:eastAsia="宋体" w:cs="宋体"/>
          <w:color w:val="000000"/>
          <w:spacing w:val="0"/>
          <w:w w:val="100"/>
          <w:position w:val="0"/>
          <w:sz w:val="50"/>
          <w:szCs w:val="50"/>
          <w:lang w:val="zh-TW" w:eastAsia="zh-TW" w:bidi="zh-TW"/>
        </w:rPr>
        <w:t>刀带长度</w:t>
      </w:r>
      <w:r>
        <w:rPr>
          <w:rFonts w:ascii="宋体" w:hAnsi="宋体" w:eastAsia="宋体" w:cs="宋体"/>
          <w:color w:val="000000"/>
          <w:spacing w:val="0"/>
          <w:w w:val="100"/>
          <w:position w:val="0"/>
          <w:sz w:val="50"/>
          <w:szCs w:val="50"/>
          <w:lang w:val="zh-TW" w:eastAsia="zh-TW" w:bidi="zh-TW"/>
        </w:rPr>
        <w:tab/>
      </w:r>
      <w:r>
        <w:rPr>
          <w:rFonts w:ascii="Times New Roman" w:hAnsi="Times New Roman" w:eastAsia="Times New Roman" w:cs="Times New Roman"/>
          <w:color w:val="000000"/>
          <w:spacing w:val="0"/>
          <w:w w:val="100"/>
          <w:position w:val="0"/>
          <w:lang w:val="en-US" w:eastAsia="en-US" w:bidi="en-US"/>
        </w:rPr>
        <w:t>Blade length</w:t>
      </w:r>
    </w:p>
    <w:p>
      <w:pPr>
        <w:pStyle w:val="39"/>
        <w:keepNext w:val="0"/>
        <w:keepLines w:val="0"/>
        <w:framePr w:w="1875" w:h="510" w:wrap="around" w:vAnchor="margin" w:hAnchor="page" w:x="-6321" w:y="14341"/>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L4620mm</w:t>
      </w:r>
    </w:p>
    <w:p>
      <w:pPr>
        <w:pStyle w:val="31"/>
        <w:keepNext w:val="0"/>
        <w:keepLines w:val="0"/>
        <w:framePr w:w="1560" w:h="585" w:wrap="around" w:vAnchor="margin" w:hAnchor="page" w:x="-18126" w:y="15271"/>
        <w:widowControl w:val="0"/>
        <w:shd w:val="clear" w:color="auto" w:fill="auto"/>
        <w:bidi w:val="0"/>
        <w:spacing w:before="0" w:after="0" w:line="240" w:lineRule="auto"/>
        <w:ind w:left="-20" w:right="0" w:firstLine="0"/>
        <w:jc w:val="center"/>
      </w:pPr>
      <w:r>
        <w:rPr>
          <w:color w:val="000000"/>
          <w:spacing w:val="0"/>
          <w:w w:val="100"/>
          <w:position w:val="0"/>
        </w:rPr>
        <w:t>总功率</w:t>
      </w:r>
    </w:p>
    <w:p>
      <w:pPr>
        <w:pStyle w:val="39"/>
        <w:keepNext w:val="0"/>
        <w:keepLines w:val="0"/>
        <w:framePr w:w="2505" w:h="525" w:wrap="around" w:vAnchor="margin" w:hAnchor="page" w:x="-13551" w:y="1528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Total power</w:t>
      </w:r>
    </w:p>
    <w:p>
      <w:pPr>
        <w:pStyle w:val="39"/>
        <w:keepNext w:val="0"/>
        <w:keepLines w:val="0"/>
        <w:framePr w:w="1425" w:h="510" w:wrap="around" w:vAnchor="margin" w:hAnchor="page" w:x="-6096" w:y="15361"/>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1.28Kw</w:t>
      </w:r>
    </w:p>
    <w:p>
      <w:pPr>
        <w:pStyle w:val="31"/>
        <w:keepNext w:val="0"/>
        <w:keepLines w:val="0"/>
        <w:framePr w:w="2070" w:h="585" w:wrap="around" w:vAnchor="margin" w:hAnchor="page" w:x="-18126" w:y="16336"/>
        <w:widowControl w:val="0"/>
        <w:shd w:val="clear" w:color="auto" w:fill="auto"/>
        <w:bidi w:val="0"/>
        <w:spacing w:before="0" w:after="0" w:line="240" w:lineRule="auto"/>
        <w:ind w:left="0" w:right="0" w:firstLine="0"/>
        <w:jc w:val="both"/>
      </w:pPr>
      <w:r>
        <w:rPr>
          <w:color w:val="000000"/>
          <w:spacing w:val="0"/>
          <w:w w:val="100"/>
          <w:position w:val="0"/>
        </w:rPr>
        <w:t>机器重量</w:t>
      </w:r>
    </w:p>
    <w:p>
      <w:pPr>
        <w:pStyle w:val="39"/>
        <w:keepNext w:val="0"/>
        <w:keepLines w:val="0"/>
        <w:framePr w:w="3135" w:h="540" w:wrap="around" w:vAnchor="margin" w:hAnchor="page" w:x="-13551" w:y="1633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Machine weight</w:t>
      </w:r>
    </w:p>
    <w:p>
      <w:pPr>
        <w:pStyle w:val="39"/>
        <w:keepNext w:val="0"/>
        <w:keepLines w:val="0"/>
        <w:framePr w:w="1245" w:h="540" w:wrap="around" w:vAnchor="margin" w:hAnchor="page" w:x="-6006" w:y="1633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800Kg</w:t>
      </w:r>
    </w:p>
    <w:p>
      <w:pPr>
        <w:pStyle w:val="39"/>
        <w:keepNext w:val="0"/>
        <w:keepLines w:val="0"/>
        <w:framePr w:w="8700" w:h="540" w:wrap="around" w:vAnchor="margin" w:hAnchor="page" w:x="-18126" w:y="17416"/>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42"/>
          <w:szCs w:val="42"/>
          <w:lang w:val="zh-TW" w:eastAsia="zh-TW" w:bidi="zh-TW"/>
        </w:rPr>
        <w:t>夕卜形尺寸（长</w:t>
      </w:r>
      <w:r>
        <w:rPr>
          <w:rFonts w:ascii="Times New Roman" w:hAnsi="Times New Roman" w:eastAsia="Times New Roman" w:cs="Times New Roman"/>
          <w:color w:val="000000"/>
          <w:spacing w:val="0"/>
          <w:w w:val="100"/>
          <w:position w:val="0"/>
          <w:lang w:val="en-US" w:eastAsia="en-US" w:bidi="en-US"/>
        </w:rPr>
        <w:t>x</w:t>
      </w:r>
      <w:r>
        <w:rPr>
          <w:rFonts w:ascii="宋体" w:hAnsi="宋体" w:eastAsia="宋体" w:cs="宋体"/>
          <w:color w:val="000000"/>
          <w:spacing w:val="0"/>
          <w:w w:val="100"/>
          <w:position w:val="0"/>
          <w:sz w:val="42"/>
          <w:szCs w:val="42"/>
          <w:lang w:val="zh-TW" w:eastAsia="zh-TW" w:bidi="zh-TW"/>
        </w:rPr>
        <w:t>宽</w:t>
      </w:r>
      <w:r>
        <w:rPr>
          <w:rFonts w:ascii="Times New Roman" w:hAnsi="Times New Roman" w:eastAsia="Times New Roman" w:cs="Times New Roman"/>
          <w:color w:val="000000"/>
          <w:spacing w:val="0"/>
          <w:w w:val="100"/>
          <w:position w:val="0"/>
          <w:lang w:val="en-US" w:eastAsia="en-US" w:bidi="en-US"/>
        </w:rPr>
        <w:t>x</w:t>
      </w:r>
      <w:r>
        <w:rPr>
          <w:rFonts w:ascii="宋体" w:hAnsi="宋体" w:eastAsia="宋体" w:cs="宋体"/>
          <w:color w:val="000000"/>
          <w:spacing w:val="0"/>
          <w:w w:val="100"/>
          <w:position w:val="0"/>
          <w:sz w:val="42"/>
          <w:szCs w:val="42"/>
          <w:lang w:val="zh-TW" w:eastAsia="zh-TW" w:bidi="zh-TW"/>
        </w:rPr>
        <w:t xml:space="preserve">髙） </w:t>
      </w:r>
      <w:r>
        <w:rPr>
          <w:rFonts w:ascii="Times New Roman" w:hAnsi="Times New Roman" w:eastAsia="Times New Roman" w:cs="Times New Roman"/>
          <w:color w:val="000000"/>
          <w:spacing w:val="0"/>
          <w:w w:val="100"/>
          <w:position w:val="0"/>
          <w:lang w:val="en-US" w:eastAsia="en-US" w:bidi="en-US"/>
        </w:rPr>
        <w:t>Machine external size</w:t>
      </w:r>
    </w:p>
    <w:p>
      <w:pPr>
        <w:pStyle w:val="39"/>
        <w:keepNext w:val="0"/>
        <w:keepLines w:val="0"/>
        <w:framePr w:w="5205" w:h="510" w:wrap="around" w:vAnchor="margin" w:hAnchor="page" w:x="-7986" w:y="1740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L1</w:t>
      </w:r>
      <w:r>
        <w:rPr>
          <w:rFonts w:ascii="Times New Roman" w:hAnsi="Times New Roman" w:eastAsia="Times New Roman" w:cs="Times New Roman"/>
          <w:color w:val="000000"/>
          <w:spacing w:val="0"/>
          <w:w w:val="100"/>
          <w:position w:val="0"/>
          <w:lang w:val="zh-TW" w:eastAsia="zh-TW" w:bidi="zh-TW"/>
        </w:rPr>
        <w:t xml:space="preserve">650 </w:t>
      </w:r>
      <w:r>
        <w:rPr>
          <w:rFonts w:ascii="Times New Roman" w:hAnsi="Times New Roman" w:eastAsia="Times New Roman" w:cs="Times New Roman"/>
          <w:color w:val="000000"/>
          <w:spacing w:val="0"/>
          <w:w w:val="100"/>
          <w:position w:val="0"/>
          <w:lang w:val="en-US" w:eastAsia="en-US" w:bidi="en-US"/>
        </w:rPr>
        <w:t>x W1</w:t>
      </w:r>
      <w:r>
        <w:rPr>
          <w:rFonts w:ascii="Times New Roman" w:hAnsi="Times New Roman" w:eastAsia="Times New Roman" w:cs="Times New Roman"/>
          <w:color w:val="000000"/>
          <w:spacing w:val="0"/>
          <w:w w:val="100"/>
          <w:position w:val="0"/>
          <w:lang w:val="zh-TW" w:eastAsia="zh-TW" w:bidi="zh-TW"/>
        </w:rPr>
        <w:t xml:space="preserve">600 </w:t>
      </w:r>
      <w:r>
        <w:rPr>
          <w:rFonts w:ascii="Times New Roman" w:hAnsi="Times New Roman" w:eastAsia="Times New Roman" w:cs="Times New Roman"/>
          <w:color w:val="000000"/>
          <w:spacing w:val="0"/>
          <w:w w:val="100"/>
          <w:position w:val="0"/>
          <w:lang w:val="en-US" w:eastAsia="en-US" w:bidi="en-US"/>
        </w:rPr>
        <w:t>x H2150mm</w:t>
      </w:r>
    </w:p>
    <w:p>
      <w:pPr>
        <w:pStyle w:val="35"/>
        <w:keepNext/>
        <w:keepLines/>
        <w:framePr w:w="19215" w:h="1215" w:wrap="around" w:vAnchor="margin" w:hAnchor="page" w:x="-17826" w:y="19471"/>
        <w:widowControl w:val="0"/>
        <w:shd w:val="clear" w:color="auto" w:fill="auto"/>
        <w:tabs>
          <w:tab w:val="left" w:pos="3000"/>
        </w:tabs>
        <w:bidi w:val="0"/>
        <w:spacing w:before="0" w:after="0" w:line="240" w:lineRule="auto"/>
        <w:ind w:left="0" w:right="0" w:firstLine="0"/>
        <w:jc w:val="left"/>
      </w:pPr>
      <w:bookmarkStart w:id="560" w:name="bookmark561"/>
      <w:bookmarkStart w:id="561" w:name="bookmark562"/>
      <w:bookmarkStart w:id="562" w:name="bookmark560"/>
      <w:r>
        <w:rPr>
          <w:rFonts w:ascii="宋体" w:hAnsi="宋体" w:eastAsia="宋体" w:cs="宋体"/>
          <w:spacing w:val="0"/>
          <w:w w:val="100"/>
          <w:position w:val="0"/>
          <w:sz w:val="86"/>
          <w:szCs w:val="86"/>
          <w:lang w:val="zh-CN" w:eastAsia="zh-CN" w:bidi="zh-CN"/>
        </w:rPr>
        <w:t>」」</w:t>
      </w:r>
      <w:r>
        <w:rPr>
          <w:rFonts w:ascii="宋体" w:hAnsi="宋体" w:eastAsia="宋体" w:cs="宋体"/>
          <w:spacing w:val="0"/>
          <w:w w:val="100"/>
          <w:position w:val="0"/>
          <w:sz w:val="86"/>
          <w:szCs w:val="86"/>
          <w:lang w:val="zh-CN" w:eastAsia="zh-CN" w:bidi="zh-CN"/>
        </w:rPr>
        <w:tab/>
      </w:r>
      <w:r>
        <w:rPr>
          <w:rFonts w:ascii="宋体" w:hAnsi="宋体" w:eastAsia="宋体" w:cs="宋体"/>
          <w:spacing w:val="0"/>
          <w:w w:val="100"/>
          <w:position w:val="0"/>
          <w:sz w:val="86"/>
          <w:szCs w:val="86"/>
          <w:lang w:val="en-US" w:eastAsia="en-US" w:bidi="en-US"/>
        </w:rPr>
        <w:t>"</w:t>
      </w:r>
      <w:r>
        <w:rPr>
          <w:rFonts w:ascii="宋体" w:hAnsi="宋体" w:eastAsia="宋体" w:cs="宋体"/>
          <w:spacing w:val="0"/>
          <w:w w:val="100"/>
          <w:position w:val="0"/>
          <w:sz w:val="86"/>
          <w:szCs w:val="86"/>
          <w:lang w:val="zh-TW" w:eastAsia="zh-TW" w:bidi="zh-TW"/>
        </w:rPr>
        <w:t xml:space="preserve">丄 </w:t>
      </w:r>
      <w:r>
        <w:rPr>
          <w:rFonts w:ascii="Times New Roman" w:hAnsi="Times New Roman" w:eastAsia="Times New Roman" w:cs="Times New Roman"/>
          <w:spacing w:val="0"/>
          <w:w w:val="100"/>
          <w:position w:val="0"/>
          <w:lang w:val="en-US" w:eastAsia="en-US" w:bidi="en-US"/>
        </w:rPr>
        <w:t>Vertical Foam Cutting Machine ( 3 Sheel)</w:t>
      </w:r>
      <w:bookmarkEnd w:id="560"/>
      <w:bookmarkEnd w:id="561"/>
      <w:bookmarkEnd w:id="562"/>
    </w:p>
    <w:p>
      <w:pPr>
        <w:pStyle w:val="31"/>
        <w:keepNext w:val="0"/>
        <w:keepLines w:val="0"/>
        <w:framePr w:w="16875" w:h="1815" w:wrap="around" w:vAnchor="margin" w:hAnchor="page" w:x="-18711" w:y="20866"/>
        <w:widowControl w:val="0"/>
        <w:shd w:val="clear" w:color="auto" w:fill="auto"/>
        <w:bidi w:val="0"/>
        <w:spacing w:before="0" w:after="0" w:line="900" w:lineRule="exact"/>
        <w:ind w:left="0" w:right="0" w:firstLine="1240"/>
        <w:jc w:val="both"/>
      </w:pPr>
      <w:r>
        <w:rPr>
          <w:color w:val="000000"/>
          <w:spacing w:val="0"/>
          <w:w w:val="100"/>
          <w:position w:val="0"/>
        </w:rPr>
        <w:t>本机主要用于小型海绵及切割高度小于</w:t>
      </w:r>
      <w:r>
        <w:rPr>
          <w:color w:val="000000"/>
          <w:spacing w:val="0"/>
          <w:w w:val="100"/>
          <w:position w:val="0"/>
          <w:sz w:val="44"/>
          <w:szCs w:val="44"/>
          <w:lang w:val="en-US" w:eastAsia="en-US" w:bidi="en-US"/>
        </w:rPr>
        <w:t>600MM</w:t>
      </w:r>
      <w:r>
        <w:rPr>
          <w:color w:val="000000"/>
          <w:spacing w:val="0"/>
          <w:w w:val="100"/>
          <w:position w:val="0"/>
        </w:rPr>
        <w:t>的</w:t>
      </w:r>
      <w:r>
        <w:rPr>
          <w:color w:val="000000"/>
          <w:spacing w:val="0"/>
          <w:w w:val="100"/>
          <w:position w:val="0"/>
          <w:sz w:val="44"/>
          <w:szCs w:val="44"/>
          <w:lang w:val="en-US" w:eastAsia="en-US" w:bidi="en-US"/>
        </w:rPr>
        <w:t>EVA</w:t>
      </w:r>
      <w:r>
        <w:rPr>
          <w:color w:val="000000"/>
          <w:spacing w:val="0"/>
          <w:w w:val="100"/>
          <w:position w:val="0"/>
        </w:rPr>
        <w:t>及蜂窝纸之 类的产品的切割工作。</w:t>
      </w:r>
    </w:p>
    <w:p>
      <w:pPr>
        <w:pStyle w:val="39"/>
        <w:keepNext w:val="0"/>
        <w:keepLines w:val="0"/>
        <w:framePr w:w="16425" w:h="1485" w:wrap="around" w:vAnchor="margin" w:hAnchor="page" w:x="-18696" w:y="23011"/>
        <w:widowControl w:val="0"/>
        <w:shd w:val="clear" w:color="auto" w:fill="auto"/>
        <w:bidi w:val="0"/>
        <w:spacing w:before="0" w:after="0" w:line="384" w:lineRule="auto"/>
        <w:ind w:left="0" w:right="0" w:firstLine="960"/>
        <w:jc w:val="both"/>
        <w:rPr>
          <w:sz w:val="40"/>
          <w:szCs w:val="40"/>
        </w:rPr>
      </w:pPr>
      <w:r>
        <w:rPr>
          <w:rFonts w:ascii="Times New Roman" w:hAnsi="Times New Roman" w:eastAsia="Times New Roman" w:cs="Times New Roman"/>
          <w:color w:val="000000"/>
          <w:spacing w:val="0"/>
          <w:w w:val="100"/>
          <w:position w:val="0"/>
          <w:sz w:val="40"/>
          <w:szCs w:val="40"/>
          <w:lang w:val="en-US" w:eastAsia="en-US" w:bidi="en-US"/>
        </w:rPr>
        <w:t>This machine is mainly used for the cutting of small foam, all kinds of EVA under 600mm, and honeycomb paper.</w:t>
      </w:r>
    </w:p>
    <w:p>
      <w:pPr>
        <w:pStyle w:val="37"/>
        <w:keepNext w:val="0"/>
        <w:keepLines w:val="0"/>
        <w:framePr w:w="3000" w:h="540" w:wrap="around" w:vAnchor="margin" w:hAnchor="page" w:x="-18141" w:y="25006"/>
        <w:widowControl w:val="0"/>
        <w:shd w:val="clear" w:color="auto" w:fill="auto"/>
        <w:bidi w:val="0"/>
        <w:spacing w:before="0" w:after="0" w:line="240" w:lineRule="auto"/>
        <w:ind w:left="0" w:right="0" w:firstLine="0"/>
        <w:jc w:val="both"/>
        <w:rPr>
          <w:sz w:val="46"/>
          <w:szCs w:val="46"/>
        </w:rPr>
      </w:pPr>
      <w:r>
        <w:rPr>
          <w:color w:val="000000"/>
          <w:spacing w:val="0"/>
          <w:w w:val="100"/>
          <w:position w:val="0"/>
          <w:sz w:val="46"/>
          <w:szCs w:val="46"/>
          <w:lang w:val="zh-TW" w:eastAsia="zh-TW" w:bidi="zh-TW"/>
        </w:rPr>
        <w:t>内工作台尺寸</w:t>
      </w:r>
    </w:p>
    <w:p>
      <w:pPr>
        <w:pStyle w:val="39"/>
        <w:keepNext w:val="0"/>
        <w:keepLines w:val="0"/>
        <w:framePr w:w="3825" w:h="495" w:wrap="around" w:vAnchor="margin" w:hAnchor="page" w:x="-13566" w:y="2505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Inside worktable size</w:t>
      </w:r>
    </w:p>
    <w:p>
      <w:pPr>
        <w:pStyle w:val="39"/>
        <w:keepNext w:val="0"/>
        <w:keepLines w:val="0"/>
        <w:framePr w:w="3855" w:h="495" w:wrap="around" w:vAnchor="margin" w:hAnchor="page" w:x="-7326" w:y="2505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W1320mm x L2440mm</w:t>
      </w:r>
    </w:p>
    <w:p>
      <w:pPr>
        <w:pStyle w:val="31"/>
        <w:keepNext w:val="0"/>
        <w:keepLines w:val="0"/>
        <w:framePr w:w="3060" w:h="555" w:wrap="around" w:vAnchor="margin" w:hAnchor="page" w:x="-18141" w:y="26011"/>
        <w:widowControl w:val="0"/>
        <w:shd w:val="clear" w:color="auto" w:fill="auto"/>
        <w:bidi w:val="0"/>
        <w:spacing w:before="0" w:after="0" w:line="240" w:lineRule="auto"/>
        <w:ind w:left="0" w:right="0" w:firstLine="0"/>
        <w:jc w:val="both"/>
        <w:rPr>
          <w:sz w:val="46"/>
          <w:szCs w:val="46"/>
        </w:rPr>
      </w:pPr>
      <w:r>
        <w:rPr>
          <w:color w:val="000000"/>
          <w:spacing w:val="0"/>
          <w:w w:val="100"/>
          <w:position w:val="0"/>
          <w:sz w:val="46"/>
          <w:szCs w:val="46"/>
        </w:rPr>
        <w:t>外工作台尺寸</w:t>
      </w:r>
    </w:p>
    <w:p>
      <w:pPr>
        <w:pStyle w:val="39"/>
        <w:keepNext w:val="0"/>
        <w:keepLines w:val="0"/>
        <w:framePr w:w="4140" w:h="510" w:wrap="around" w:vAnchor="margin" w:hAnchor="page" w:x="-13566" w:y="2605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Outside worktable size</w:t>
      </w:r>
    </w:p>
    <w:p>
      <w:pPr>
        <w:pStyle w:val="39"/>
        <w:keepNext w:val="0"/>
        <w:keepLines w:val="0"/>
        <w:framePr w:w="3855" w:h="510" w:wrap="around" w:vAnchor="margin" w:hAnchor="page" w:x="-7326" w:y="2605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W1200mm x L2440mm</w:t>
      </w:r>
    </w:p>
    <w:p>
      <w:pPr>
        <w:pStyle w:val="39"/>
        <w:keepNext w:val="0"/>
        <w:keepLines w:val="0"/>
        <w:framePr w:w="2535" w:h="540" w:wrap="around" w:vAnchor="margin" w:hAnchor="page" w:x="-13566" w:y="2709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Baffle height</w:t>
      </w:r>
    </w:p>
    <w:p>
      <w:pPr>
        <w:pStyle w:val="39"/>
        <w:keepNext w:val="0"/>
        <w:keepLines w:val="0"/>
        <w:framePr w:w="2535" w:h="510" w:wrap="around" w:vAnchor="margin" w:hAnchor="page" w:x="-6666" w:y="2710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H200/300mm</w:t>
      </w:r>
    </w:p>
    <w:p>
      <w:pPr>
        <w:pStyle w:val="31"/>
        <w:keepNext w:val="0"/>
        <w:keepLines w:val="0"/>
        <w:framePr w:w="2055" w:h="585" w:wrap="around" w:vAnchor="margin" w:hAnchor="page" w:x="-18141" w:y="28036"/>
        <w:widowControl w:val="0"/>
        <w:shd w:val="clear" w:color="auto" w:fill="auto"/>
        <w:bidi w:val="0"/>
        <w:spacing w:before="0" w:after="0" w:line="240" w:lineRule="auto"/>
        <w:ind w:left="0" w:right="0" w:firstLine="0"/>
        <w:jc w:val="both"/>
      </w:pPr>
      <w:r>
        <w:rPr>
          <w:color w:val="000000"/>
          <w:spacing w:val="0"/>
          <w:w w:val="100"/>
          <w:position w:val="0"/>
        </w:rPr>
        <w:t>切割高度</w:t>
      </w:r>
    </w:p>
    <w:p>
      <w:pPr>
        <w:pStyle w:val="39"/>
        <w:keepNext w:val="0"/>
        <w:keepLines w:val="0"/>
        <w:framePr w:w="2820" w:h="540" w:wrap="around" w:vAnchor="margin" w:hAnchor="page" w:x="-13566" w:y="2802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Cutting height</w:t>
      </w:r>
    </w:p>
    <w:p>
      <w:pPr>
        <w:pStyle w:val="39"/>
        <w:keepNext w:val="0"/>
        <w:keepLines w:val="0"/>
        <w:framePr w:w="2535" w:h="510" w:wrap="around" w:vAnchor="margin" w:hAnchor="page" w:x="-6666" w:y="2806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H400/600mm</w:t>
      </w:r>
    </w:p>
    <w:p>
      <w:pPr>
        <w:pStyle w:val="31"/>
        <w:keepNext w:val="0"/>
        <w:keepLines w:val="0"/>
        <w:framePr w:w="2040" w:h="585" w:wrap="around" w:vAnchor="margin" w:hAnchor="page" w:x="-18141" w:y="29041"/>
        <w:widowControl w:val="0"/>
        <w:shd w:val="clear" w:color="auto" w:fill="auto"/>
        <w:bidi w:val="0"/>
        <w:spacing w:before="0" w:after="0" w:line="240" w:lineRule="auto"/>
        <w:ind w:left="0" w:right="0" w:firstLine="0"/>
        <w:jc w:val="both"/>
      </w:pPr>
      <w:r>
        <w:rPr>
          <w:color w:val="000000"/>
          <w:spacing w:val="0"/>
          <w:w w:val="100"/>
          <w:position w:val="0"/>
        </w:rPr>
        <w:t>刀带长度</w:t>
      </w:r>
    </w:p>
    <w:p>
      <w:pPr>
        <w:pStyle w:val="39"/>
        <w:keepNext w:val="0"/>
        <w:keepLines w:val="0"/>
        <w:framePr w:w="2655" w:h="540" w:wrap="around" w:vAnchor="margin" w:hAnchor="page" w:x="-13566" w:y="2902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Blade length</w:t>
      </w:r>
    </w:p>
    <w:p>
      <w:pPr>
        <w:pStyle w:val="39"/>
        <w:keepNext w:val="0"/>
        <w:keepLines w:val="0"/>
        <w:framePr w:w="3180" w:h="510" w:wrap="around" w:vAnchor="margin" w:hAnchor="page" w:x="-6981" w:y="2908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L5810/L6040mm</w:t>
      </w:r>
    </w:p>
    <w:p>
      <w:pPr>
        <w:pStyle w:val="31"/>
        <w:keepNext w:val="0"/>
        <w:keepLines w:val="0"/>
        <w:framePr w:w="1560" w:h="585" w:wrap="around" w:vAnchor="margin" w:hAnchor="page" w:x="-18141" w:y="30031"/>
        <w:widowControl w:val="0"/>
        <w:shd w:val="clear" w:color="auto" w:fill="auto"/>
        <w:bidi w:val="0"/>
        <w:spacing w:before="0" w:after="0" w:line="240" w:lineRule="auto"/>
        <w:ind w:left="-20" w:right="0" w:firstLine="0"/>
        <w:jc w:val="center"/>
      </w:pPr>
      <w:r>
        <w:rPr>
          <w:color w:val="000000"/>
          <w:spacing w:val="0"/>
          <w:w w:val="100"/>
          <w:position w:val="0"/>
        </w:rPr>
        <w:t>总功率</w:t>
      </w:r>
    </w:p>
    <w:p>
      <w:pPr>
        <w:pStyle w:val="39"/>
        <w:keepNext w:val="0"/>
        <w:keepLines w:val="0"/>
        <w:framePr w:w="2505" w:h="525" w:wrap="around" w:vAnchor="margin" w:hAnchor="page" w:x="-13566" w:y="3004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Total power</w:t>
      </w:r>
    </w:p>
    <w:p>
      <w:pPr>
        <w:pStyle w:val="39"/>
        <w:keepNext w:val="0"/>
        <w:keepLines w:val="0"/>
        <w:framePr w:w="1440" w:h="510" w:wrap="around" w:vAnchor="margin" w:hAnchor="page" w:x="-6111" w:y="30091"/>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1.34Kw</w:t>
      </w:r>
    </w:p>
    <w:p>
      <w:pPr>
        <w:pStyle w:val="31"/>
        <w:keepNext w:val="0"/>
        <w:keepLines w:val="0"/>
        <w:framePr w:w="2070" w:h="585" w:wrap="around" w:vAnchor="margin" w:hAnchor="page" w:x="-18141" w:y="31096"/>
        <w:widowControl w:val="0"/>
        <w:shd w:val="clear" w:color="auto" w:fill="auto"/>
        <w:bidi w:val="0"/>
        <w:spacing w:before="0" w:after="0" w:line="240" w:lineRule="auto"/>
        <w:ind w:left="0" w:right="0" w:firstLine="0"/>
        <w:jc w:val="both"/>
      </w:pPr>
      <w:r>
        <w:rPr>
          <w:color w:val="000000"/>
          <w:spacing w:val="0"/>
          <w:w w:val="100"/>
          <w:position w:val="0"/>
        </w:rPr>
        <w:t>机器重量</w:t>
      </w:r>
    </w:p>
    <w:p>
      <w:pPr>
        <w:pStyle w:val="39"/>
        <w:keepNext w:val="0"/>
        <w:keepLines w:val="0"/>
        <w:framePr w:w="3135" w:h="540" w:wrap="around" w:vAnchor="margin" w:hAnchor="page" w:x="-13566" w:y="3109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Machine weight</w:t>
      </w:r>
    </w:p>
    <w:p>
      <w:pPr>
        <w:pStyle w:val="39"/>
        <w:keepNext w:val="0"/>
        <w:keepLines w:val="0"/>
        <w:framePr w:w="1455" w:h="540" w:wrap="around" w:vAnchor="margin" w:hAnchor="page" w:x="-6126" w:y="3109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1000Kg</w:t>
      </w:r>
    </w:p>
    <w:p>
      <w:pPr>
        <w:pStyle w:val="39"/>
        <w:keepNext w:val="0"/>
        <w:keepLines w:val="0"/>
        <w:framePr w:w="8700" w:h="525" w:wrap="around" w:vAnchor="margin" w:hAnchor="page" w:x="-18141" w:y="32176"/>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42"/>
          <w:szCs w:val="42"/>
          <w:lang w:val="zh-TW" w:eastAsia="zh-TW" w:bidi="zh-TW"/>
        </w:rPr>
        <w:t>夕卜形尺寸（长</w:t>
      </w:r>
      <w:r>
        <w:rPr>
          <w:rFonts w:ascii="Times New Roman" w:hAnsi="Times New Roman" w:eastAsia="Times New Roman" w:cs="Times New Roman"/>
          <w:color w:val="000000"/>
          <w:spacing w:val="0"/>
          <w:w w:val="100"/>
          <w:position w:val="0"/>
          <w:lang w:val="en-US" w:eastAsia="en-US" w:bidi="en-US"/>
        </w:rPr>
        <w:t>x</w:t>
      </w:r>
      <w:r>
        <w:rPr>
          <w:rFonts w:ascii="宋体" w:hAnsi="宋体" w:eastAsia="宋体" w:cs="宋体"/>
          <w:color w:val="000000"/>
          <w:spacing w:val="0"/>
          <w:w w:val="100"/>
          <w:position w:val="0"/>
          <w:sz w:val="42"/>
          <w:szCs w:val="42"/>
          <w:lang w:val="zh-TW" w:eastAsia="zh-TW" w:bidi="zh-TW"/>
        </w:rPr>
        <w:t>宽</w:t>
      </w:r>
      <w:r>
        <w:rPr>
          <w:rFonts w:ascii="Times New Roman" w:hAnsi="Times New Roman" w:eastAsia="Times New Roman" w:cs="Times New Roman"/>
          <w:color w:val="000000"/>
          <w:spacing w:val="0"/>
          <w:w w:val="100"/>
          <w:position w:val="0"/>
          <w:lang w:val="en-US" w:eastAsia="en-US" w:bidi="en-US"/>
        </w:rPr>
        <w:t>x</w:t>
      </w:r>
      <w:r>
        <w:rPr>
          <w:rFonts w:ascii="宋体" w:hAnsi="宋体" w:eastAsia="宋体" w:cs="宋体"/>
          <w:color w:val="000000"/>
          <w:spacing w:val="0"/>
          <w:w w:val="100"/>
          <w:position w:val="0"/>
          <w:sz w:val="42"/>
          <w:szCs w:val="42"/>
          <w:lang w:val="zh-TW" w:eastAsia="zh-TW" w:bidi="zh-TW"/>
        </w:rPr>
        <w:t>高）</w:t>
      </w:r>
      <w:r>
        <w:rPr>
          <w:rFonts w:ascii="Times New Roman" w:hAnsi="Times New Roman" w:eastAsia="Times New Roman" w:cs="Times New Roman"/>
          <w:color w:val="000000"/>
          <w:spacing w:val="0"/>
          <w:w w:val="100"/>
          <w:position w:val="0"/>
          <w:lang w:val="en-US" w:eastAsia="en-US" w:bidi="en-US"/>
        </w:rPr>
        <w:t>Machine external size</w:t>
      </w:r>
    </w:p>
    <w:p>
      <w:pPr>
        <w:pStyle w:val="39"/>
        <w:keepNext w:val="0"/>
        <w:keepLines w:val="0"/>
        <w:framePr w:w="5100" w:h="510" w:wrap="around" w:vAnchor="margin" w:hAnchor="page" w:x="-7941" w:y="3219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L4500 x W4000 x H2100mm</w:t>
      </w:r>
    </w:p>
    <w:p>
      <w:pPr>
        <w:pStyle w:val="21"/>
        <w:keepNext/>
        <w:keepLines/>
        <w:framePr w:w="6990" w:h="1350" w:wrap="around" w:vAnchor="margin" w:hAnchor="page" w:x="-18756" w:y="33781"/>
        <w:widowControl w:val="0"/>
        <w:shd w:val="clear" w:color="auto" w:fill="auto"/>
        <w:bidi w:val="0"/>
        <w:spacing w:before="0" w:after="0" w:line="240" w:lineRule="auto"/>
        <w:ind w:left="0" w:right="0" w:firstLine="0"/>
        <w:jc w:val="both"/>
        <w:rPr>
          <w:sz w:val="116"/>
          <w:szCs w:val="116"/>
        </w:rPr>
      </w:pPr>
      <w:bookmarkStart w:id="563" w:name="bookmark563"/>
      <w:bookmarkStart w:id="564" w:name="bookmark564"/>
      <w:bookmarkStart w:id="565" w:name="bookmark565"/>
      <w:r>
        <w:rPr>
          <w:rFonts w:ascii="Times New Roman" w:hAnsi="Times New Roman" w:eastAsia="Times New Roman" w:cs="Times New Roman"/>
          <w:b/>
          <w:bCs/>
          <w:color w:val="EF8519"/>
          <w:spacing w:val="0"/>
          <w:w w:val="100"/>
          <w:position w:val="0"/>
          <w:sz w:val="116"/>
          <w:szCs w:val="116"/>
          <w:lang w:val="en-US" w:eastAsia="en-US" w:bidi="en-US"/>
        </w:rPr>
        <w:t>ULLQ-4LW</w:t>
      </w:r>
      <w:bookmarkEnd w:id="563"/>
      <w:bookmarkEnd w:id="564"/>
      <w:bookmarkEnd w:id="565"/>
    </w:p>
    <w:p>
      <w:pPr>
        <w:pStyle w:val="11"/>
        <w:keepNext/>
        <w:keepLines/>
        <w:framePr w:w="9960" w:h="1815" w:wrap="around" w:vAnchor="margin" w:hAnchor="page" w:x="-11046" w:y="33406"/>
        <w:widowControl w:val="0"/>
        <w:shd w:val="clear" w:color="auto" w:fill="auto"/>
        <w:bidi w:val="0"/>
        <w:spacing w:before="0" w:after="0" w:line="240" w:lineRule="auto"/>
        <w:ind w:left="0" w:right="0" w:firstLine="0"/>
        <w:jc w:val="left"/>
        <w:rPr>
          <w:sz w:val="86"/>
          <w:szCs w:val="86"/>
        </w:rPr>
      </w:pPr>
      <w:bookmarkStart w:id="566" w:name="bookmark567"/>
      <w:bookmarkStart w:id="567" w:name="bookmark566"/>
      <w:bookmarkStart w:id="568" w:name="bookmark568"/>
      <w:r>
        <w:rPr>
          <w:rFonts w:ascii="宋体" w:hAnsi="宋体" w:eastAsia="宋体" w:cs="宋体"/>
          <w:spacing w:val="0"/>
          <w:w w:val="100"/>
          <w:position w:val="0"/>
          <w:sz w:val="86"/>
          <w:szCs w:val="86"/>
          <w:lang w:val="zh-TW" w:eastAsia="zh-TW" w:bidi="zh-TW"/>
        </w:rPr>
        <w:t>湿帘纸切割机</w:t>
      </w:r>
      <w:bookmarkEnd w:id="566"/>
      <w:bookmarkEnd w:id="567"/>
      <w:bookmarkEnd w:id="568"/>
    </w:p>
    <w:p>
      <w:pPr>
        <w:pStyle w:val="35"/>
        <w:keepNext/>
        <w:keepLines/>
        <w:framePr w:w="9960" w:h="1815" w:wrap="around" w:vAnchor="margin" w:hAnchor="page" w:x="-11046" w:y="33406"/>
        <w:widowControl w:val="0"/>
        <w:shd w:val="clear" w:color="auto" w:fill="auto"/>
        <w:bidi w:val="0"/>
        <w:spacing w:before="0" w:after="0" w:line="226" w:lineRule="auto"/>
        <w:ind w:left="0" w:right="0" w:firstLine="0"/>
        <w:jc w:val="left"/>
      </w:pPr>
      <w:bookmarkStart w:id="569" w:name="bookmark571"/>
      <w:bookmarkStart w:id="570" w:name="bookmark570"/>
      <w:bookmarkStart w:id="571" w:name="bookmark569"/>
      <w:r>
        <w:rPr>
          <w:rFonts w:ascii="Times New Roman" w:hAnsi="Times New Roman" w:eastAsia="Times New Roman" w:cs="Times New Roman"/>
          <w:spacing w:val="0"/>
          <w:w w:val="100"/>
          <w:position w:val="0"/>
          <w:lang w:val="en-US" w:eastAsia="en-US" w:bidi="en-US"/>
        </w:rPr>
        <w:t>Wet Screens Cutting Machine</w:t>
      </w:r>
      <w:bookmarkEnd w:id="569"/>
      <w:bookmarkEnd w:id="570"/>
      <w:bookmarkEnd w:id="571"/>
    </w:p>
    <w:p>
      <w:pPr>
        <w:pStyle w:val="31"/>
        <w:keepNext w:val="0"/>
        <w:keepLines w:val="0"/>
        <w:framePr w:w="7155" w:h="1515" w:wrap="around" w:vAnchor="margin" w:hAnchor="page" w:x="-18711" w:y="35551"/>
        <w:widowControl w:val="0"/>
        <w:shd w:val="clear" w:color="auto" w:fill="auto"/>
        <w:bidi w:val="0"/>
        <w:spacing w:before="0" w:after="0" w:line="750" w:lineRule="exact"/>
        <w:ind w:left="0" w:right="0" w:firstLine="0"/>
        <w:jc w:val="right"/>
      </w:pPr>
      <w:r>
        <w:rPr>
          <w:color w:val="000000"/>
          <w:spacing w:val="0"/>
          <w:w w:val="100"/>
          <w:position w:val="0"/>
        </w:rPr>
        <w:t>本机主要用于湿帘纸垂直 切割及湿帘纸成型的切割工作。</w:t>
      </w:r>
    </w:p>
    <w:p>
      <w:pPr>
        <w:pStyle w:val="37"/>
        <w:keepNext w:val="0"/>
        <w:keepLines w:val="0"/>
        <w:framePr w:w="9555" w:h="1515" w:wrap="around" w:vAnchor="margin" w:hAnchor="page" w:x="-11196" w:y="35506"/>
        <w:widowControl w:val="0"/>
        <w:shd w:val="clear" w:color="auto" w:fill="auto"/>
        <w:bidi w:val="0"/>
        <w:spacing w:before="0" w:after="0" w:line="720" w:lineRule="exact"/>
        <w:ind w:left="0" w:right="0" w:firstLine="0"/>
        <w:jc w:val="left"/>
      </w:pPr>
      <w:r>
        <w:rPr>
          <w:color w:val="000000"/>
          <w:spacing w:val="0"/>
          <w:w w:val="100"/>
          <w:position w:val="0"/>
          <w:lang w:val="en-US" w:eastAsia="en-US" w:bidi="en-US"/>
        </w:rPr>
        <w:t>This machine is mainly used for the vertical cutting and forming cutting of wet curtain.</w:t>
      </w:r>
    </w:p>
    <w:p>
      <w:pPr>
        <w:pStyle w:val="39"/>
        <w:keepNext w:val="0"/>
        <w:keepLines w:val="0"/>
        <w:framePr w:w="1230" w:h="510" w:wrap="around" w:vAnchor="margin" w:hAnchor="page" w:x="-11946" w:y="3781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Model</w:t>
      </w:r>
    </w:p>
    <w:p>
      <w:pPr>
        <w:pStyle w:val="39"/>
        <w:keepNext w:val="0"/>
        <w:keepLines w:val="0"/>
        <w:framePr w:w="16695" w:h="570" w:wrap="around" w:vAnchor="margin" w:hAnchor="page" w:x="-18441" w:y="38581"/>
        <w:widowControl w:val="0"/>
        <w:shd w:val="clear" w:color="auto" w:fill="auto"/>
        <w:tabs>
          <w:tab w:val="left" w:pos="3675"/>
        </w:tabs>
        <w:bidi w:val="0"/>
        <w:spacing w:before="0" w:after="0" w:line="240" w:lineRule="auto"/>
        <w:ind w:left="0" w:right="0" w:firstLine="0"/>
        <w:jc w:val="left"/>
      </w:pPr>
      <w:r>
        <w:rPr>
          <w:rFonts w:ascii="宋体" w:hAnsi="宋体" w:eastAsia="宋体" w:cs="宋体"/>
          <w:color w:val="000000"/>
          <w:spacing w:val="0"/>
          <w:w w:val="100"/>
          <w:position w:val="0"/>
          <w:sz w:val="46"/>
          <w:szCs w:val="46"/>
          <w:lang w:val="zh-TW" w:eastAsia="zh-TW" w:bidi="zh-TW"/>
        </w:rPr>
        <w:t>内工作台尺寸</w:t>
      </w:r>
      <w:r>
        <w:rPr>
          <w:rFonts w:ascii="宋体" w:hAnsi="宋体" w:eastAsia="宋体" w:cs="宋体"/>
          <w:color w:val="000000"/>
          <w:spacing w:val="0"/>
          <w:w w:val="100"/>
          <w:position w:val="0"/>
          <w:sz w:val="46"/>
          <w:szCs w:val="46"/>
          <w:lang w:val="zh-TW" w:eastAsia="zh-TW" w:bidi="zh-TW"/>
        </w:rPr>
        <w:tab/>
      </w:r>
      <w:r>
        <w:rPr>
          <w:rFonts w:ascii="Times New Roman" w:hAnsi="Times New Roman" w:eastAsia="Times New Roman" w:cs="Times New Roman"/>
          <w:color w:val="000000"/>
          <w:spacing w:val="0"/>
          <w:w w:val="100"/>
          <w:position w:val="0"/>
          <w:lang w:val="en-US" w:eastAsia="en-US" w:bidi="en-US"/>
        </w:rPr>
        <w:t>Inside worktable size W1320mm x L2290mm W1720mm x L2290mm</w:t>
      </w:r>
    </w:p>
    <w:p>
      <w:pPr>
        <w:pStyle w:val="39"/>
        <w:keepNext w:val="0"/>
        <w:keepLines w:val="0"/>
        <w:framePr w:w="16695" w:h="570" w:wrap="around" w:vAnchor="margin" w:hAnchor="page" w:x="-18441" w:y="39481"/>
        <w:widowControl w:val="0"/>
        <w:shd w:val="clear" w:color="auto" w:fill="auto"/>
        <w:tabs>
          <w:tab w:val="left" w:pos="3615"/>
          <w:tab w:val="left" w:pos="8220"/>
          <w:tab w:val="left" w:pos="12825"/>
        </w:tabs>
        <w:bidi w:val="0"/>
        <w:spacing w:before="0" w:after="0" w:line="240" w:lineRule="auto"/>
        <w:ind w:left="0" w:right="0" w:firstLine="0"/>
        <w:jc w:val="left"/>
      </w:pPr>
      <w:r>
        <w:rPr>
          <w:rFonts w:ascii="宋体" w:hAnsi="宋体" w:eastAsia="宋体" w:cs="宋体"/>
          <w:color w:val="000000"/>
          <w:spacing w:val="0"/>
          <w:w w:val="100"/>
          <w:position w:val="0"/>
          <w:sz w:val="46"/>
          <w:szCs w:val="46"/>
          <w:lang w:val="zh-TW" w:eastAsia="zh-TW" w:bidi="zh-TW"/>
        </w:rPr>
        <w:t>外工作台尺寸</w:t>
      </w:r>
      <w:r>
        <w:rPr>
          <w:rFonts w:ascii="宋体" w:hAnsi="宋体" w:eastAsia="宋体" w:cs="宋体"/>
          <w:color w:val="000000"/>
          <w:spacing w:val="0"/>
          <w:w w:val="100"/>
          <w:position w:val="0"/>
          <w:sz w:val="46"/>
          <w:szCs w:val="46"/>
          <w:lang w:val="zh-TW" w:eastAsia="zh-TW" w:bidi="zh-TW"/>
        </w:rPr>
        <w:tab/>
      </w:r>
      <w:r>
        <w:rPr>
          <w:rFonts w:ascii="Times New Roman" w:hAnsi="Times New Roman" w:eastAsia="Times New Roman" w:cs="Times New Roman"/>
          <w:color w:val="000000"/>
          <w:spacing w:val="0"/>
          <w:w w:val="100"/>
          <w:position w:val="0"/>
          <w:lang w:val="en-US" w:eastAsia="en-US" w:bidi="en-US"/>
        </w:rPr>
        <w:t>Outside worktable size</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en-US" w:eastAsia="en-US" w:bidi="en-US"/>
        </w:rPr>
        <w:t>W1200mm x L2290mm</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en-US" w:eastAsia="en-US" w:bidi="en-US"/>
        </w:rPr>
        <w:t>W2000mm x L2290mm</w:t>
      </w:r>
    </w:p>
    <w:p>
      <w:pPr>
        <w:pStyle w:val="31"/>
        <w:keepNext w:val="0"/>
        <w:keepLines w:val="0"/>
        <w:framePr w:w="2055" w:h="585" w:wrap="around" w:vAnchor="margin" w:hAnchor="page" w:x="-18441" w:y="40396"/>
        <w:widowControl w:val="0"/>
        <w:shd w:val="clear" w:color="auto" w:fill="auto"/>
        <w:bidi w:val="0"/>
        <w:spacing w:before="0" w:after="0" w:line="240" w:lineRule="auto"/>
        <w:ind w:left="0" w:right="0" w:firstLine="0"/>
        <w:jc w:val="both"/>
      </w:pPr>
      <w:r>
        <w:rPr>
          <w:color w:val="000000"/>
          <w:spacing w:val="0"/>
          <w:w w:val="100"/>
          <w:position w:val="0"/>
        </w:rPr>
        <w:t>切割厚度</w:t>
      </w:r>
    </w:p>
    <w:p>
      <w:pPr>
        <w:pStyle w:val="39"/>
        <w:keepNext w:val="0"/>
        <w:keepLines w:val="0"/>
        <w:framePr w:w="3495" w:h="540" w:wrap="around" w:vAnchor="margin" w:hAnchor="page" w:x="-14211" w:y="4041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Cutting thickness</w:t>
      </w:r>
    </w:p>
    <w:tbl>
      <w:tblPr>
        <w:tblStyle w:val="2"/>
        <w:tblW w:w="0" w:type="auto"/>
        <w:tblInd w:w="0" w:type="dxa"/>
        <w:tblLayout w:type="fixed"/>
        <w:tblCellMar>
          <w:top w:w="0" w:type="dxa"/>
          <w:left w:w="10" w:type="dxa"/>
          <w:bottom w:w="0" w:type="dxa"/>
          <w:right w:w="10" w:type="dxa"/>
        </w:tblCellMar>
      </w:tblPr>
      <w:tblGrid>
        <w:gridCol w:w="4320"/>
        <w:gridCol w:w="4275"/>
      </w:tblGrid>
      <w:tr>
        <w:tblPrEx>
          <w:tblCellMar>
            <w:top w:w="0" w:type="dxa"/>
            <w:left w:w="10" w:type="dxa"/>
            <w:bottom w:w="0" w:type="dxa"/>
            <w:right w:w="10" w:type="dxa"/>
          </w:tblCellMar>
        </w:tblPrEx>
        <w:trPr>
          <w:trHeight w:val="630" w:hRule="exact"/>
        </w:trPr>
        <w:tc>
          <w:tcPr>
            <w:shd w:val="clear" w:color="auto" w:fill="FFFFFF"/>
            <w:vAlign w:val="top"/>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800"/>
              <w:jc w:val="left"/>
            </w:pPr>
            <w:r>
              <w:rPr>
                <w:rFonts w:ascii="Times New Roman" w:hAnsi="Times New Roman" w:eastAsia="Times New Roman" w:cs="Times New Roman"/>
                <w:color w:val="000000"/>
                <w:spacing w:val="0"/>
                <w:w w:val="100"/>
                <w:position w:val="0"/>
                <w:lang w:val="en-US" w:eastAsia="en-US" w:bidi="en-US"/>
              </w:rPr>
              <w:t>H800/1200mm</w:t>
            </w:r>
          </w:p>
        </w:tc>
        <w:tc>
          <w:tcPr>
            <w:shd w:val="clear" w:color="auto" w:fill="FFFFFF"/>
            <w:vAlign w:val="top"/>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H800/1200mm</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320"/>
              <w:jc w:val="both"/>
            </w:pPr>
            <w:r>
              <w:rPr>
                <w:rFonts w:ascii="Times New Roman" w:hAnsi="Times New Roman" w:eastAsia="Times New Roman" w:cs="Times New Roman"/>
                <w:color w:val="000000"/>
                <w:spacing w:val="0"/>
                <w:w w:val="100"/>
                <w:position w:val="0"/>
                <w:lang w:val="en-US" w:eastAsia="en-US" w:bidi="en-US"/>
              </w:rPr>
              <w:t>L7320mm/L8100mm</w:t>
            </w:r>
          </w:p>
        </w:tc>
        <w:tc>
          <w:tcPr>
            <w:shd w:val="clear" w:color="auto" w:fill="FFFFFF"/>
            <w:vAlign w:val="center"/>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600"/>
              <w:jc w:val="left"/>
            </w:pPr>
            <w:r>
              <w:rPr>
                <w:rFonts w:ascii="Times New Roman" w:hAnsi="Times New Roman" w:eastAsia="Times New Roman" w:cs="Times New Roman"/>
                <w:color w:val="000000"/>
                <w:spacing w:val="0"/>
                <w:w w:val="100"/>
                <w:position w:val="0"/>
                <w:lang w:val="en-US" w:eastAsia="en-US" w:bidi="en-US"/>
              </w:rPr>
              <w:t>L8100mm/L8900mm</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2.41 Kw</w:t>
            </w:r>
          </w:p>
        </w:tc>
        <w:tc>
          <w:tcPr>
            <w:shd w:val="clear" w:color="auto" w:fill="FFFFFF"/>
            <w:vAlign w:val="center"/>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2.41 Kw</w:t>
            </w:r>
          </w:p>
        </w:tc>
      </w:tr>
      <w:tr>
        <w:tblPrEx>
          <w:tblCellMar>
            <w:top w:w="0" w:type="dxa"/>
            <w:left w:w="10" w:type="dxa"/>
            <w:bottom w:w="0" w:type="dxa"/>
            <w:right w:w="10" w:type="dxa"/>
          </w:tblCellMar>
        </w:tblPrEx>
        <w:trPr>
          <w:trHeight w:val="900" w:hRule="exact"/>
        </w:trPr>
        <w:tc>
          <w:tcPr>
            <w:shd w:val="clear" w:color="auto" w:fill="FFFFFF"/>
            <w:vAlign w:val="center"/>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1300Kg</w:t>
            </w:r>
          </w:p>
        </w:tc>
        <w:tc>
          <w:tcPr>
            <w:shd w:val="clear" w:color="auto" w:fill="FFFFFF"/>
            <w:vAlign w:val="center"/>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1500Kg</w:t>
            </w:r>
          </w:p>
        </w:tc>
      </w:tr>
      <w:tr>
        <w:tblPrEx>
          <w:tblCellMar>
            <w:top w:w="0" w:type="dxa"/>
            <w:left w:w="10" w:type="dxa"/>
            <w:bottom w:w="0" w:type="dxa"/>
            <w:right w:w="10" w:type="dxa"/>
          </w:tblCellMar>
        </w:tblPrEx>
        <w:trPr>
          <w:trHeight w:val="600" w:hRule="exact"/>
        </w:trPr>
        <w:tc>
          <w:tcPr>
            <w:shd w:val="clear" w:color="auto" w:fill="FFFFFF"/>
            <w:vAlign w:val="bottom"/>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L4500xW4000xH2550mm</w:t>
            </w:r>
          </w:p>
        </w:tc>
        <w:tc>
          <w:tcPr>
            <w:shd w:val="clear" w:color="auto" w:fill="FFFFFF"/>
            <w:vAlign w:val="bottom"/>
          </w:tcPr>
          <w:p>
            <w:pPr>
              <w:pStyle w:val="9"/>
              <w:keepNext w:val="0"/>
              <w:keepLines w:val="0"/>
              <w:framePr w:w="8595" w:h="3930" w:hSpace="8235" w:vSpace="105" w:wrap="around" w:vAnchor="margin" w:hAnchor="page" w:x="-10206" w:y="41431"/>
              <w:widowControl w:val="0"/>
              <w:shd w:val="clear" w:color="auto" w:fill="auto"/>
              <w:bidi w:val="0"/>
              <w:spacing w:before="0" w:after="0" w:line="240" w:lineRule="auto"/>
              <w:ind w:left="0" w:right="0" w:firstLine="240"/>
              <w:jc w:val="both"/>
            </w:pPr>
            <w:r>
              <w:rPr>
                <w:rFonts w:ascii="Times New Roman" w:hAnsi="Times New Roman" w:eastAsia="Times New Roman" w:cs="Times New Roman"/>
                <w:color w:val="000000"/>
                <w:spacing w:val="0"/>
                <w:w w:val="100"/>
                <w:position w:val="0"/>
                <w:lang w:val="en-US" w:eastAsia="en-US" w:bidi="en-US"/>
              </w:rPr>
              <w:t>L4500xW4800xH2550mm</w:t>
            </w:r>
          </w:p>
        </w:tc>
      </w:tr>
    </w:tbl>
    <w:p>
      <w:pPr>
        <w:framePr w:w="8595" w:h="3930" w:hSpace="8235" w:vSpace="105" w:wrap="around" w:vAnchor="margin" w:hAnchor="page" w:x="-10206" w:y="41431"/>
        <w:widowControl w:val="0"/>
        <w:spacing w:line="1" w:lineRule="exact"/>
      </w:pPr>
    </w:p>
    <w:p>
      <w:pPr>
        <w:pStyle w:val="27"/>
        <w:keepNext w:val="0"/>
        <w:keepLines w:val="0"/>
        <w:framePr w:w="7740" w:h="4260" w:wrap="around" w:vAnchor="margin" w:hAnchor="page" w:x="-18441" w:y="41206"/>
        <w:widowControl w:val="0"/>
        <w:shd w:val="clear" w:color="auto" w:fill="auto"/>
        <w:tabs>
          <w:tab w:val="center" w:pos="5565"/>
          <w:tab w:val="right" w:pos="7635"/>
        </w:tabs>
        <w:bidi w:val="0"/>
        <w:spacing w:before="0" w:after="320" w:line="240" w:lineRule="auto"/>
        <w:ind w:left="0" w:right="0" w:firstLine="0"/>
        <w:jc w:val="left"/>
      </w:pPr>
      <w:r>
        <w:rPr>
          <w:color w:val="000000"/>
          <w:spacing w:val="0"/>
          <w:w w:val="100"/>
          <w:position w:val="0"/>
          <w:sz w:val="50"/>
          <w:szCs w:val="50"/>
          <w:lang w:val="zh-TW" w:eastAsia="zh-TW" w:bidi="zh-TW"/>
        </w:rPr>
        <w:t>切割高度</w:t>
      </w:r>
      <w:r>
        <w:rPr>
          <w:color w:val="000000"/>
          <w:spacing w:val="0"/>
          <w:w w:val="100"/>
          <w:position w:val="0"/>
          <w:sz w:val="50"/>
          <w:szCs w:val="50"/>
          <w:lang w:val="zh-TW" w:eastAsia="zh-TW" w:bidi="zh-TW"/>
        </w:rPr>
        <w:tab/>
      </w:r>
      <w:r>
        <w:rPr>
          <w:rFonts w:ascii="Times New Roman" w:hAnsi="Times New Roman" w:eastAsia="Times New Roman" w:cs="Times New Roman"/>
          <w:color w:val="000000"/>
          <w:spacing w:val="0"/>
          <w:w w:val="100"/>
          <w:position w:val="0"/>
          <w:lang w:val="en-US" w:eastAsia="en-US" w:bidi="en-US"/>
        </w:rPr>
        <w:t>Cutting</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en-US" w:eastAsia="en-US" w:bidi="en-US"/>
        </w:rPr>
        <w:t>height</w:t>
      </w:r>
    </w:p>
    <w:p>
      <w:pPr>
        <w:pStyle w:val="27"/>
        <w:keepNext w:val="0"/>
        <w:keepLines w:val="0"/>
        <w:framePr w:w="7740" w:h="4260" w:wrap="around" w:vAnchor="margin" w:hAnchor="page" w:x="-18441" w:y="41206"/>
        <w:widowControl w:val="0"/>
        <w:shd w:val="clear" w:color="auto" w:fill="auto"/>
        <w:tabs>
          <w:tab w:val="center" w:pos="5565"/>
          <w:tab w:val="right" w:pos="7635"/>
        </w:tabs>
        <w:bidi w:val="0"/>
        <w:spacing w:before="0" w:after="320" w:line="240" w:lineRule="auto"/>
        <w:ind w:left="0" w:right="0" w:firstLine="0"/>
        <w:jc w:val="left"/>
      </w:pPr>
      <w:r>
        <w:rPr>
          <w:color w:val="000000"/>
          <w:spacing w:val="0"/>
          <w:w w:val="100"/>
          <w:position w:val="0"/>
          <w:sz w:val="50"/>
          <w:szCs w:val="50"/>
          <w:lang w:val="zh-TW" w:eastAsia="zh-TW" w:bidi="zh-TW"/>
        </w:rPr>
        <w:t>刀带长度</w:t>
      </w:r>
      <w:r>
        <w:rPr>
          <w:color w:val="000000"/>
          <w:spacing w:val="0"/>
          <w:w w:val="100"/>
          <w:position w:val="0"/>
          <w:sz w:val="50"/>
          <w:szCs w:val="50"/>
          <w:lang w:val="zh-TW" w:eastAsia="zh-TW" w:bidi="zh-TW"/>
        </w:rPr>
        <w:tab/>
      </w:r>
      <w:r>
        <w:rPr>
          <w:rFonts w:ascii="Times New Roman" w:hAnsi="Times New Roman" w:eastAsia="Times New Roman" w:cs="Times New Roman"/>
          <w:color w:val="000000"/>
          <w:spacing w:val="0"/>
          <w:w w:val="100"/>
          <w:position w:val="0"/>
          <w:lang w:val="en-US" w:eastAsia="en-US" w:bidi="en-US"/>
        </w:rPr>
        <w:t>Blade</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en-US" w:eastAsia="en-US" w:bidi="en-US"/>
        </w:rPr>
        <w:t>length</w:t>
      </w:r>
    </w:p>
    <w:p>
      <w:pPr>
        <w:pStyle w:val="27"/>
        <w:keepNext w:val="0"/>
        <w:keepLines w:val="0"/>
        <w:framePr w:w="7740" w:h="4260" w:wrap="around" w:vAnchor="margin" w:hAnchor="page" w:x="-18441" w:y="41206"/>
        <w:widowControl w:val="0"/>
        <w:shd w:val="clear" w:color="auto" w:fill="auto"/>
        <w:tabs>
          <w:tab w:val="center" w:pos="5565"/>
          <w:tab w:val="right" w:pos="7635"/>
        </w:tabs>
        <w:bidi w:val="0"/>
        <w:spacing w:before="0" w:after="320" w:line="240" w:lineRule="auto"/>
        <w:ind w:left="0" w:right="0" w:firstLine="0"/>
        <w:jc w:val="left"/>
      </w:pPr>
      <w:r>
        <w:rPr>
          <w:color w:val="000000"/>
          <w:spacing w:val="0"/>
          <w:w w:val="100"/>
          <w:position w:val="0"/>
          <w:sz w:val="50"/>
          <w:szCs w:val="50"/>
          <w:lang w:val="zh-TW" w:eastAsia="zh-TW" w:bidi="zh-TW"/>
        </w:rPr>
        <w:t>总功率</w:t>
      </w:r>
      <w:r>
        <w:rPr>
          <w:color w:val="000000"/>
          <w:spacing w:val="0"/>
          <w:w w:val="100"/>
          <w:position w:val="0"/>
          <w:sz w:val="50"/>
          <w:szCs w:val="50"/>
          <w:lang w:val="zh-TW" w:eastAsia="zh-TW" w:bidi="zh-TW"/>
        </w:rPr>
        <w:tab/>
      </w:r>
      <w:r>
        <w:rPr>
          <w:rFonts w:ascii="Times New Roman" w:hAnsi="Times New Roman" w:eastAsia="Times New Roman" w:cs="Times New Roman"/>
          <w:color w:val="000000"/>
          <w:spacing w:val="0"/>
          <w:w w:val="100"/>
          <w:position w:val="0"/>
          <w:lang w:val="en-US" w:eastAsia="en-US" w:bidi="en-US"/>
        </w:rPr>
        <w:t>Total</w:t>
      </w:r>
      <w:r>
        <w:rPr>
          <w:rFonts w:ascii="Times New Roman" w:hAnsi="Times New Roman" w:eastAsia="Times New Roman" w:cs="Times New Roman"/>
          <w:color w:val="000000"/>
          <w:spacing w:val="0"/>
          <w:w w:val="100"/>
          <w:position w:val="0"/>
          <w:lang w:val="en-US" w:eastAsia="en-US" w:bidi="en-US"/>
        </w:rPr>
        <w:tab/>
      </w:r>
      <w:r>
        <w:rPr>
          <w:rFonts w:ascii="Times New Roman" w:hAnsi="Times New Roman" w:eastAsia="Times New Roman" w:cs="Times New Roman"/>
          <w:color w:val="000000"/>
          <w:spacing w:val="0"/>
          <w:w w:val="100"/>
          <w:position w:val="0"/>
          <w:lang w:val="en-US" w:eastAsia="en-US" w:bidi="en-US"/>
        </w:rPr>
        <w:t>power</w:t>
      </w:r>
    </w:p>
    <w:p>
      <w:pPr>
        <w:pStyle w:val="27"/>
        <w:keepNext w:val="0"/>
        <w:keepLines w:val="0"/>
        <w:framePr w:w="7740" w:h="4260" w:wrap="around" w:vAnchor="margin" w:hAnchor="page" w:x="-18441" w:y="41206"/>
        <w:widowControl w:val="0"/>
        <w:shd w:val="clear" w:color="auto" w:fill="auto"/>
        <w:tabs>
          <w:tab w:val="left" w:pos="4545"/>
        </w:tabs>
        <w:bidi w:val="0"/>
        <w:spacing w:before="0" w:after="360" w:line="240" w:lineRule="auto"/>
        <w:ind w:left="0" w:right="0" w:firstLine="0"/>
        <w:jc w:val="left"/>
      </w:pPr>
      <w:r>
        <w:rPr>
          <w:color w:val="000000"/>
          <w:spacing w:val="0"/>
          <w:w w:val="100"/>
          <w:position w:val="0"/>
          <w:sz w:val="50"/>
          <w:szCs w:val="50"/>
          <w:lang w:val="zh-TW" w:eastAsia="zh-TW" w:bidi="zh-TW"/>
        </w:rPr>
        <w:t>机器重量</w:t>
      </w:r>
      <w:r>
        <w:rPr>
          <w:color w:val="000000"/>
          <w:spacing w:val="0"/>
          <w:w w:val="100"/>
          <w:position w:val="0"/>
          <w:sz w:val="50"/>
          <w:szCs w:val="50"/>
          <w:lang w:val="zh-TW" w:eastAsia="zh-TW" w:bidi="zh-TW"/>
        </w:rPr>
        <w:tab/>
      </w:r>
      <w:r>
        <w:rPr>
          <w:rFonts w:ascii="Times New Roman" w:hAnsi="Times New Roman" w:eastAsia="Times New Roman" w:cs="Times New Roman"/>
          <w:color w:val="000000"/>
          <w:spacing w:val="0"/>
          <w:w w:val="100"/>
          <w:position w:val="0"/>
          <w:lang w:val="en-US" w:eastAsia="en-US" w:bidi="en-US"/>
        </w:rPr>
        <w:t>Machine weight</w:t>
      </w:r>
    </w:p>
    <w:p>
      <w:pPr>
        <w:pStyle w:val="27"/>
        <w:keepNext w:val="0"/>
        <w:keepLines w:val="0"/>
        <w:framePr w:w="7740" w:h="4260" w:wrap="around" w:vAnchor="margin" w:hAnchor="page" w:x="-18441" w:y="41206"/>
        <w:widowControl w:val="0"/>
        <w:shd w:val="clear" w:color="auto" w:fill="auto"/>
        <w:bidi w:val="0"/>
        <w:spacing w:before="0" w:after="320" w:line="240" w:lineRule="auto"/>
        <w:ind w:left="0" w:right="0" w:firstLine="0"/>
        <w:jc w:val="left"/>
      </w:pPr>
      <w:r>
        <w:rPr>
          <w:color w:val="000000"/>
          <w:spacing w:val="0"/>
          <w:w w:val="100"/>
          <w:position w:val="0"/>
          <w:sz w:val="42"/>
          <w:szCs w:val="42"/>
          <w:lang w:val="zh-TW" w:eastAsia="zh-TW" w:bidi="zh-TW"/>
        </w:rPr>
        <w:t>夕卜形尺寸(长</w:t>
      </w:r>
      <w:r>
        <w:rPr>
          <w:rFonts w:ascii="Times New Roman" w:hAnsi="Times New Roman" w:eastAsia="Times New Roman" w:cs="Times New Roman"/>
          <w:color w:val="000000"/>
          <w:spacing w:val="0"/>
          <w:w w:val="100"/>
          <w:position w:val="0"/>
          <w:lang w:val="en-US" w:eastAsia="en-US" w:bidi="en-US"/>
        </w:rPr>
        <w:t>x</w:t>
      </w:r>
      <w:r>
        <w:rPr>
          <w:color w:val="000000"/>
          <w:spacing w:val="0"/>
          <w:w w:val="100"/>
          <w:position w:val="0"/>
          <w:sz w:val="42"/>
          <w:szCs w:val="42"/>
          <w:lang w:val="zh-TW" w:eastAsia="zh-TW" w:bidi="zh-TW"/>
        </w:rPr>
        <w:t>宽</w:t>
      </w:r>
      <w:r>
        <w:rPr>
          <w:rFonts w:ascii="Times New Roman" w:hAnsi="Times New Roman" w:eastAsia="Times New Roman" w:cs="Times New Roman"/>
          <w:color w:val="000000"/>
          <w:spacing w:val="0"/>
          <w:w w:val="100"/>
          <w:position w:val="0"/>
          <w:lang w:val="zh-TW" w:eastAsia="zh-TW" w:bidi="zh-TW"/>
        </w:rPr>
        <w:t>X</w:t>
      </w:r>
      <w:r>
        <w:rPr>
          <w:color w:val="000000"/>
          <w:spacing w:val="0"/>
          <w:w w:val="100"/>
          <w:position w:val="0"/>
          <w:sz w:val="42"/>
          <w:szCs w:val="42"/>
          <w:lang w:val="zh-TW" w:eastAsia="zh-TW" w:bidi="zh-TW"/>
        </w:rPr>
        <w:t>高)</w:t>
      </w:r>
      <w:r>
        <w:rPr>
          <w:rFonts w:ascii="Times New Roman" w:hAnsi="Times New Roman" w:eastAsia="Times New Roman" w:cs="Times New Roman"/>
          <w:color w:val="000000"/>
          <w:spacing w:val="0"/>
          <w:w w:val="100"/>
          <w:position w:val="0"/>
          <w:lang w:val="en-US" w:eastAsia="en-US" w:bidi="en-US"/>
        </w:rPr>
        <w:t>Machine external size</w:t>
      </w:r>
    </w:p>
    <w:p>
      <w:pPr>
        <w:pStyle w:val="21"/>
        <w:keepNext/>
        <w:keepLines/>
        <w:framePr w:w="6765" w:h="1350" w:wrap="around" w:vAnchor="margin" w:hAnchor="page" w:x="18444" w:y="3916"/>
        <w:widowControl w:val="0"/>
        <w:shd w:val="clear" w:color="auto" w:fill="auto"/>
        <w:bidi w:val="0"/>
        <w:spacing w:before="0" w:after="0" w:line="240" w:lineRule="auto"/>
        <w:ind w:left="-20" w:right="0" w:firstLine="0"/>
        <w:jc w:val="center"/>
        <w:rPr>
          <w:sz w:val="116"/>
          <w:szCs w:val="116"/>
        </w:rPr>
      </w:pPr>
      <w:bookmarkStart w:id="572" w:name="bookmark572"/>
      <w:bookmarkStart w:id="573" w:name="bookmark574"/>
      <w:bookmarkStart w:id="574" w:name="bookmark573"/>
      <w:r>
        <w:rPr>
          <w:rFonts w:ascii="Times New Roman" w:hAnsi="Times New Roman" w:eastAsia="Times New Roman" w:cs="Times New Roman"/>
          <w:b/>
          <w:bCs/>
          <w:color w:val="EF8519"/>
          <w:spacing w:val="0"/>
          <w:w w:val="100"/>
          <w:position w:val="0"/>
          <w:sz w:val="116"/>
          <w:szCs w:val="116"/>
          <w:lang w:val="en-US" w:eastAsia="en-US" w:bidi="en-US"/>
        </w:rPr>
        <w:t>ULQK-1500</w:t>
      </w:r>
      <w:bookmarkEnd w:id="572"/>
      <w:bookmarkEnd w:id="573"/>
      <w:bookmarkEnd w:id="574"/>
    </w:p>
    <w:p>
      <w:pPr>
        <w:pStyle w:val="11"/>
        <w:keepNext/>
        <w:keepLines/>
        <w:framePr w:w="13740" w:h="2010" w:wrap="around" w:vAnchor="margin" w:hAnchor="page" w:x="25509" w:y="3496"/>
        <w:widowControl w:val="0"/>
        <w:shd w:val="clear" w:color="auto" w:fill="auto"/>
        <w:bidi w:val="0"/>
        <w:spacing w:before="0" w:after="160" w:line="240" w:lineRule="auto"/>
        <w:ind w:left="0" w:right="0" w:firstLine="0"/>
        <w:jc w:val="left"/>
        <w:rPr>
          <w:sz w:val="86"/>
          <w:szCs w:val="86"/>
        </w:rPr>
      </w:pPr>
      <w:bookmarkStart w:id="575" w:name="bookmark575"/>
      <w:bookmarkStart w:id="576" w:name="bookmark576"/>
      <w:bookmarkStart w:id="577" w:name="bookmark577"/>
      <w:r>
        <w:rPr>
          <w:rFonts w:ascii="宋体" w:hAnsi="宋体" w:eastAsia="宋体" w:cs="宋体"/>
          <w:spacing w:val="0"/>
          <w:w w:val="100"/>
          <w:position w:val="0"/>
          <w:sz w:val="86"/>
          <w:szCs w:val="86"/>
          <w:lang w:val="zh-TW" w:eastAsia="zh-TW" w:bidi="zh-TW"/>
        </w:rPr>
        <w:t>岩棉保温管分中切割机</w:t>
      </w:r>
      <w:bookmarkEnd w:id="575"/>
      <w:bookmarkEnd w:id="576"/>
      <w:bookmarkEnd w:id="577"/>
    </w:p>
    <w:p>
      <w:pPr>
        <w:pStyle w:val="35"/>
        <w:keepNext/>
        <w:keepLines/>
        <w:framePr w:w="13740" w:h="2010" w:wrap="around" w:vAnchor="margin" w:hAnchor="page" w:x="25509" w:y="3496"/>
        <w:widowControl w:val="0"/>
        <w:shd w:val="clear" w:color="auto" w:fill="auto"/>
        <w:bidi w:val="0"/>
        <w:spacing w:before="0" w:after="0" w:line="240" w:lineRule="auto"/>
        <w:ind w:left="0" w:right="0" w:firstLine="0"/>
        <w:jc w:val="left"/>
      </w:pPr>
      <w:bookmarkStart w:id="578" w:name="bookmark578"/>
      <w:bookmarkStart w:id="579" w:name="bookmark579"/>
      <w:bookmarkStart w:id="580" w:name="bookmark580"/>
      <w:r>
        <w:rPr>
          <w:rFonts w:ascii="Times New Roman" w:hAnsi="Times New Roman" w:eastAsia="Times New Roman" w:cs="Times New Roman"/>
          <w:spacing w:val="0"/>
          <w:w w:val="100"/>
          <w:position w:val="0"/>
          <w:lang w:val="en-US" w:eastAsia="en-US" w:bidi="en-US"/>
        </w:rPr>
        <w:t>RockWool Insulated Pipe Cutting Machine</w:t>
      </w:r>
      <w:bookmarkEnd w:id="578"/>
      <w:bookmarkEnd w:id="579"/>
      <w:bookmarkEnd w:id="580"/>
    </w:p>
    <w:p>
      <w:pPr>
        <w:pStyle w:val="31"/>
        <w:keepNext w:val="0"/>
        <w:keepLines w:val="0"/>
        <w:framePr w:w="11460" w:h="585" w:wrap="around" w:vAnchor="margin" w:hAnchor="page" w:x="19764" w:y="6841"/>
        <w:widowControl w:val="0"/>
        <w:shd w:val="clear" w:color="auto" w:fill="auto"/>
        <w:bidi w:val="0"/>
        <w:spacing w:before="0" w:after="0" w:line="240" w:lineRule="auto"/>
        <w:ind w:left="0" w:right="0" w:firstLine="0"/>
        <w:jc w:val="both"/>
      </w:pPr>
      <w:r>
        <w:rPr>
          <w:color w:val="000000"/>
          <w:spacing w:val="0"/>
          <w:w w:val="100"/>
          <w:position w:val="0"/>
        </w:rPr>
        <w:t>此机主要用于把保温管和圆柱形岩棉从中间对半</w:t>
      </w:r>
    </w:p>
    <w:p>
      <w:pPr>
        <w:pStyle w:val="31"/>
        <w:keepNext w:val="0"/>
        <w:keepLines w:val="0"/>
        <w:framePr w:w="12570" w:h="2265" w:wrap="around" w:vAnchor="margin" w:hAnchor="page" w:x="18639" w:y="7696"/>
        <w:widowControl w:val="0"/>
        <w:shd w:val="clear" w:color="auto" w:fill="auto"/>
        <w:bidi w:val="0"/>
        <w:spacing w:before="0" w:after="0" w:line="1125" w:lineRule="exact"/>
        <w:ind w:left="0" w:right="0" w:firstLine="0"/>
        <w:jc w:val="both"/>
      </w:pPr>
      <w:r>
        <w:rPr>
          <w:color w:val="000000"/>
          <w:spacing w:val="0"/>
          <w:w w:val="100"/>
          <w:position w:val="0"/>
        </w:rPr>
        <w:t>切开，主要用于空调及液体输送管道等需要保温隔热 管道的产品生产，该机操作简便，生产效率高。</w:t>
      </w:r>
    </w:p>
    <w:p>
      <w:pPr>
        <w:pStyle w:val="23"/>
        <w:keepNext w:val="0"/>
        <w:keepLines w:val="0"/>
        <w:framePr w:w="12600" w:h="4905" w:wrap="around" w:vAnchor="margin" w:hAnchor="page" w:x="18504" w:y="10921"/>
        <w:widowControl w:val="0"/>
        <w:shd w:val="clear" w:color="auto" w:fill="auto"/>
        <w:bidi w:val="0"/>
        <w:spacing w:before="0" w:after="0" w:line="283" w:lineRule="auto"/>
        <w:ind w:left="0" w:right="0" w:firstLine="880"/>
        <w:jc w:val="both"/>
      </w:pPr>
      <w:r>
        <w:rPr>
          <w:rFonts w:ascii="Times New Roman" w:hAnsi="Times New Roman" w:eastAsia="Times New Roman" w:cs="Times New Roman"/>
          <w:color w:val="000000"/>
          <w:spacing w:val="0"/>
          <w:w w:val="100"/>
          <w:position w:val="0"/>
          <w:lang w:val="en-US" w:eastAsia="en-US" w:bidi="en-US"/>
        </w:rPr>
        <w:t>This machine is mainly used for the half cutting of the insulated pipes and cylindrical rock wool, with simple operation and high efficiency. It is mainly used for the producing of air condition and liquid delivery pipelines that need insulated pipes.</w:t>
      </w:r>
    </w:p>
    <w:tbl>
      <w:tblPr>
        <w:tblStyle w:val="2"/>
        <w:tblW w:w="0" w:type="auto"/>
        <w:tblInd w:w="0" w:type="dxa"/>
        <w:tblLayout w:type="fixed"/>
        <w:tblCellMar>
          <w:top w:w="0" w:type="dxa"/>
          <w:left w:w="10" w:type="dxa"/>
          <w:bottom w:w="0" w:type="dxa"/>
          <w:right w:w="10" w:type="dxa"/>
        </w:tblCellMar>
      </w:tblPr>
      <w:tblGrid>
        <w:gridCol w:w="6135"/>
        <w:gridCol w:w="6315"/>
      </w:tblGrid>
      <w:tr>
        <w:tblPrEx>
          <w:tblCellMar>
            <w:top w:w="0" w:type="dxa"/>
            <w:left w:w="10" w:type="dxa"/>
            <w:bottom w:w="0" w:type="dxa"/>
            <w:right w:w="10" w:type="dxa"/>
          </w:tblCellMar>
        </w:tblPrEx>
        <w:trPr>
          <w:trHeight w:val="1395" w:hRule="exact"/>
        </w:trPr>
        <w:tc>
          <w:tcPr>
            <w:gridSpan w:val="2"/>
            <w:tcBorders>
              <w:top w:val="single" w:color="auto" w:sz="4" w:space="0"/>
              <w:left w:val="single" w:color="auto" w:sz="4" w:space="0"/>
              <w:right w:val="single" w:color="auto" w:sz="4" w:space="0"/>
            </w:tcBorders>
            <w:shd w:val="clear" w:color="auto" w:fill="FFFFFF"/>
            <w:vAlign w:val="center"/>
          </w:tcPr>
          <w:p>
            <w:pPr>
              <w:pStyle w:val="9"/>
              <w:keepNext w:val="0"/>
              <w:keepLines w:val="0"/>
              <w:framePr w:w="12450" w:h="6840" w:wrap="around" w:vAnchor="margin" w:hAnchor="page" w:x="18714" w:y="17161"/>
              <w:widowControl w:val="0"/>
              <w:shd w:val="clear" w:color="auto" w:fill="auto"/>
              <w:bidi w:val="0"/>
              <w:spacing w:before="0" w:after="0" w:line="240" w:lineRule="auto"/>
              <w:ind w:left="0" w:right="0" w:firstLine="24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830" w:hRule="exact"/>
        </w:trPr>
        <w:tc>
          <w:tcPr>
            <w:tcBorders>
              <w:top w:val="single" w:color="auto" w:sz="4" w:space="0"/>
            </w:tcBorders>
            <w:shd w:val="clear" w:color="auto" w:fill="FFFFFF"/>
            <w:vAlign w:val="center"/>
          </w:tcPr>
          <w:p>
            <w:pPr>
              <w:pStyle w:val="9"/>
              <w:keepNext w:val="0"/>
              <w:keepLines w:val="0"/>
              <w:framePr w:w="12450" w:h="6840" w:wrap="around" w:vAnchor="margin" w:hAnchor="page" w:x="18714" w:y="17161"/>
              <w:widowControl w:val="0"/>
              <w:shd w:val="clear" w:color="auto" w:fill="auto"/>
              <w:bidi w:val="0"/>
              <w:spacing w:before="0" w:after="60" w:line="240" w:lineRule="auto"/>
              <w:ind w:left="0" w:right="0" w:firstLine="340"/>
              <w:jc w:val="left"/>
              <w:rPr>
                <w:sz w:val="50"/>
                <w:szCs w:val="50"/>
              </w:rPr>
            </w:pPr>
            <w:r>
              <w:rPr>
                <w:color w:val="000000"/>
                <w:spacing w:val="0"/>
                <w:w w:val="100"/>
                <w:position w:val="0"/>
                <w:sz w:val="50"/>
                <w:szCs w:val="50"/>
                <w:lang w:val="zh-TW" w:eastAsia="zh-TW" w:bidi="zh-TW"/>
              </w:rPr>
              <w:t>操作平台尺寸：</w:t>
            </w:r>
          </w:p>
          <w:p>
            <w:pPr>
              <w:pStyle w:val="9"/>
              <w:keepNext w:val="0"/>
              <w:keepLines w:val="0"/>
              <w:framePr w:w="12450" w:h="6840" w:wrap="around" w:vAnchor="margin" w:hAnchor="page" w:x="18714" w:y="17161"/>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Worktable size:</w:t>
            </w:r>
          </w:p>
        </w:tc>
        <w:tc>
          <w:tcPr>
            <w:tcBorders>
              <w:top w:val="single" w:color="auto" w:sz="4" w:space="0"/>
            </w:tcBorders>
            <w:shd w:val="clear" w:color="auto" w:fill="FFFFFF"/>
            <w:vAlign w:val="center"/>
          </w:tcPr>
          <w:p>
            <w:pPr>
              <w:pStyle w:val="9"/>
              <w:keepNext w:val="0"/>
              <w:keepLines w:val="0"/>
              <w:framePr w:w="12450" w:h="6840" w:wrap="around" w:vAnchor="margin" w:hAnchor="page" w:x="18714" w:y="171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L1600xW1500xH400mm</w:t>
            </w:r>
          </w:p>
        </w:tc>
      </w:tr>
      <w:tr>
        <w:trPr>
          <w:trHeight w:val="1800" w:hRule="exact"/>
        </w:trPr>
        <w:tc>
          <w:tcPr>
            <w:shd w:val="clear" w:color="auto" w:fill="FFFFFF"/>
            <w:vAlign w:val="top"/>
          </w:tcPr>
          <w:p>
            <w:pPr>
              <w:pStyle w:val="9"/>
              <w:keepNext w:val="0"/>
              <w:keepLines w:val="0"/>
              <w:framePr w:w="12450" w:h="6840" w:wrap="around" w:vAnchor="margin" w:hAnchor="page" w:x="18714" w:y="17161"/>
              <w:widowControl w:val="0"/>
              <w:shd w:val="clear" w:color="auto" w:fill="auto"/>
              <w:bidi w:val="0"/>
              <w:spacing w:before="100" w:after="0" w:line="675" w:lineRule="exact"/>
              <w:ind w:left="340" w:right="0" w:firstLine="20"/>
              <w:jc w:val="left"/>
            </w:pPr>
            <w:r>
              <w:rPr>
                <w:color w:val="000000"/>
                <w:spacing w:val="0"/>
                <w:w w:val="100"/>
                <w:position w:val="0"/>
                <w:sz w:val="50"/>
                <w:szCs w:val="50"/>
                <w:lang w:val="zh-TW" w:eastAsia="zh-TW" w:bidi="zh-TW"/>
              </w:rPr>
              <w:t xml:space="preserve">保温管最大尺寸： </w:t>
            </w:r>
            <w:r>
              <w:rPr>
                <w:color w:val="000000"/>
                <w:spacing w:val="0"/>
                <w:w w:val="100"/>
                <w:position w:val="0"/>
                <w:lang w:val="en-US" w:eastAsia="en-US" w:bidi="en-US"/>
              </w:rPr>
              <w:t>Insulated pipe size(max)</w:t>
            </w:r>
          </w:p>
        </w:tc>
        <w:tc>
          <w:tcPr>
            <w:shd w:val="clear" w:color="auto" w:fill="FFFFFF"/>
            <w:vAlign w:val="center"/>
          </w:tcPr>
          <w:p>
            <w:pPr>
              <w:pStyle w:val="9"/>
              <w:keepNext w:val="0"/>
              <w:keepLines w:val="0"/>
              <w:framePr w:w="12450" w:h="6840" w:wrap="around" w:vAnchor="margin" w:hAnchor="page" w:x="18714" w:y="171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H1200xei200mm</w:t>
            </w:r>
          </w:p>
        </w:tc>
      </w:tr>
      <w:tr>
        <w:tblPrEx>
          <w:tblCellMar>
            <w:top w:w="0" w:type="dxa"/>
            <w:left w:w="10" w:type="dxa"/>
            <w:bottom w:w="0" w:type="dxa"/>
            <w:right w:w="10" w:type="dxa"/>
          </w:tblCellMar>
        </w:tblPrEx>
        <w:trPr>
          <w:trHeight w:val="1815" w:hRule="exact"/>
        </w:trPr>
        <w:tc>
          <w:tcPr>
            <w:shd w:val="clear" w:color="auto" w:fill="FFFFFF"/>
            <w:vAlign w:val="center"/>
          </w:tcPr>
          <w:p>
            <w:pPr>
              <w:pStyle w:val="9"/>
              <w:keepNext w:val="0"/>
              <w:keepLines w:val="0"/>
              <w:framePr w:w="12450" w:h="6840" w:wrap="around" w:vAnchor="margin" w:hAnchor="page" w:x="18714" w:y="17161"/>
              <w:widowControl w:val="0"/>
              <w:shd w:val="clear" w:color="auto" w:fill="auto"/>
              <w:bidi w:val="0"/>
              <w:spacing w:before="0" w:after="0" w:line="240" w:lineRule="auto"/>
              <w:ind w:left="0" w:right="0" w:firstLine="340"/>
              <w:jc w:val="left"/>
              <w:rPr>
                <w:sz w:val="50"/>
                <w:szCs w:val="50"/>
              </w:rPr>
            </w:pPr>
            <w:r>
              <w:rPr>
                <w:color w:val="000000"/>
                <w:spacing w:val="0"/>
                <w:w w:val="100"/>
                <w:position w:val="0"/>
                <w:sz w:val="50"/>
                <w:szCs w:val="50"/>
                <w:lang w:val="zh-TW" w:eastAsia="zh-TW" w:bidi="zh-TW"/>
              </w:rPr>
              <w:t>总功率</w:t>
            </w:r>
          </w:p>
          <w:p>
            <w:pPr>
              <w:pStyle w:val="9"/>
              <w:keepNext w:val="0"/>
              <w:keepLines w:val="0"/>
              <w:framePr w:w="12450" w:h="6840" w:wrap="around" w:vAnchor="margin" w:hAnchor="page" w:x="18714" w:y="17161"/>
              <w:widowControl w:val="0"/>
              <w:shd w:val="clear" w:color="auto" w:fill="auto"/>
              <w:bidi w:val="0"/>
              <w:spacing w:before="0" w:after="0" w:line="240" w:lineRule="auto"/>
              <w:ind w:left="0" w:right="0" w:firstLine="34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12450" w:h="6840" w:wrap="around" w:vAnchor="margin" w:hAnchor="page" w:x="18714" w:y="1716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3.7Kw</w:t>
            </w:r>
          </w:p>
        </w:tc>
      </w:tr>
    </w:tbl>
    <w:p>
      <w:pPr>
        <w:framePr w:w="12450" w:h="6840" w:wrap="around" w:vAnchor="margin" w:hAnchor="page" w:x="18714" w:y="17161"/>
        <w:widowControl w:val="0"/>
        <w:spacing w:line="1" w:lineRule="exact"/>
      </w:pPr>
    </w:p>
    <w:p>
      <w:pPr>
        <w:pStyle w:val="21"/>
        <w:keepNext/>
        <w:keepLines/>
        <w:framePr w:w="7065" w:h="1185" w:wrap="around" w:vAnchor="margin" w:hAnchor="page" w:x="18429" w:y="25906"/>
        <w:widowControl w:val="0"/>
        <w:shd w:val="clear" w:color="auto" w:fill="auto"/>
        <w:bidi w:val="0"/>
        <w:spacing w:before="0" w:after="0" w:line="240" w:lineRule="auto"/>
        <w:ind w:left="-20" w:right="0" w:firstLine="0"/>
        <w:jc w:val="center"/>
        <w:rPr>
          <w:sz w:val="116"/>
          <w:szCs w:val="116"/>
        </w:rPr>
      </w:pPr>
      <w:bookmarkStart w:id="581" w:name="bookmark581"/>
      <w:bookmarkStart w:id="582" w:name="bookmark583"/>
      <w:bookmarkStart w:id="583" w:name="bookmark582"/>
      <w:r>
        <w:rPr>
          <w:rFonts w:ascii="Times New Roman" w:hAnsi="Times New Roman" w:eastAsia="Times New Roman" w:cs="Times New Roman"/>
          <w:b/>
          <w:bCs/>
          <w:color w:val="EF8519"/>
          <w:spacing w:val="0"/>
          <w:w w:val="100"/>
          <w:position w:val="0"/>
          <w:sz w:val="116"/>
          <w:szCs w:val="116"/>
          <w:lang w:val="en-US" w:eastAsia="en-US" w:bidi="en-US"/>
        </w:rPr>
        <w:t>ULQK-1500B</w:t>
      </w:r>
      <w:bookmarkEnd w:id="581"/>
      <w:bookmarkEnd w:id="582"/>
      <w:bookmarkEnd w:id="583"/>
    </w:p>
    <w:p>
      <w:pPr>
        <w:pStyle w:val="31"/>
        <w:keepNext w:val="0"/>
        <w:keepLines w:val="0"/>
        <w:framePr w:w="735" w:h="585" w:wrap="around" w:vAnchor="margin" w:hAnchor="page" w:x="-1941" w:y="46366"/>
        <w:widowControl w:val="0"/>
        <w:shd w:val="clear" w:color="auto" w:fill="auto"/>
        <w:bidi w:val="0"/>
        <w:spacing w:before="0" w:after="0" w:line="240" w:lineRule="auto"/>
        <w:ind w:left="0" w:right="0" w:firstLine="0"/>
        <w:jc w:val="both"/>
      </w:pPr>
      <w:r>
        <w:rPr>
          <w:color w:val="000000"/>
          <w:spacing w:val="0"/>
          <w:w w:val="100"/>
          <w:position w:val="0"/>
        </w:rPr>
        <w:t>注:</w:t>
      </w:r>
    </w:p>
    <w:p>
      <w:pPr>
        <w:pStyle w:val="31"/>
        <w:keepNext w:val="0"/>
        <w:keepLines w:val="0"/>
        <w:framePr w:w="23565" w:h="1335" w:wrap="around" w:vAnchor="margin" w:hAnchor="page" w:x="-10401" w:y="46366"/>
        <w:widowControl w:val="0"/>
        <w:shd w:val="clear" w:color="auto" w:fill="auto"/>
        <w:bidi w:val="0"/>
        <w:spacing w:before="0" w:after="180" w:line="240" w:lineRule="auto"/>
        <w:ind w:left="0" w:right="0" w:firstLine="0"/>
        <w:jc w:val="right"/>
      </w:pPr>
      <w:r>
        <w:rPr>
          <w:color w:val="000000"/>
          <w:spacing w:val="0"/>
          <w:w w:val="100"/>
          <w:position w:val="0"/>
        </w:rPr>
        <w:t>以上数据和参数仅供参考，实际技术数据以出厂产品为准。</w:t>
      </w:r>
    </w:p>
    <w:p>
      <w:pPr>
        <w:pStyle w:val="37"/>
        <w:keepNext w:val="0"/>
        <w:keepLines w:val="0"/>
        <w:framePr w:w="23565" w:h="1335" w:wrap="around" w:vAnchor="margin" w:hAnchor="page" w:x="-10401" w:y="46366"/>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Remark: The above data is only for reference, all the parameter is subjected to the sold production.</w:t>
      </w:r>
    </w:p>
    <w:p>
      <w:pPr>
        <w:pStyle w:val="11"/>
        <w:keepNext/>
        <w:keepLines/>
        <w:framePr w:w="13785" w:h="1965" w:wrap="around" w:vAnchor="margin" w:hAnchor="page" w:x="25659" w:y="25561"/>
        <w:widowControl w:val="0"/>
        <w:shd w:val="clear" w:color="auto" w:fill="auto"/>
        <w:bidi w:val="0"/>
        <w:spacing w:before="0" w:after="120" w:line="240" w:lineRule="auto"/>
        <w:ind w:left="0" w:right="0" w:firstLine="0"/>
        <w:jc w:val="left"/>
        <w:rPr>
          <w:sz w:val="86"/>
          <w:szCs w:val="86"/>
        </w:rPr>
      </w:pPr>
      <w:bookmarkStart w:id="584" w:name="bookmark584"/>
      <w:bookmarkStart w:id="585" w:name="bookmark586"/>
      <w:bookmarkStart w:id="586" w:name="bookmark585"/>
      <w:r>
        <w:rPr>
          <w:rFonts w:ascii="宋体" w:hAnsi="宋体" w:eastAsia="宋体" w:cs="宋体"/>
          <w:spacing w:val="0"/>
          <w:w w:val="100"/>
          <w:position w:val="0"/>
          <w:sz w:val="86"/>
          <w:szCs w:val="86"/>
          <w:lang w:val="zh-TW" w:eastAsia="zh-TW" w:bidi="zh-TW"/>
        </w:rPr>
        <w:t>岩棉保温管组合切割机</w:t>
      </w:r>
      <w:bookmarkEnd w:id="584"/>
      <w:bookmarkEnd w:id="585"/>
      <w:bookmarkEnd w:id="586"/>
    </w:p>
    <w:p>
      <w:pPr>
        <w:pStyle w:val="35"/>
        <w:keepNext/>
        <w:keepLines/>
        <w:framePr w:w="13785" w:h="1965" w:wrap="around" w:vAnchor="margin" w:hAnchor="page" w:x="25659" w:y="25561"/>
        <w:widowControl w:val="0"/>
        <w:shd w:val="clear" w:color="auto" w:fill="auto"/>
        <w:bidi w:val="0"/>
        <w:spacing w:before="0" w:after="0" w:line="240" w:lineRule="auto"/>
        <w:ind w:left="0" w:right="0" w:firstLine="0"/>
        <w:jc w:val="left"/>
      </w:pPr>
      <w:bookmarkStart w:id="587" w:name="bookmark587"/>
      <w:bookmarkStart w:id="588" w:name="bookmark588"/>
      <w:bookmarkStart w:id="589" w:name="bookmark589"/>
      <w:r>
        <w:rPr>
          <w:rFonts w:ascii="Times New Roman" w:hAnsi="Times New Roman" w:eastAsia="Times New Roman" w:cs="Times New Roman"/>
          <w:spacing w:val="0"/>
          <w:w w:val="100"/>
          <w:position w:val="0"/>
          <w:lang w:val="en-US" w:eastAsia="en-US" w:bidi="en-US"/>
        </w:rPr>
        <w:t>RockWool Insulated Pipe Cutting Machine</w:t>
      </w:r>
      <w:bookmarkEnd w:id="587"/>
      <w:bookmarkEnd w:id="588"/>
      <w:bookmarkEnd w:id="589"/>
    </w:p>
    <w:p>
      <w:pPr>
        <w:pStyle w:val="31"/>
        <w:keepNext w:val="0"/>
        <w:keepLines w:val="0"/>
        <w:framePr w:w="12615" w:h="3210" w:wrap="around" w:vAnchor="margin" w:hAnchor="page" w:x="18489" w:y="28951"/>
        <w:widowControl w:val="0"/>
        <w:shd w:val="clear" w:color="auto" w:fill="auto"/>
        <w:bidi w:val="0"/>
        <w:spacing w:before="0" w:after="0" w:line="1102" w:lineRule="exact"/>
        <w:ind w:left="0" w:right="0" w:firstLine="0"/>
        <w:jc w:val="right"/>
      </w:pPr>
      <w:r>
        <w:rPr>
          <w:color w:val="000000"/>
          <w:spacing w:val="0"/>
          <w:w w:val="100"/>
          <w:position w:val="0"/>
        </w:rPr>
        <w:t>本机主要用于岩棉保温管先切割两端端面后再 进行中分切割的全自动一次成型切割工作，本机是 空调以及液体输送等保温管道材料生产的必须设备</w:t>
      </w:r>
    </w:p>
    <w:p>
      <w:pPr>
        <w:pStyle w:val="23"/>
        <w:keepNext w:val="0"/>
        <w:keepLines w:val="0"/>
        <w:framePr w:w="12555" w:h="3990" w:wrap="around" w:vAnchor="margin" w:hAnchor="page" w:x="18474" w:y="33811"/>
        <w:widowControl w:val="0"/>
        <w:shd w:val="clear" w:color="auto" w:fill="auto"/>
        <w:bidi w:val="0"/>
        <w:spacing w:before="0" w:after="0" w:line="286" w:lineRule="auto"/>
        <w:ind w:left="0" w:right="0" w:firstLine="760"/>
        <w:jc w:val="both"/>
      </w:pPr>
      <w:r>
        <w:rPr>
          <w:rFonts w:ascii="Times New Roman" w:hAnsi="Times New Roman" w:eastAsia="Times New Roman" w:cs="Times New Roman"/>
          <w:color w:val="000000"/>
          <w:spacing w:val="0"/>
          <w:w w:val="100"/>
          <w:position w:val="0"/>
          <w:lang w:val="en-US" w:eastAsia="en-US" w:bidi="en-US"/>
        </w:rPr>
        <w:t>This machine is mainly used for the one- time forming cutting of the rock wool insulating pipes. It is the necessary equipment for the producing of air condition and liquid delivery pipelines.</w:t>
      </w:r>
    </w:p>
    <w:tbl>
      <w:tblPr>
        <w:tblStyle w:val="2"/>
        <w:tblW w:w="0" w:type="auto"/>
        <w:tblInd w:w="0" w:type="dxa"/>
        <w:tblLayout w:type="fixed"/>
        <w:tblCellMar>
          <w:top w:w="0" w:type="dxa"/>
          <w:left w:w="10" w:type="dxa"/>
          <w:bottom w:w="0" w:type="dxa"/>
          <w:right w:w="10" w:type="dxa"/>
        </w:tblCellMar>
      </w:tblPr>
      <w:tblGrid>
        <w:gridCol w:w="6315"/>
        <w:gridCol w:w="6135"/>
      </w:tblGrid>
      <w:tr>
        <w:tblPrEx>
          <w:tblCellMar>
            <w:top w:w="0" w:type="dxa"/>
            <w:left w:w="10" w:type="dxa"/>
            <w:bottom w:w="0" w:type="dxa"/>
            <w:right w:w="10" w:type="dxa"/>
          </w:tblCellMar>
        </w:tblPrEx>
        <w:trPr>
          <w:trHeight w:val="1380" w:hRule="exact"/>
        </w:trPr>
        <w:tc>
          <w:tcPr>
            <w:gridSpan w:val="2"/>
            <w:tcBorders>
              <w:top w:val="single" w:color="auto" w:sz="4" w:space="0"/>
              <w:left w:val="single" w:color="auto" w:sz="4" w:space="0"/>
              <w:right w:val="single" w:color="auto" w:sz="4" w:space="0"/>
            </w:tcBorders>
            <w:shd w:val="clear" w:color="auto" w:fill="FFFFFF"/>
            <w:vAlign w:val="center"/>
          </w:tcPr>
          <w:p>
            <w:pPr>
              <w:pStyle w:val="9"/>
              <w:keepNext w:val="0"/>
              <w:keepLines w:val="0"/>
              <w:framePr w:w="12450" w:h="6015" w:wrap="around" w:vAnchor="margin" w:hAnchor="page" w:x="18594" w:y="39631"/>
              <w:widowControl w:val="0"/>
              <w:shd w:val="clear" w:color="auto" w:fill="auto"/>
              <w:bidi w:val="0"/>
              <w:spacing w:before="0" w:after="0" w:line="240" w:lineRule="auto"/>
              <w:ind w:left="0" w:right="0" w:firstLine="24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560" w:hRule="exact"/>
        </w:trPr>
        <w:tc>
          <w:tcPr>
            <w:tcBorders>
              <w:top w:val="single" w:color="auto" w:sz="4" w:space="0"/>
            </w:tcBorders>
            <w:shd w:val="clear" w:color="auto" w:fill="FFFFFF"/>
            <w:vAlign w:val="top"/>
          </w:tcPr>
          <w:p>
            <w:pPr>
              <w:pStyle w:val="9"/>
              <w:keepNext w:val="0"/>
              <w:keepLines w:val="0"/>
              <w:framePr w:w="12450" w:h="6015" w:wrap="around" w:vAnchor="margin" w:hAnchor="page" w:x="18594" w:y="39631"/>
              <w:widowControl w:val="0"/>
              <w:shd w:val="clear" w:color="auto" w:fill="auto"/>
              <w:bidi w:val="0"/>
              <w:spacing w:before="160" w:after="0" w:line="570" w:lineRule="exact"/>
              <w:ind w:left="240" w:right="0" w:firstLine="0"/>
              <w:jc w:val="left"/>
              <w:rPr>
                <w:sz w:val="40"/>
                <w:szCs w:val="40"/>
              </w:rPr>
            </w:pPr>
            <w:r>
              <w:rPr>
                <w:color w:val="000000"/>
                <w:spacing w:val="0"/>
                <w:w w:val="100"/>
                <w:position w:val="0"/>
                <w:sz w:val="50"/>
                <w:szCs w:val="50"/>
                <w:lang w:val="zh-TW" w:eastAsia="zh-TW" w:bidi="zh-TW"/>
              </w:rPr>
              <w:t xml:space="preserve">保温管切割宽度 </w:t>
            </w:r>
            <w:r>
              <w:rPr>
                <w:rFonts w:ascii="Times New Roman" w:hAnsi="Times New Roman" w:eastAsia="Times New Roman" w:cs="Times New Roman"/>
                <w:color w:val="000000"/>
                <w:spacing w:val="0"/>
                <w:w w:val="100"/>
                <w:position w:val="0"/>
                <w:sz w:val="40"/>
                <w:szCs w:val="40"/>
                <w:lang w:val="en-US" w:eastAsia="en-US" w:bidi="en-US"/>
              </w:rPr>
              <w:t>Cutting Width For Insulated Pipe</w:t>
            </w:r>
          </w:p>
        </w:tc>
        <w:tc>
          <w:tcPr>
            <w:tcBorders>
              <w:top w:val="single" w:color="auto" w:sz="4" w:space="0"/>
            </w:tcBorders>
            <w:shd w:val="clear" w:color="auto" w:fill="FFFFFF"/>
            <w:vAlign w:val="center"/>
          </w:tcPr>
          <w:p>
            <w:pPr>
              <w:pStyle w:val="9"/>
              <w:keepNext w:val="0"/>
              <w:keepLines w:val="0"/>
              <w:framePr w:w="12450" w:h="6015" w:wrap="around" w:vAnchor="margin" w:hAnchor="page" w:x="18594" w:y="39631"/>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900^1200mm</w:t>
            </w:r>
          </w:p>
        </w:tc>
      </w:tr>
      <w:tr>
        <w:tblPrEx>
          <w:tblCellMar>
            <w:top w:w="0" w:type="dxa"/>
            <w:left w:w="10" w:type="dxa"/>
            <w:bottom w:w="0" w:type="dxa"/>
            <w:right w:w="10" w:type="dxa"/>
          </w:tblCellMar>
        </w:tblPrEx>
        <w:trPr>
          <w:trHeight w:val="1545" w:hRule="exact"/>
        </w:trPr>
        <w:tc>
          <w:tcPr>
            <w:shd w:val="clear" w:color="auto" w:fill="FFFFFF"/>
            <w:vAlign w:val="bottom"/>
          </w:tcPr>
          <w:p>
            <w:pPr>
              <w:pStyle w:val="9"/>
              <w:keepNext w:val="0"/>
              <w:keepLines w:val="0"/>
              <w:framePr w:w="12450" w:h="6015" w:wrap="around" w:vAnchor="margin" w:hAnchor="page" w:x="18594" w:y="39631"/>
              <w:widowControl w:val="0"/>
              <w:shd w:val="clear" w:color="auto" w:fill="auto"/>
              <w:bidi w:val="0"/>
              <w:spacing w:before="0" w:after="0" w:line="240" w:lineRule="auto"/>
              <w:ind w:left="0" w:right="0" w:firstLine="240"/>
              <w:jc w:val="left"/>
              <w:rPr>
                <w:sz w:val="50"/>
                <w:szCs w:val="50"/>
              </w:rPr>
            </w:pPr>
            <w:r>
              <w:rPr>
                <w:color w:val="000000"/>
                <w:spacing w:val="0"/>
                <w:w w:val="100"/>
                <w:position w:val="0"/>
                <w:sz w:val="50"/>
                <w:szCs w:val="50"/>
                <w:lang w:val="zh-TW" w:eastAsia="zh-TW" w:bidi="zh-TW"/>
              </w:rPr>
              <w:t>最大切割直径</w:t>
            </w:r>
          </w:p>
          <w:p>
            <w:pPr>
              <w:pStyle w:val="9"/>
              <w:keepNext w:val="0"/>
              <w:keepLines w:val="0"/>
              <w:framePr w:w="12450" w:h="6015" w:wrap="around" w:vAnchor="margin" w:hAnchor="page" w:x="18594" w:y="39631"/>
              <w:widowControl w:val="0"/>
              <w:shd w:val="clear" w:color="auto" w:fill="auto"/>
              <w:bidi w:val="0"/>
              <w:spacing w:before="0" w:after="0" w:line="240" w:lineRule="auto"/>
              <w:ind w:left="0" w:right="0" w:firstLine="240"/>
              <w:jc w:val="left"/>
            </w:pPr>
            <w:r>
              <w:rPr>
                <w:color w:val="000000"/>
                <w:spacing w:val="0"/>
                <w:w w:val="100"/>
                <w:position w:val="0"/>
                <w:lang w:val="en-US" w:eastAsia="en-US" w:bidi="en-US"/>
              </w:rPr>
              <w:t>Cutting Diameter</w:t>
            </w:r>
          </w:p>
        </w:tc>
        <w:tc>
          <w:tcPr>
            <w:shd w:val="clear" w:color="auto" w:fill="FFFFFF"/>
            <w:vAlign w:val="center"/>
          </w:tcPr>
          <w:p>
            <w:pPr>
              <w:pStyle w:val="9"/>
              <w:keepNext w:val="0"/>
              <w:keepLines w:val="0"/>
              <w:framePr w:w="12450" w:h="6015" w:wrap="around" w:vAnchor="margin" w:hAnchor="page" w:x="18594" w:y="39631"/>
              <w:widowControl w:val="0"/>
              <w:shd w:val="clear" w:color="auto" w:fill="auto"/>
              <w:bidi w:val="0"/>
              <w:spacing w:before="0" w:after="0" w:line="240" w:lineRule="auto"/>
              <w:ind w:left="0" w:right="0" w:firstLine="680"/>
              <w:jc w:val="left"/>
            </w:pPr>
            <w:r>
              <w:rPr>
                <w:color w:val="000000"/>
                <w:spacing w:val="0"/>
                <w:w w:val="100"/>
                <w:position w:val="0"/>
                <w:lang w:val="en-US" w:eastAsia="en-US" w:bidi="en-US"/>
              </w:rPr>
              <w:t>(maximum)900mm</w:t>
            </w:r>
          </w:p>
        </w:tc>
      </w:tr>
      <w:tr>
        <w:tblPrEx>
          <w:tblCellMar>
            <w:top w:w="0" w:type="dxa"/>
            <w:left w:w="10" w:type="dxa"/>
            <w:bottom w:w="0" w:type="dxa"/>
            <w:right w:w="10" w:type="dxa"/>
          </w:tblCellMar>
        </w:tblPrEx>
        <w:trPr>
          <w:trHeight w:val="1530" w:hRule="exact"/>
        </w:trPr>
        <w:tc>
          <w:tcPr>
            <w:shd w:val="clear" w:color="auto" w:fill="FFFFFF"/>
            <w:vAlign w:val="bottom"/>
          </w:tcPr>
          <w:p>
            <w:pPr>
              <w:pStyle w:val="9"/>
              <w:keepNext w:val="0"/>
              <w:keepLines w:val="0"/>
              <w:framePr w:w="12450" w:h="6015" w:wrap="around" w:vAnchor="margin" w:hAnchor="page" w:x="18594" w:y="39631"/>
              <w:widowControl w:val="0"/>
              <w:shd w:val="clear" w:color="auto" w:fill="auto"/>
              <w:bidi w:val="0"/>
              <w:spacing w:before="0" w:after="0" w:line="240" w:lineRule="auto"/>
              <w:ind w:left="0" w:right="0" w:firstLine="240"/>
              <w:jc w:val="left"/>
              <w:rPr>
                <w:sz w:val="50"/>
                <w:szCs w:val="50"/>
              </w:rPr>
            </w:pPr>
            <w:r>
              <w:rPr>
                <w:color w:val="000000"/>
                <w:spacing w:val="0"/>
                <w:w w:val="100"/>
                <w:position w:val="0"/>
                <w:sz w:val="50"/>
                <w:szCs w:val="50"/>
                <w:lang w:val="zh-TW" w:eastAsia="zh-TW" w:bidi="zh-TW"/>
              </w:rPr>
              <w:t>刀带长度</w:t>
            </w:r>
          </w:p>
          <w:p>
            <w:pPr>
              <w:pStyle w:val="9"/>
              <w:keepNext w:val="0"/>
              <w:keepLines w:val="0"/>
              <w:framePr w:w="12450" w:h="6015" w:wrap="around" w:vAnchor="margin" w:hAnchor="page" w:x="18594" w:y="39631"/>
              <w:widowControl w:val="0"/>
              <w:shd w:val="clear" w:color="auto" w:fill="auto"/>
              <w:bidi w:val="0"/>
              <w:spacing w:before="0" w:after="0" w:line="240" w:lineRule="auto"/>
              <w:ind w:left="0" w:right="0" w:firstLine="240"/>
              <w:jc w:val="left"/>
            </w:pPr>
            <w:r>
              <w:rPr>
                <w:color w:val="000000"/>
                <w:spacing w:val="0"/>
                <w:w w:val="100"/>
                <w:position w:val="0"/>
                <w:lang w:val="en-US" w:eastAsia="en-US" w:bidi="en-US"/>
              </w:rPr>
              <w:t>Blade length</w:t>
            </w:r>
          </w:p>
        </w:tc>
        <w:tc>
          <w:tcPr>
            <w:shd w:val="clear" w:color="auto" w:fill="FFFFFF"/>
            <w:vAlign w:val="bottom"/>
          </w:tcPr>
          <w:p>
            <w:pPr>
              <w:pStyle w:val="9"/>
              <w:keepNext w:val="0"/>
              <w:keepLines w:val="0"/>
              <w:framePr w:w="12450" w:h="6015" w:wrap="around" w:vAnchor="margin" w:hAnchor="page" w:x="18594" w:y="39631"/>
              <w:widowControl w:val="0"/>
              <w:shd w:val="clear" w:color="auto" w:fill="auto"/>
              <w:bidi w:val="0"/>
              <w:spacing w:before="0" w:after="0" w:line="555" w:lineRule="exact"/>
              <w:ind w:left="0" w:right="0" w:firstLine="0"/>
              <w:jc w:val="center"/>
            </w:pPr>
            <w:r>
              <w:rPr>
                <w:color w:val="000000"/>
                <w:spacing w:val="0"/>
                <w:w w:val="100"/>
                <w:position w:val="0"/>
                <w:lang w:val="en-US" w:eastAsia="en-US" w:bidi="en-US"/>
              </w:rPr>
              <w:t>9400 X25X 0.45mm /5800X25X 0.45mm</w:t>
            </w:r>
          </w:p>
        </w:tc>
      </w:tr>
    </w:tbl>
    <w:p>
      <w:pPr>
        <w:framePr w:w="12450" w:h="6015" w:wrap="around" w:vAnchor="margin" w:hAnchor="page" w:x="18594" w:y="39631"/>
        <w:widowControl w:val="0"/>
        <w:spacing w:line="1" w:lineRule="exact"/>
      </w:pPr>
    </w:p>
    <w:p>
      <w:pPr>
        <w:pStyle w:val="31"/>
        <w:keepNext w:val="0"/>
        <w:keepLines w:val="0"/>
        <w:framePr w:w="23610" w:h="1365" w:wrap="around" w:vAnchor="margin" w:hAnchor="page" w:x="18624" w:y="46351"/>
        <w:widowControl w:val="0"/>
        <w:shd w:val="clear" w:color="auto" w:fill="auto"/>
        <w:bidi w:val="0"/>
        <w:spacing w:before="0" w:after="200" w:line="240" w:lineRule="auto"/>
        <w:ind w:left="0" w:right="0" w:firstLine="0"/>
        <w:jc w:val="left"/>
      </w:pPr>
      <w:r>
        <w:rPr>
          <w:color w:val="000000"/>
          <w:spacing w:val="0"/>
          <w:w w:val="100"/>
          <w:position w:val="0"/>
        </w:rPr>
        <w:t>注：以上数据和参数仅供参考，实际技术数据以出厂产品为准。</w:t>
      </w:r>
    </w:p>
    <w:p>
      <w:pPr>
        <w:pStyle w:val="37"/>
        <w:keepNext w:val="0"/>
        <w:keepLines w:val="0"/>
        <w:framePr w:w="23610" w:h="1365" w:wrap="around" w:vAnchor="margin" w:hAnchor="page" w:x="18624"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-12358370</wp:posOffset>
            </wp:positionH>
            <wp:positionV relativeFrom="margin">
              <wp:posOffset>19050</wp:posOffset>
            </wp:positionV>
            <wp:extent cx="5800725" cy="1885950"/>
            <wp:effectExtent l="0" t="0" r="9525" b="0"/>
            <wp:wrapNone/>
            <wp:docPr id="447" name="Shape 447"/>
            <wp:cNvGraphicFramePr/>
            <a:graphic xmlns:a="http://schemas.openxmlformats.org/drawingml/2006/main">
              <a:graphicData uri="http://schemas.openxmlformats.org/drawingml/2006/picture">
                <pic:pic xmlns:pic="http://schemas.openxmlformats.org/drawingml/2006/picture">
                  <pic:nvPicPr>
                    <pic:cNvPr id="447" name="Shape 447"/>
                    <pic:cNvPicPr/>
                  </pic:nvPicPr>
                  <pic:blipFill>
                    <a:blip r:embed="rId208"/>
                    <a:stretch>
                      <a:fillRect/>
                    </a:stretch>
                  </pic:blipFill>
                  <pic:spPr>
                    <a:xfrm>
                      <a:off x="0" y="0"/>
                      <a:ext cx="580072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27189430</wp:posOffset>
            </wp:positionH>
            <wp:positionV relativeFrom="margin">
              <wp:posOffset>0</wp:posOffset>
            </wp:positionV>
            <wp:extent cx="6886575" cy="1905000"/>
            <wp:effectExtent l="0" t="0" r="9525" b="0"/>
            <wp:wrapNone/>
            <wp:docPr id="449" name="Shape 449"/>
            <wp:cNvGraphicFramePr/>
            <a:graphic xmlns:a="http://schemas.openxmlformats.org/drawingml/2006/main">
              <a:graphicData uri="http://schemas.openxmlformats.org/drawingml/2006/picture">
                <pic:pic xmlns:pic="http://schemas.openxmlformats.org/drawingml/2006/picture">
                  <pic:nvPicPr>
                    <pic:cNvPr id="449" name="Shape 449"/>
                    <pic:cNvPicPr/>
                  </pic:nvPicPr>
                  <pic:blipFill>
                    <a:blip r:embed="rId118"/>
                    <a:stretch>
                      <a:fillRect/>
                    </a:stretch>
                  </pic:blipFill>
                  <pic:spPr>
                    <a:xfrm>
                      <a:off x="0" y="0"/>
                      <a:ext cx="6886575"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-756920</wp:posOffset>
            </wp:positionH>
            <wp:positionV relativeFrom="margin">
              <wp:posOffset>2238375</wp:posOffset>
            </wp:positionV>
            <wp:extent cx="9105900" cy="26536650"/>
            <wp:effectExtent l="0" t="0" r="0" b="0"/>
            <wp:wrapNone/>
            <wp:docPr id="451" name="Shape 451"/>
            <wp:cNvGraphicFramePr/>
            <a:graphic xmlns:a="http://schemas.openxmlformats.org/drawingml/2006/main">
              <a:graphicData uri="http://schemas.openxmlformats.org/drawingml/2006/picture">
                <pic:pic xmlns:pic="http://schemas.openxmlformats.org/drawingml/2006/picture">
                  <pic:nvPicPr>
                    <pic:cNvPr id="451" name="Shape 451"/>
                    <pic:cNvPicPr/>
                  </pic:nvPicPr>
                  <pic:blipFill>
                    <a:blip r:embed="rId209"/>
                    <a:stretch>
                      <a:fillRect/>
                    </a:stretch>
                  </pic:blipFill>
                  <pic:spPr>
                    <a:xfrm>
                      <a:off x="0" y="0"/>
                      <a:ext cx="9105900" cy="265366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20112355</wp:posOffset>
            </wp:positionH>
            <wp:positionV relativeFrom="margin">
              <wp:posOffset>4429125</wp:posOffset>
            </wp:positionV>
            <wp:extent cx="11868150" cy="10839450"/>
            <wp:effectExtent l="0" t="0" r="0" b="0"/>
            <wp:wrapNone/>
            <wp:docPr id="453" name="Shape 453"/>
            <wp:cNvGraphicFramePr/>
            <a:graphic xmlns:a="http://schemas.openxmlformats.org/drawingml/2006/main">
              <a:graphicData uri="http://schemas.openxmlformats.org/drawingml/2006/picture">
                <pic:pic xmlns:pic="http://schemas.openxmlformats.org/drawingml/2006/picture">
                  <pic:nvPicPr>
                    <pic:cNvPr id="453" name="Shape 453"/>
                    <pic:cNvPicPr/>
                  </pic:nvPicPr>
                  <pic:blipFill>
                    <a:blip r:embed="rId210"/>
                    <a:stretch>
                      <a:fillRect/>
                    </a:stretch>
                  </pic:blipFill>
                  <pic:spPr>
                    <a:xfrm>
                      <a:off x="0" y="0"/>
                      <a:ext cx="11868150" cy="108394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20112355</wp:posOffset>
            </wp:positionH>
            <wp:positionV relativeFrom="margin">
              <wp:posOffset>18440400</wp:posOffset>
            </wp:positionV>
            <wp:extent cx="11868150" cy="10534650"/>
            <wp:effectExtent l="0" t="0" r="0" b="0"/>
            <wp:wrapNone/>
            <wp:docPr id="455" name="Shape 455"/>
            <wp:cNvGraphicFramePr/>
            <a:graphic xmlns:a="http://schemas.openxmlformats.org/drawingml/2006/main">
              <a:graphicData uri="http://schemas.openxmlformats.org/drawingml/2006/picture">
                <pic:pic xmlns:pic="http://schemas.openxmlformats.org/drawingml/2006/picture">
                  <pic:nvPicPr>
                    <pic:cNvPr id="455" name="Shape 455"/>
                    <pic:cNvPicPr/>
                  </pic:nvPicPr>
                  <pic:blipFill>
                    <a:blip r:embed="rId211"/>
                    <a:stretch>
                      <a:fillRect/>
                    </a:stretch>
                  </pic:blipFill>
                  <pic:spPr>
                    <a:xfrm>
                      <a:off x="0" y="0"/>
                      <a:ext cx="11868150" cy="1053465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notePr>
            <w:numFmt w:val="decimal"/>
          </w:footnotePr>
          <w:pgSz w:w="31680" w:h="31680" w:orient="landscape"/>
          <w:pgMar w:top="0" w:right="0" w:bottom="615" w:left="0" w:header="0" w:footer="3" w:gutter="0"/>
          <w:pgNumType w:start="20"/>
          <w:cols w:space="720" w:num="1"/>
          <w:rtlGutter w:val="0"/>
          <w:docGrid w:linePitch="360" w:charSpace="0"/>
        </w:sectPr>
      </w:pPr>
    </w:p>
    <w:p>
      <w:pPr>
        <w:pStyle w:val="29"/>
        <w:keepNext/>
        <w:keepLines/>
        <w:framePr w:w="17280" w:h="1830" w:wrap="around" w:vAnchor="margin" w:hAnchor="page" w:x="-4041" w:y="586"/>
        <w:widowControl w:val="0"/>
        <w:shd w:val="clear" w:color="auto" w:fill="auto"/>
        <w:bidi w:val="0"/>
        <w:spacing w:before="0" w:after="0" w:line="240" w:lineRule="auto"/>
        <w:ind w:left="0" w:right="0" w:firstLine="0"/>
        <w:jc w:val="left"/>
      </w:pPr>
      <w:bookmarkStart w:id="590" w:name="bookmark591"/>
      <w:bookmarkStart w:id="591" w:name="bookmark592"/>
      <w:bookmarkStart w:id="592" w:name="bookmark590"/>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590"/>
      <w:bookmarkEnd w:id="591"/>
      <w:bookmarkEnd w:id="592"/>
    </w:p>
    <w:p>
      <w:pPr>
        <w:pStyle w:val="13"/>
        <w:keepNext/>
        <w:keepLines/>
        <w:framePr w:w="19920" w:h="1425" w:wrap="around" w:vAnchor="margin" w:hAnchor="page" w:x="18429" w:y="661"/>
        <w:widowControl w:val="0"/>
        <w:shd w:val="clear" w:color="auto" w:fill="auto"/>
        <w:bidi w:val="0"/>
        <w:spacing w:before="0" w:after="0" w:line="240" w:lineRule="auto"/>
        <w:ind w:left="0" w:right="0" w:firstLine="0"/>
        <w:jc w:val="both"/>
        <w:rPr>
          <w:sz w:val="122"/>
          <w:szCs w:val="122"/>
        </w:rPr>
      </w:pPr>
      <w:bookmarkStart w:id="593" w:name="bookmark593"/>
      <w:bookmarkStart w:id="594" w:name="bookmark594"/>
      <w:bookmarkStart w:id="595" w:name="bookmark595"/>
      <w:r>
        <w:rPr>
          <w:rFonts w:ascii="Times New Roman" w:hAnsi="Times New Roman" w:eastAsia="Times New Roman" w:cs="Times New Roman"/>
          <w:b w:val="0"/>
          <w:bCs w:val="0"/>
          <w:color w:val="000000"/>
          <w:spacing w:val="0"/>
          <w:w w:val="100"/>
          <w:position w:val="0"/>
          <w:sz w:val="122"/>
          <w:szCs w:val="122"/>
          <w:shd w:val="clear" w:color="auto" w:fill="FFFFFF"/>
          <w:lang w:val="en-US" w:eastAsia="en-US" w:bidi="en-US"/>
        </w:rPr>
        <w:t>DongGuan U-Long Machinery Co.,Ltd.</w:t>
      </w:r>
      <w:bookmarkEnd w:id="593"/>
      <w:bookmarkEnd w:id="594"/>
      <w:bookmarkEnd w:id="595"/>
    </w:p>
    <w:p>
      <w:pPr>
        <w:pStyle w:val="35"/>
        <w:keepNext/>
        <w:keepLines/>
        <w:framePr w:w="21585" w:h="1350" w:wrap="around" w:vAnchor="margin" w:hAnchor="page" w:x="-18756" w:y="3241"/>
        <w:widowControl w:val="0"/>
        <w:shd w:val="clear" w:color="auto" w:fill="auto"/>
        <w:bidi w:val="0"/>
        <w:spacing w:before="0" w:after="0" w:line="240" w:lineRule="auto"/>
        <w:ind w:left="0" w:right="0" w:firstLine="0"/>
        <w:jc w:val="left"/>
      </w:pPr>
      <w:bookmarkStart w:id="596" w:name="bookmark596"/>
      <w:bookmarkStart w:id="597" w:name="bookmark597"/>
      <w:bookmarkStart w:id="598" w:name="bookmark598"/>
      <w:r>
        <w:rPr>
          <w:rFonts w:ascii="Times New Roman" w:hAnsi="Times New Roman" w:eastAsia="Times New Roman" w:cs="Times New Roman"/>
          <w:b/>
          <w:bCs/>
          <w:color w:val="EF8519"/>
          <w:spacing w:val="0"/>
          <w:w w:val="100"/>
          <w:position w:val="0"/>
          <w:sz w:val="116"/>
          <w:szCs w:val="116"/>
          <w:lang w:val="en-US" w:eastAsia="en-US" w:bidi="en-US"/>
        </w:rPr>
        <w:t xml:space="preserve">U LYQ・1 </w:t>
      </w:r>
      <w:r>
        <w:rPr>
          <w:rFonts w:ascii="Times New Roman" w:hAnsi="Times New Roman" w:eastAsia="Times New Roman" w:cs="Times New Roman"/>
          <w:b/>
          <w:bCs/>
          <w:color w:val="EF8519"/>
          <w:spacing w:val="0"/>
          <w:w w:val="100"/>
          <w:position w:val="0"/>
          <w:sz w:val="116"/>
          <w:szCs w:val="116"/>
          <w:lang w:val="zh-TW" w:eastAsia="zh-TW" w:bidi="zh-TW"/>
        </w:rPr>
        <w:t xml:space="preserve">650 </w:t>
      </w:r>
      <w:r>
        <w:rPr>
          <w:rFonts w:ascii="宋体" w:hAnsi="宋体" w:eastAsia="宋体" w:cs="宋体"/>
          <w:spacing w:val="0"/>
          <w:w w:val="100"/>
          <w:position w:val="0"/>
          <w:sz w:val="86"/>
          <w:szCs w:val="86"/>
          <w:lang w:val="zh-TW" w:eastAsia="zh-TW" w:bidi="zh-TW"/>
        </w:rPr>
        <w:t xml:space="preserve">强力旋切机 </w:t>
      </w:r>
      <w:r>
        <w:rPr>
          <w:rFonts w:ascii="Times New Roman" w:hAnsi="Times New Roman" w:eastAsia="Times New Roman" w:cs="Times New Roman"/>
          <w:spacing w:val="0"/>
          <w:w w:val="100"/>
          <w:position w:val="0"/>
          <w:lang w:val="en-US" w:eastAsia="en-US" w:bidi="en-US"/>
        </w:rPr>
        <w:t>Strong Peeling Machine</w:t>
      </w:r>
      <w:bookmarkEnd w:id="596"/>
      <w:bookmarkEnd w:id="597"/>
      <w:bookmarkEnd w:id="598"/>
    </w:p>
    <w:p>
      <w:pPr>
        <w:pStyle w:val="21"/>
        <w:keepNext/>
        <w:keepLines/>
        <w:framePr w:w="6390" w:h="1350" w:wrap="around" w:vAnchor="margin" w:hAnchor="page" w:x="18474" w:y="3616"/>
        <w:widowControl w:val="0"/>
        <w:shd w:val="clear" w:color="auto" w:fill="auto"/>
        <w:bidi w:val="0"/>
        <w:spacing w:before="0" w:after="0" w:line="240" w:lineRule="auto"/>
        <w:ind w:left="0" w:right="0" w:firstLine="0"/>
        <w:jc w:val="both"/>
        <w:rPr>
          <w:sz w:val="116"/>
          <w:szCs w:val="116"/>
        </w:rPr>
      </w:pPr>
      <w:bookmarkStart w:id="599" w:name="bookmark599"/>
      <w:bookmarkStart w:id="600" w:name="bookmark601"/>
      <w:bookmarkStart w:id="601" w:name="bookmark600"/>
      <w:r>
        <w:rPr>
          <w:rFonts w:ascii="Times New Roman" w:hAnsi="Times New Roman" w:eastAsia="Times New Roman" w:cs="Times New Roman"/>
          <w:b/>
          <w:bCs/>
          <w:color w:val="EF8519"/>
          <w:spacing w:val="0"/>
          <w:w w:val="100"/>
          <w:position w:val="0"/>
          <w:sz w:val="116"/>
          <w:szCs w:val="116"/>
          <w:lang w:val="en-US" w:eastAsia="en-US" w:bidi="en-US"/>
        </w:rPr>
        <w:t>ULLQ-4LE</w:t>
      </w:r>
      <w:bookmarkEnd w:id="599"/>
      <w:bookmarkEnd w:id="600"/>
      <w:bookmarkEnd w:id="601"/>
    </w:p>
    <w:p>
      <w:pPr>
        <w:pStyle w:val="5"/>
        <w:keepNext w:val="0"/>
        <w:keepLines w:val="0"/>
        <w:framePr w:w="4095" w:h="1290" w:wrap="around" w:vAnchor="margin" w:hAnchor="page" w:x="-1101" w:y="9391"/>
        <w:widowControl w:val="0"/>
        <w:shd w:val="clear" w:color="auto" w:fill="auto"/>
        <w:bidi w:val="0"/>
        <w:spacing w:before="0" w:after="60" w:line="240" w:lineRule="auto"/>
        <w:ind w:left="0" w:right="0" w:firstLine="0"/>
        <w:jc w:val="center"/>
        <w:rPr>
          <w:sz w:val="50"/>
          <w:szCs w:val="50"/>
        </w:rPr>
      </w:pPr>
      <w:r>
        <w:rPr>
          <w:color w:val="000000"/>
          <w:spacing w:val="0"/>
          <w:w w:val="100"/>
          <w:position w:val="0"/>
          <w:sz w:val="50"/>
          <w:szCs w:val="50"/>
          <w:lang w:val="zh-TW" w:eastAsia="zh-TW" w:bidi="zh-TW"/>
        </w:rPr>
        <w:t>切割产品</w:t>
      </w:r>
    </w:p>
    <w:p>
      <w:pPr>
        <w:pStyle w:val="5"/>
        <w:keepNext w:val="0"/>
        <w:keepLines w:val="0"/>
        <w:framePr w:w="4095" w:h="1290" w:wrap="around" w:vAnchor="margin" w:hAnchor="page" w:x="-1101" w:y="939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(cutting products</w:t>
      </w:r>
      <w:r>
        <w:rPr>
          <w:color w:val="000000"/>
          <w:spacing w:val="0"/>
          <w:w w:val="100"/>
          <w:position w:val="0"/>
          <w:lang w:val="zh-TW" w:eastAsia="zh-TW" w:bidi="zh-TW"/>
        </w:rPr>
        <w:t>)</w:t>
      </w:r>
    </w:p>
    <w:p>
      <w:pPr>
        <w:pStyle w:val="9"/>
        <w:keepNext w:val="0"/>
        <w:keepLines w:val="0"/>
        <w:framePr w:w="1845" w:h="360" w:wrap="around" w:vAnchor="margin" w:hAnchor="page" w:x="5334" w:y="5071"/>
        <w:widowControl w:val="0"/>
        <w:shd w:val="clear" w:color="auto" w:fill="auto"/>
        <w:bidi w:val="0"/>
        <w:spacing w:before="0" w:after="0" w:line="240" w:lineRule="auto"/>
        <w:ind w:left="0" w:right="0" w:firstLine="0"/>
        <w:jc w:val="both"/>
        <w:rPr>
          <w:sz w:val="22"/>
          <w:szCs w:val="22"/>
        </w:rPr>
      </w:pPr>
      <w:r>
        <w:rPr>
          <w:color w:val="000000"/>
          <w:spacing w:val="0"/>
          <w:w w:val="100"/>
          <w:position w:val="0"/>
          <w:sz w:val="34"/>
          <w:szCs w:val="34"/>
          <w:lang w:val="zh-TW" w:eastAsia="zh-TW" w:bidi="zh-TW"/>
        </w:rPr>
        <w:t>―网</w:t>
      </w:r>
      <w:r>
        <w:rPr>
          <w:rFonts w:ascii="Times New Roman" w:hAnsi="Times New Roman" w:eastAsia="Times New Roman" w:cs="Times New Roman"/>
          <w:color w:val="000000"/>
          <w:spacing w:val="0"/>
          <w:w w:val="100"/>
          <w:position w:val="0"/>
          <w:sz w:val="22"/>
          <w:szCs w:val="22"/>
          <w:lang w:val="en-US" w:eastAsia="en-US" w:bidi="en-US"/>
        </w:rPr>
        <w:t>r—</w:t>
      </w:r>
    </w:p>
    <w:p>
      <w:pPr>
        <w:pStyle w:val="11"/>
        <w:keepNext/>
        <w:keepLines/>
        <w:framePr w:w="14025" w:h="1800" w:wrap="around" w:vAnchor="margin" w:hAnchor="page" w:x="25674" w:y="3481"/>
        <w:widowControl w:val="0"/>
        <w:shd w:val="clear" w:color="auto" w:fill="auto"/>
        <w:bidi w:val="0"/>
        <w:spacing w:before="0" w:after="0" w:line="240" w:lineRule="auto"/>
        <w:ind w:left="0" w:right="0" w:firstLine="0"/>
        <w:jc w:val="left"/>
        <w:rPr>
          <w:sz w:val="86"/>
          <w:szCs w:val="86"/>
        </w:rPr>
      </w:pPr>
      <w:bookmarkStart w:id="602" w:name="bookmark604"/>
      <w:bookmarkStart w:id="603" w:name="bookmark602"/>
      <w:bookmarkStart w:id="604" w:name="bookmark603"/>
      <w:r>
        <w:rPr>
          <w:rFonts w:ascii="宋体" w:hAnsi="宋体" w:eastAsia="宋体" w:cs="宋体"/>
          <w:spacing w:val="0"/>
          <w:w w:val="100"/>
          <w:position w:val="0"/>
          <w:sz w:val="86"/>
          <w:szCs w:val="86"/>
          <w:lang w:val="zh-TW" w:eastAsia="zh-TW" w:bidi="zh-TW"/>
        </w:rPr>
        <w:t>海绵直切机(高精度型)</w:t>
      </w:r>
      <w:bookmarkEnd w:id="602"/>
      <w:bookmarkEnd w:id="603"/>
      <w:bookmarkEnd w:id="604"/>
    </w:p>
    <w:p>
      <w:pPr>
        <w:pStyle w:val="35"/>
        <w:keepNext/>
        <w:keepLines/>
        <w:framePr w:w="14025" w:h="1800" w:wrap="around" w:vAnchor="margin" w:hAnchor="page" w:x="25674" w:y="3481"/>
        <w:widowControl w:val="0"/>
        <w:shd w:val="clear" w:color="auto" w:fill="auto"/>
        <w:bidi w:val="0"/>
        <w:spacing w:before="0" w:after="0" w:line="216" w:lineRule="auto"/>
        <w:ind w:left="0" w:right="0" w:firstLine="0"/>
        <w:jc w:val="left"/>
      </w:pPr>
      <w:bookmarkStart w:id="605" w:name="bookmark607"/>
      <w:bookmarkStart w:id="606" w:name="bookmark605"/>
      <w:bookmarkStart w:id="607" w:name="bookmark606"/>
      <w:r>
        <w:rPr>
          <w:rFonts w:ascii="Times New Roman" w:hAnsi="Times New Roman" w:eastAsia="Times New Roman" w:cs="Times New Roman"/>
          <w:spacing w:val="0"/>
          <w:w w:val="100"/>
          <w:position w:val="0"/>
          <w:lang w:val="en-US" w:eastAsia="en-US" w:bidi="en-US"/>
        </w:rPr>
        <w:t>Vertical Foam Cutting Machine(Precision)</w:t>
      </w:r>
      <w:bookmarkEnd w:id="605"/>
      <w:bookmarkEnd w:id="606"/>
      <w:bookmarkEnd w:id="607"/>
    </w:p>
    <w:p>
      <w:pPr>
        <w:pStyle w:val="31"/>
        <w:keepNext w:val="0"/>
        <w:keepLines w:val="0"/>
        <w:framePr w:w="31890" w:h="600" w:wrap="around" w:vAnchor="margin" w:hAnchor="page" w:x="18519" w:y="5761"/>
        <w:widowControl w:val="0"/>
        <w:shd w:val="clear" w:color="auto" w:fill="auto"/>
        <w:bidi w:val="0"/>
        <w:spacing w:before="0" w:after="0" w:line="240" w:lineRule="auto"/>
        <w:ind w:left="0" w:right="0" w:firstLine="0"/>
        <w:jc w:val="both"/>
      </w:pPr>
      <w:r>
        <w:rPr>
          <w:color w:val="000000"/>
          <w:spacing w:val="0"/>
          <w:w w:val="100"/>
          <w:position w:val="0"/>
        </w:rPr>
        <w:t>本机主要用于海绵垂直切片及海绵成型的切片工作，采用先进的直线导轨制作，切割精度相对较高。本机同时可加工各种纸类</w:t>
      </w:r>
      <w:r>
        <w:rPr>
          <w:color w:val="000000"/>
          <w:spacing w:val="0"/>
          <w:w w:val="100"/>
          <w:position w:val="0"/>
          <w:sz w:val="44"/>
          <w:szCs w:val="44"/>
          <w:lang w:val="en-US" w:eastAsia="en-US" w:bidi="en-US"/>
        </w:rPr>
        <w:t>EVA</w:t>
      </w:r>
      <w:r>
        <w:rPr>
          <w:color w:val="000000"/>
          <w:spacing w:val="0"/>
          <w:w w:val="100"/>
          <w:position w:val="0"/>
        </w:rPr>
        <w:t>及珍珠绵工作。</w:t>
      </w:r>
    </w:p>
    <w:p>
      <w:pPr>
        <w:pStyle w:val="5"/>
        <w:keepNext w:val="0"/>
        <w:keepLines w:val="0"/>
        <w:framePr w:w="1845" w:h="840" w:wrap="around" w:vAnchor="margin" w:hAnchor="page" w:x="5334" w:y="5656"/>
        <w:widowControl w:val="0"/>
        <w:shd w:val="clear" w:color="auto" w:fill="auto"/>
        <w:bidi w:val="0"/>
        <w:spacing w:before="0" w:after="40" w:line="240" w:lineRule="auto"/>
        <w:ind w:left="0" w:right="0" w:firstLine="0"/>
        <w:jc w:val="both"/>
        <w:rPr>
          <w:sz w:val="34"/>
          <w:szCs w:val="34"/>
        </w:rPr>
      </w:pPr>
      <w:r>
        <w:rPr>
          <w:color w:val="594C45"/>
          <w:spacing w:val="0"/>
          <w:w w:val="100"/>
          <w:position w:val="0"/>
          <w:sz w:val="34"/>
          <w:szCs w:val="34"/>
          <w:lang w:val="zh-TW" w:eastAsia="zh-TW" w:bidi="zh-TW"/>
        </w:rPr>
        <w:t>「少</w:t>
      </w:r>
    </w:p>
    <w:p>
      <w:pPr>
        <w:pStyle w:val="5"/>
        <w:keepNext w:val="0"/>
        <w:keepLines w:val="0"/>
        <w:framePr w:w="1845" w:h="840" w:wrap="around" w:vAnchor="margin" w:hAnchor="page" w:x="5334" w:y="5656"/>
        <w:widowControl w:val="0"/>
        <w:shd w:val="clear" w:color="auto" w:fill="auto"/>
        <w:bidi w:val="0"/>
        <w:spacing w:before="0" w:after="0" w:line="240" w:lineRule="auto"/>
        <w:ind w:left="0" w:right="0" w:firstLine="0"/>
        <w:jc w:val="left"/>
        <w:rPr>
          <w:sz w:val="15"/>
          <w:szCs w:val="15"/>
        </w:rPr>
      </w:pPr>
      <w:r>
        <w:rPr>
          <w:color w:val="000000"/>
          <w:spacing w:val="0"/>
          <w:w w:val="100"/>
          <w:position w:val="0"/>
          <w:sz w:val="24"/>
          <w:szCs w:val="24"/>
          <w:lang w:val="zh-TW" w:eastAsia="zh-TW" w:bidi="zh-TW"/>
        </w:rPr>
        <w:t>实用新型专利证</w:t>
      </w:r>
      <w:r>
        <w:rPr>
          <w:rFonts w:ascii="Times New Roman" w:hAnsi="Times New Roman" w:eastAsia="Times New Roman" w:cs="Times New Roman"/>
          <w:b/>
          <w:bCs/>
          <w:color w:val="000000"/>
          <w:spacing w:val="0"/>
          <w:w w:val="100"/>
          <w:position w:val="0"/>
          <w:sz w:val="15"/>
          <w:szCs w:val="15"/>
          <w:lang w:val="en-US" w:eastAsia="en-US" w:bidi="en-US"/>
        </w:rPr>
        <w:t>H</w:t>
      </w:r>
    </w:p>
    <w:p>
      <w:pPr>
        <w:pStyle w:val="5"/>
        <w:keepNext w:val="0"/>
        <w:keepLines w:val="0"/>
        <w:framePr w:w="1065" w:h="525" w:wrap="around" w:vAnchor="margin" w:hAnchor="page" w:x="4749" w:y="6676"/>
        <w:widowControl w:val="0"/>
        <w:shd w:val="clear" w:color="auto" w:fill="auto"/>
        <w:tabs>
          <w:tab w:val="left" w:pos="495"/>
        </w:tabs>
        <w:bidi w:val="0"/>
        <w:spacing w:before="0" w:after="140" w:line="240" w:lineRule="auto"/>
        <w:ind w:left="0" w:right="0" w:firstLine="0"/>
        <w:jc w:val="left"/>
        <w:rPr>
          <w:sz w:val="18"/>
          <w:szCs w:val="18"/>
        </w:rPr>
      </w:pPr>
      <w:r>
        <w:rPr>
          <w:rFonts w:ascii="Times New Roman" w:hAnsi="Times New Roman" w:eastAsia="Times New Roman" w:cs="Times New Roman"/>
          <w:b/>
          <w:bCs/>
          <w:color w:val="000000"/>
          <w:spacing w:val="0"/>
          <w:w w:val="100"/>
          <w:position w:val="0"/>
          <w:sz w:val="13"/>
          <w:szCs w:val="13"/>
          <w:lang w:val="en-US" w:eastAsia="en-US" w:bidi="en-US"/>
        </w:rPr>
        <w:t>r</w:t>
      </w:r>
      <w:r>
        <w:rPr>
          <w:rFonts w:ascii="Times New Roman" w:hAnsi="Times New Roman" w:eastAsia="Times New Roman" w:cs="Times New Roman"/>
          <w:b/>
          <w:bCs/>
          <w:color w:val="000000"/>
          <w:spacing w:val="0"/>
          <w:w w:val="100"/>
          <w:position w:val="0"/>
          <w:sz w:val="13"/>
          <w:szCs w:val="13"/>
          <w:lang w:val="en-US" w:eastAsia="en-US" w:bidi="en-US"/>
        </w:rPr>
        <w:tab/>
      </w:r>
      <w:r>
        <w:rPr>
          <w:color w:val="000000"/>
          <w:spacing w:val="0"/>
          <w:w w:val="100"/>
          <w:position w:val="0"/>
          <w:sz w:val="18"/>
          <w:szCs w:val="18"/>
          <w:lang w:val="en-US" w:eastAsia="en-US" w:bidi="en-US"/>
        </w:rPr>
        <w:t>.*5</w:t>
      </w:r>
      <w:r>
        <w:rPr>
          <w:color w:val="000000"/>
          <w:spacing w:val="0"/>
          <w:w w:val="100"/>
          <w:position w:val="0"/>
          <w:sz w:val="18"/>
          <w:szCs w:val="18"/>
          <w:lang w:val="zh-TW" w:eastAsia="zh-TW" w:bidi="zh-TW"/>
        </w:rPr>
        <w:t>•好</w:t>
      </w:r>
    </w:p>
    <w:p>
      <w:pPr>
        <w:pStyle w:val="5"/>
        <w:keepNext w:val="0"/>
        <w:keepLines w:val="0"/>
        <w:framePr w:w="1065" w:h="525" w:wrap="around" w:vAnchor="margin" w:hAnchor="page" w:x="4749" w:y="6676"/>
        <w:widowControl w:val="0"/>
        <w:shd w:val="clear" w:color="auto" w:fill="auto"/>
        <w:bidi w:val="0"/>
        <w:spacing w:before="0" w:after="0" w:line="240" w:lineRule="auto"/>
        <w:ind w:left="0" w:right="0" w:firstLine="0"/>
        <w:jc w:val="left"/>
        <w:rPr>
          <w:sz w:val="13"/>
          <w:szCs w:val="13"/>
        </w:rPr>
      </w:pPr>
      <w:r>
        <w:rPr>
          <w:rFonts w:ascii="Times New Roman" w:hAnsi="Times New Roman" w:eastAsia="Times New Roman" w:cs="Times New Roman"/>
          <w:b/>
          <w:bCs/>
          <w:color w:val="000000"/>
          <w:spacing w:val="0"/>
          <w:w w:val="100"/>
          <w:position w:val="0"/>
          <w:sz w:val="13"/>
          <w:szCs w:val="13"/>
          <w:lang w:val="en-US" w:eastAsia="en-US" w:bidi="en-US"/>
        </w:rPr>
        <w:t xml:space="preserve">5. </w:t>
      </w:r>
      <w:r>
        <w:rPr>
          <w:rFonts w:ascii="Times New Roman" w:hAnsi="Times New Roman" w:eastAsia="Times New Roman" w:cs="Times New Roman"/>
          <w:b/>
          <w:bCs/>
          <w:color w:val="000000"/>
          <w:spacing w:val="0"/>
          <w:w w:val="100"/>
          <w:position w:val="0"/>
          <w:sz w:val="13"/>
          <w:szCs w:val="13"/>
          <w:lang w:val="zh-TW" w:eastAsia="zh-TW" w:bidi="zh-TW"/>
        </w:rPr>
        <w:t>1</w:t>
      </w:r>
      <w:r>
        <w:rPr>
          <w:color w:val="000000"/>
          <w:spacing w:val="0"/>
          <w:w w:val="100"/>
          <w:position w:val="0"/>
          <w:sz w:val="18"/>
          <w:szCs w:val="18"/>
          <w:lang w:val="zh-TW" w:eastAsia="zh-TW" w:bidi="zh-TW"/>
        </w:rPr>
        <w:t>九</w:t>
      </w:r>
      <w:r>
        <w:rPr>
          <w:rFonts w:ascii="Times New Roman" w:hAnsi="Times New Roman" w:eastAsia="Times New Roman" w:cs="Times New Roman"/>
          <w:b/>
          <w:bCs/>
          <w:i/>
          <w:iCs/>
          <w:color w:val="000000"/>
          <w:spacing w:val="0"/>
          <w:w w:val="100"/>
          <w:position w:val="0"/>
          <w:sz w:val="13"/>
          <w:szCs w:val="13"/>
          <w:lang w:val="zh-CN" w:eastAsia="zh-CN" w:bidi="zh-CN"/>
        </w:rPr>
        <w:t>*</w:t>
      </w:r>
      <w:r>
        <w:rPr>
          <w:b/>
          <w:bCs/>
          <w:i/>
          <w:iCs/>
          <w:color w:val="000000"/>
          <w:spacing w:val="0"/>
          <w:w w:val="100"/>
          <w:position w:val="0"/>
          <w:sz w:val="14"/>
          <w:szCs w:val="14"/>
          <w:lang w:val="zh-CN" w:eastAsia="zh-CN" w:bidi="zh-CN"/>
        </w:rPr>
        <w:t>云</w:t>
      </w:r>
      <w:r>
        <w:rPr>
          <w:rFonts w:ascii="Times New Roman" w:hAnsi="Times New Roman" w:eastAsia="Times New Roman" w:cs="Times New Roman"/>
          <w:b/>
          <w:bCs/>
          <w:i/>
          <w:iCs/>
          <w:color w:val="000000"/>
          <w:spacing w:val="0"/>
          <w:w w:val="100"/>
          <w:position w:val="0"/>
          <w:sz w:val="13"/>
          <w:szCs w:val="13"/>
          <w:lang w:val="zh-CN" w:eastAsia="zh-CN" w:bidi="zh-CN"/>
        </w:rPr>
        <w:t>1</w:t>
      </w:r>
    </w:p>
    <w:p>
      <w:pPr>
        <w:pStyle w:val="5"/>
        <w:keepNext w:val="0"/>
        <w:keepLines w:val="0"/>
        <w:framePr w:w="1815" w:h="315" w:wrap="around" w:vAnchor="margin" w:hAnchor="page" w:x="9789" w:y="618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实用新型专利证书</w:t>
      </w:r>
    </w:p>
    <w:tbl>
      <w:tblPr>
        <w:tblStyle w:val="2"/>
        <w:tblW w:w="0" w:type="auto"/>
        <w:tblInd w:w="0" w:type="dxa"/>
        <w:tblLayout w:type="fixed"/>
        <w:tblCellMar>
          <w:top w:w="0" w:type="dxa"/>
          <w:left w:w="10" w:type="dxa"/>
          <w:bottom w:w="0" w:type="dxa"/>
          <w:right w:w="10" w:type="dxa"/>
        </w:tblCellMar>
      </w:tblPr>
      <w:tblGrid>
        <w:gridCol w:w="5640"/>
        <w:gridCol w:w="4650"/>
        <w:gridCol w:w="4605"/>
      </w:tblGrid>
      <w:tr>
        <w:tblPrEx>
          <w:tblCellMar>
            <w:top w:w="0" w:type="dxa"/>
            <w:left w:w="10" w:type="dxa"/>
            <w:bottom w:w="0" w:type="dxa"/>
            <w:right w:w="10" w:type="dxa"/>
          </w:tblCellMar>
        </w:tblPrEx>
        <w:trPr>
          <w:trHeight w:val="1080" w:hRule="exact"/>
        </w:trPr>
        <w:tc>
          <w:tcPr>
            <w:tcBorders>
              <w:top w:val="single" w:color="auto" w:sz="4" w:space="0"/>
              <w:left w:val="single" w:color="auto" w:sz="4" w:space="0"/>
            </w:tcBorders>
            <w:shd w:val="clear" w:color="auto" w:fill="FFFFFF"/>
            <w:vAlign w:val="center"/>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center"/>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ULYQ-1650C</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ULYQ-1650D</w:t>
            </w:r>
          </w:p>
        </w:tc>
      </w:tr>
      <w:tr>
        <w:tblPrEx>
          <w:tblCellMar>
            <w:top w:w="0" w:type="dxa"/>
            <w:left w:w="10" w:type="dxa"/>
            <w:bottom w:w="0" w:type="dxa"/>
            <w:right w:w="10" w:type="dxa"/>
          </w:tblCellMar>
        </w:tblPrEx>
        <w:trPr>
          <w:trHeight w:val="1155" w:hRule="exact"/>
        </w:trPr>
        <w:tc>
          <w:tcPr>
            <w:tcBorders>
              <w:top w:val="single" w:color="auto" w:sz="4" w:space="0"/>
            </w:tcBorders>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lang w:val="zh-TW" w:eastAsia="zh-TW" w:bidi="zh-TW"/>
              </w:rPr>
              <w:t>最大切割尺寸（直径</w:t>
            </w:r>
            <w:r>
              <w:rPr>
                <w:color w:val="000000"/>
                <w:spacing w:val="0"/>
                <w:w w:val="100"/>
                <w:position w:val="0"/>
                <w:sz w:val="44"/>
                <w:szCs w:val="44"/>
                <w:lang w:val="en-US" w:eastAsia="en-US" w:bidi="en-US"/>
              </w:rPr>
              <w:t>X</w:t>
            </w:r>
            <w:r>
              <w:rPr>
                <w:color w:val="000000"/>
                <w:spacing w:val="0"/>
                <w:w w:val="100"/>
                <w:position w:val="0"/>
                <w:sz w:val="42"/>
                <w:szCs w:val="42"/>
                <w:lang w:val="zh-TW" w:eastAsia="zh-TW" w:bidi="zh-TW"/>
              </w:rPr>
              <w:t>长度）</w:t>
            </w:r>
          </w:p>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Cutting size（dia.Length）</w:t>
            </w:r>
          </w:p>
        </w:tc>
        <w:tc>
          <w:tcPr>
            <w:tcBorders>
              <w:top w:val="single" w:color="auto" w:sz="4" w:space="0"/>
            </w:tcBorders>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1500x1650mm</w:t>
            </w:r>
          </w:p>
        </w:tc>
        <w:tc>
          <w:tcPr>
            <w:tcBorders>
              <w:top w:val="single" w:color="auto" w:sz="4" w:space="0"/>
            </w:tcBorders>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 1500x1650mm</w:t>
            </w:r>
          </w:p>
        </w:tc>
      </w:tr>
      <w:tr>
        <w:tblPrEx>
          <w:tblCellMar>
            <w:top w:w="0" w:type="dxa"/>
            <w:left w:w="10" w:type="dxa"/>
            <w:bottom w:w="0" w:type="dxa"/>
            <w:right w:w="10" w:type="dxa"/>
          </w:tblCellMar>
        </w:tblPrEx>
        <w:trPr>
          <w:trHeight w:val="1140" w:hRule="exact"/>
        </w:trPr>
        <w:tc>
          <w:tcPr>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420" w:lineRule="exact"/>
              <w:ind w:left="0" w:right="0" w:firstLine="0"/>
              <w:jc w:val="left"/>
            </w:pPr>
            <w:r>
              <w:rPr>
                <w:color w:val="000000"/>
                <w:spacing w:val="0"/>
                <w:w w:val="100"/>
                <w:position w:val="0"/>
                <w:sz w:val="42"/>
                <w:szCs w:val="42"/>
                <w:lang w:val="zh-TW" w:eastAsia="zh-TW" w:bidi="zh-TW"/>
              </w:rPr>
              <w:t xml:space="preserve">切割厚度范围 </w:t>
            </w:r>
            <w:r>
              <w:rPr>
                <w:color w:val="000000"/>
                <w:spacing w:val="0"/>
                <w:w w:val="100"/>
                <w:position w:val="0"/>
                <w:lang w:val="en-US" w:eastAsia="en-US" w:bidi="en-US"/>
              </w:rPr>
              <w:t>Cutting thickness</w:t>
            </w:r>
          </w:p>
        </w:tc>
        <w:tc>
          <w:tcPr>
            <w:shd w:val="clear" w:color="auto" w:fill="FFFFFF"/>
            <w:vAlign w:val="top"/>
          </w:tcPr>
          <w:p>
            <w:pPr>
              <w:pStyle w:val="9"/>
              <w:keepNext w:val="0"/>
              <w:keepLines w:val="0"/>
              <w:framePr w:w="14895" w:h="10185" w:wrap="around" w:vAnchor="margin" w:hAnchor="page" w:x="-1821" w:y="1147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2-20mm</w:t>
            </w:r>
          </w:p>
        </w:tc>
        <w:tc>
          <w:tcPr>
            <w:shd w:val="clear" w:color="auto" w:fill="FFFFFF"/>
            <w:vAlign w:val="top"/>
          </w:tcPr>
          <w:p>
            <w:pPr>
              <w:pStyle w:val="9"/>
              <w:keepNext w:val="0"/>
              <w:keepLines w:val="0"/>
              <w:framePr w:w="14895" w:h="10185" w:wrap="around" w:vAnchor="margin" w:hAnchor="page" w:x="-1821" w:y="1147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2-20mm</w:t>
            </w:r>
          </w:p>
        </w:tc>
      </w:tr>
      <w:tr>
        <w:tblPrEx>
          <w:tblCellMar>
            <w:top w:w="0" w:type="dxa"/>
            <w:left w:w="10" w:type="dxa"/>
            <w:bottom w:w="0" w:type="dxa"/>
            <w:right w:w="10" w:type="dxa"/>
          </w:tblCellMar>
        </w:tblPrEx>
        <w:trPr>
          <w:trHeight w:val="1140" w:hRule="exact"/>
        </w:trPr>
        <w:tc>
          <w:tcPr>
            <w:shd w:val="clear" w:color="auto" w:fill="FFFFFF"/>
            <w:vAlign w:val="top"/>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lang w:val="zh-TW" w:eastAsia="zh-TW" w:bidi="zh-TW"/>
              </w:rPr>
              <w:t>总功率</w:t>
            </w:r>
          </w:p>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17.44KW</w:t>
            </w:r>
          </w:p>
        </w:tc>
        <w:tc>
          <w:tcPr>
            <w:shd w:val="clear" w:color="auto" w:fill="FFFFFF"/>
            <w:vAlign w:val="center"/>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32.74KW</w:t>
            </w:r>
          </w:p>
        </w:tc>
      </w:tr>
      <w:tr>
        <w:tblPrEx>
          <w:tblCellMar>
            <w:top w:w="0" w:type="dxa"/>
            <w:left w:w="10" w:type="dxa"/>
            <w:bottom w:w="0" w:type="dxa"/>
            <w:right w:w="10" w:type="dxa"/>
          </w:tblCellMar>
        </w:tblPrEx>
        <w:trPr>
          <w:trHeight w:val="1125" w:hRule="exact"/>
        </w:trPr>
        <w:tc>
          <w:tcPr>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lang w:val="zh-TW" w:eastAsia="zh-TW" w:bidi="zh-TW"/>
              </w:rPr>
              <w:t>刀带长度</w:t>
            </w:r>
          </w:p>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Blade length</w:t>
            </w:r>
          </w:p>
        </w:tc>
        <w:tc>
          <w:tcPr>
            <w:gridSpan w:val="2"/>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L9300xW100xT0.8mm L10400xW1 OOxTImm</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lang w:val="zh-TW" w:eastAsia="zh-TW" w:bidi="zh-TW"/>
              </w:rPr>
              <w:t>最大切割密度</w:t>
            </w:r>
          </w:p>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Cutting density(max)</w:t>
            </w:r>
          </w:p>
        </w:tc>
        <w:tc>
          <w:tcPr>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800Kg/m</w:t>
            </w:r>
            <w:r>
              <w:rPr>
                <w:color w:val="000000"/>
                <w:spacing w:val="0"/>
                <w:w w:val="100"/>
                <w:position w:val="0"/>
                <w:vertAlign w:val="superscript"/>
                <w:lang w:val="en-US" w:eastAsia="en-US" w:bidi="en-US"/>
              </w:rPr>
              <w:t>3</w:t>
            </w:r>
          </w:p>
        </w:tc>
        <w:tc>
          <w:tcPr>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1200Kg/m</w:t>
            </w:r>
            <w:r>
              <w:rPr>
                <w:color w:val="000000"/>
                <w:spacing w:val="0"/>
                <w:w w:val="100"/>
                <w:position w:val="0"/>
                <w:vertAlign w:val="superscript"/>
                <w:lang w:val="en-US" w:eastAsia="en-US" w:bidi="en-US"/>
              </w:rPr>
              <w:t>3</w:t>
            </w:r>
          </w:p>
        </w:tc>
      </w:tr>
      <w:tr>
        <w:tblPrEx>
          <w:tblCellMar>
            <w:top w:w="0" w:type="dxa"/>
            <w:left w:w="10" w:type="dxa"/>
            <w:bottom w:w="0" w:type="dxa"/>
            <w:right w:w="10" w:type="dxa"/>
          </w:tblCellMar>
        </w:tblPrEx>
        <w:trPr>
          <w:trHeight w:val="1140" w:hRule="exact"/>
        </w:trPr>
        <w:tc>
          <w:tcPr>
            <w:shd w:val="clear" w:color="auto" w:fill="FFFFFF"/>
            <w:vAlign w:val="top"/>
          </w:tcPr>
          <w:p>
            <w:pPr>
              <w:pStyle w:val="9"/>
              <w:keepNext w:val="0"/>
              <w:keepLines w:val="0"/>
              <w:framePr w:w="14895" w:h="10185" w:wrap="around" w:vAnchor="margin" w:hAnchor="page" w:x="-1821" w:y="11476"/>
              <w:widowControl w:val="0"/>
              <w:shd w:val="clear" w:color="auto" w:fill="auto"/>
              <w:bidi w:val="0"/>
              <w:spacing w:before="80" w:after="0" w:line="240" w:lineRule="auto"/>
              <w:ind w:left="0" w:right="0" w:firstLine="0"/>
              <w:jc w:val="left"/>
              <w:rPr>
                <w:sz w:val="42"/>
                <w:szCs w:val="42"/>
              </w:rPr>
            </w:pPr>
            <w:r>
              <w:rPr>
                <w:color w:val="000000"/>
                <w:spacing w:val="0"/>
                <w:w w:val="100"/>
                <w:position w:val="0"/>
                <w:sz w:val="42"/>
                <w:szCs w:val="42"/>
                <w:lang w:val="zh-TW" w:eastAsia="zh-TW" w:bidi="zh-TW"/>
              </w:rPr>
              <w:t>旋转速度</w:t>
            </w:r>
          </w:p>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Turning speed</w:t>
            </w:r>
          </w:p>
        </w:tc>
        <w:tc>
          <w:tcPr>
            <w:shd w:val="clear" w:color="auto" w:fill="FFFFFF"/>
            <w:vAlign w:val="top"/>
          </w:tcPr>
          <w:p>
            <w:pPr>
              <w:pStyle w:val="9"/>
              <w:keepNext w:val="0"/>
              <w:keepLines w:val="0"/>
              <w:framePr w:w="14895" w:h="10185" w:wrap="around" w:vAnchor="margin" w:hAnchor="page" w:x="-1821" w:y="1147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0~30m/min</w:t>
            </w:r>
          </w:p>
        </w:tc>
        <w:tc>
          <w:tcPr>
            <w:shd w:val="clear" w:color="auto" w:fill="FFFFFF"/>
            <w:vAlign w:val="top"/>
          </w:tcPr>
          <w:p>
            <w:pPr>
              <w:pStyle w:val="9"/>
              <w:keepNext w:val="0"/>
              <w:keepLines w:val="0"/>
              <w:framePr w:w="14895" w:h="10185" w:wrap="around" w:vAnchor="margin" w:hAnchor="page" w:x="-1821" w:y="11476"/>
              <w:widowControl w:val="0"/>
              <w:shd w:val="clear" w:color="auto" w:fill="auto"/>
              <w:bidi w:val="0"/>
              <w:spacing w:before="320" w:after="0" w:line="240" w:lineRule="auto"/>
              <w:ind w:left="0" w:right="0" w:firstLine="0"/>
              <w:jc w:val="center"/>
            </w:pPr>
            <w:r>
              <w:rPr>
                <w:color w:val="000000"/>
                <w:spacing w:val="0"/>
                <w:w w:val="100"/>
                <w:position w:val="0"/>
                <w:lang w:val="en-US" w:eastAsia="en-US" w:bidi="en-US"/>
              </w:rPr>
              <w:t>0~10m/min</w:t>
            </w:r>
          </w:p>
        </w:tc>
      </w:tr>
      <w:tr>
        <w:tblPrEx>
          <w:tblCellMar>
            <w:top w:w="0" w:type="dxa"/>
            <w:left w:w="10" w:type="dxa"/>
            <w:bottom w:w="0" w:type="dxa"/>
            <w:right w:w="10" w:type="dxa"/>
          </w:tblCellMar>
        </w:tblPrEx>
        <w:trPr>
          <w:trHeight w:val="1140" w:hRule="exact"/>
        </w:trPr>
        <w:tc>
          <w:tcPr>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435" w:lineRule="exact"/>
              <w:ind w:left="0" w:right="0" w:firstLine="0"/>
              <w:jc w:val="left"/>
            </w:pPr>
            <w:r>
              <w:rPr>
                <w:b/>
                <w:bCs/>
                <w:color w:val="000000"/>
                <w:spacing w:val="0"/>
                <w:w w:val="100"/>
                <w:position w:val="0"/>
                <w:sz w:val="42"/>
                <w:szCs w:val="42"/>
                <w:lang w:val="zh-TW" w:eastAsia="zh-TW" w:bidi="zh-TW"/>
              </w:rPr>
              <w:t xml:space="preserve">机器重量 </w:t>
            </w:r>
            <w:r>
              <w:rPr>
                <w:rFonts w:ascii="Times New Roman" w:hAnsi="Times New Roman" w:eastAsia="Times New Roman" w:cs="Times New Roman"/>
                <w:color w:val="000000"/>
                <w:spacing w:val="0"/>
                <w:w w:val="100"/>
                <w:position w:val="0"/>
                <w:lang w:val="en-US" w:eastAsia="en-US" w:bidi="en-US"/>
              </w:rPr>
              <w:t>Machine weight</w:t>
            </w:r>
          </w:p>
        </w:tc>
        <w:tc>
          <w:tcPr>
            <w:shd w:val="clear" w:color="auto" w:fill="FFFFFF"/>
            <w:vAlign w:val="center"/>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3000KG</w:t>
            </w:r>
          </w:p>
        </w:tc>
        <w:tc>
          <w:tcPr>
            <w:shd w:val="clear" w:color="auto" w:fill="FFFFFF"/>
            <w:vAlign w:val="center"/>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5500KG</w:t>
            </w:r>
          </w:p>
        </w:tc>
      </w:tr>
      <w:tr>
        <w:tblPrEx>
          <w:tblCellMar>
            <w:top w:w="0" w:type="dxa"/>
            <w:left w:w="10" w:type="dxa"/>
            <w:bottom w:w="0" w:type="dxa"/>
            <w:right w:w="10" w:type="dxa"/>
          </w:tblCellMar>
        </w:tblPrEx>
        <w:trPr>
          <w:trHeight w:val="1110" w:hRule="exact"/>
        </w:trPr>
        <w:tc>
          <w:tcPr>
            <w:shd w:val="clear" w:color="auto" w:fill="FFFFFF"/>
            <w:vAlign w:val="top"/>
          </w:tcPr>
          <w:p>
            <w:pPr>
              <w:pStyle w:val="9"/>
              <w:keepNext w:val="0"/>
              <w:keepLines w:val="0"/>
              <w:framePr w:w="14895" w:h="10185" w:wrap="around" w:vAnchor="margin" w:hAnchor="page" w:x="-1821" w:y="11476"/>
              <w:widowControl w:val="0"/>
              <w:shd w:val="clear" w:color="auto" w:fill="auto"/>
              <w:bidi w:val="0"/>
              <w:spacing w:before="0" w:after="0" w:line="495" w:lineRule="exact"/>
              <w:ind w:left="0" w:right="0" w:firstLine="0"/>
              <w:jc w:val="left"/>
            </w:pPr>
            <w:r>
              <w:rPr>
                <w:color w:val="000000"/>
                <w:spacing w:val="0"/>
                <w:w w:val="100"/>
                <w:position w:val="0"/>
                <w:sz w:val="42"/>
                <w:szCs w:val="42"/>
                <w:lang w:val="zh-TW" w:eastAsia="zh-TW" w:bidi="zh-TW"/>
              </w:rPr>
              <w:t>机器外形尺寸(长</w:t>
            </w:r>
            <w:r>
              <w:rPr>
                <w:rFonts w:ascii="Times New Roman" w:hAnsi="Times New Roman" w:eastAsia="Times New Roman" w:cs="Times New Roman"/>
                <w:color w:val="000000"/>
                <w:spacing w:val="0"/>
                <w:w w:val="100"/>
                <w:position w:val="0"/>
                <w:lang w:val="en-US" w:eastAsia="en-US" w:bidi="en-US"/>
              </w:rPr>
              <w:t>x</w:t>
            </w:r>
            <w:r>
              <w:rPr>
                <w:color w:val="000000"/>
                <w:spacing w:val="0"/>
                <w:w w:val="100"/>
                <w:position w:val="0"/>
                <w:sz w:val="42"/>
                <w:szCs w:val="42"/>
                <w:lang w:val="zh-TW" w:eastAsia="zh-TW" w:bidi="zh-TW"/>
              </w:rPr>
              <w:t>宽</w:t>
            </w:r>
            <w:r>
              <w:rPr>
                <w:rFonts w:ascii="Times New Roman" w:hAnsi="Times New Roman" w:eastAsia="Times New Roman" w:cs="Times New Roman"/>
                <w:color w:val="000000"/>
                <w:spacing w:val="0"/>
                <w:w w:val="100"/>
                <w:position w:val="0"/>
                <w:lang w:val="en-US" w:eastAsia="en-US" w:bidi="en-US"/>
              </w:rPr>
              <w:t>x</w:t>
            </w:r>
            <w:r>
              <w:rPr>
                <w:color w:val="000000"/>
                <w:spacing w:val="0"/>
                <w:w w:val="100"/>
                <w:position w:val="0"/>
                <w:sz w:val="42"/>
                <w:szCs w:val="42"/>
                <w:lang w:val="zh-TW" w:eastAsia="zh-TW" w:bidi="zh-TW"/>
              </w:rPr>
              <w:t xml:space="preserve">高) </w:t>
            </w:r>
            <w:r>
              <w:rPr>
                <w:rFonts w:ascii="Times New Roman" w:hAnsi="Times New Roman" w:eastAsia="Times New Roman" w:cs="Times New Roman"/>
                <w:color w:val="000000"/>
                <w:spacing w:val="0"/>
                <w:w w:val="100"/>
                <w:position w:val="0"/>
                <w:lang w:val="en-US" w:eastAsia="en-US" w:bidi="en-US"/>
              </w:rPr>
              <w:t>Machine external size(LxWxH)</w:t>
            </w:r>
          </w:p>
        </w:tc>
        <w:tc>
          <w:tcPr>
            <w:gridSpan w:val="2"/>
            <w:shd w:val="clear" w:color="auto" w:fill="FFFFFF"/>
            <w:vAlign w:val="bottom"/>
          </w:tcPr>
          <w:p>
            <w:pPr>
              <w:pStyle w:val="9"/>
              <w:keepNext w:val="0"/>
              <w:keepLines w:val="0"/>
              <w:framePr w:w="14895" w:h="10185" w:wrap="around" w:vAnchor="margin" w:hAnchor="page" w:x="-1821" w:y="11476"/>
              <w:widowControl w:val="0"/>
              <w:shd w:val="clear" w:color="auto" w:fill="auto"/>
              <w:bidi w:val="0"/>
              <w:spacing w:before="0" w:after="0" w:line="240" w:lineRule="auto"/>
              <w:ind w:left="0" w:right="0" w:firstLine="0"/>
              <w:jc w:val="left"/>
              <w:rPr>
                <w:sz w:val="54"/>
                <w:szCs w:val="54"/>
              </w:rPr>
            </w:pPr>
            <w:r>
              <w:rPr>
                <w:rFonts w:ascii="Times New Roman" w:hAnsi="Times New Roman" w:eastAsia="Times New Roman" w:cs="Times New Roman"/>
                <w:color w:val="000000"/>
                <w:spacing w:val="0"/>
                <w:w w:val="70"/>
                <w:position w:val="0"/>
                <w:sz w:val="54"/>
                <w:szCs w:val="54"/>
                <w:lang w:val="en-US" w:eastAsia="en-US" w:bidi="en-US"/>
              </w:rPr>
              <w:t>L5200xW2300xH2200mm L5855xW4950xH 1400mm</w:t>
            </w:r>
          </w:p>
        </w:tc>
      </w:tr>
    </w:tbl>
    <w:p>
      <w:pPr>
        <w:framePr w:w="14895" w:h="10185" w:wrap="around" w:vAnchor="margin" w:hAnchor="page" w:x="-1821" w:y="11476"/>
        <w:widowControl w:val="0"/>
        <w:spacing w:line="1" w:lineRule="exact"/>
      </w:pPr>
    </w:p>
    <w:p>
      <w:pPr>
        <w:pStyle w:val="31"/>
        <w:keepNext w:val="0"/>
        <w:keepLines w:val="0"/>
        <w:framePr w:w="30840" w:h="585" w:wrap="around" w:vAnchor="margin" w:hAnchor="page" w:x="-17676" w:y="22456"/>
        <w:widowControl w:val="0"/>
        <w:shd w:val="clear" w:color="auto" w:fill="auto"/>
        <w:bidi w:val="0"/>
        <w:spacing w:before="0" w:after="0" w:line="240" w:lineRule="auto"/>
        <w:ind w:left="0" w:right="0" w:firstLine="0"/>
        <w:jc w:val="left"/>
      </w:pPr>
      <w:r>
        <w:rPr>
          <w:color w:val="000000"/>
          <w:spacing w:val="0"/>
          <w:w w:val="100"/>
          <w:position w:val="0"/>
        </w:rPr>
        <w:t>本机主要用于运动场弹性橡胶地板，橡胶卷材和防滑橡胶浴室地垫等，以及超高密度再生海绵和透气鞋垫卷材（如：海波丽）等产</w:t>
      </w:r>
    </w:p>
    <w:p>
      <w:pPr>
        <w:pStyle w:val="31"/>
        <w:keepNext w:val="0"/>
        <w:keepLines w:val="0"/>
        <w:framePr w:w="26745" w:h="585" w:wrap="around" w:vAnchor="margin" w:hAnchor="page" w:x="-18726" w:y="23191"/>
        <w:widowControl w:val="0"/>
        <w:shd w:val="clear" w:color="auto" w:fill="auto"/>
        <w:bidi w:val="0"/>
        <w:spacing w:before="0" w:after="0" w:line="240" w:lineRule="auto"/>
        <w:ind w:left="0" w:right="0" w:firstLine="0"/>
        <w:jc w:val="left"/>
      </w:pPr>
      <w:r>
        <w:rPr>
          <w:color w:val="000000"/>
          <w:spacing w:val="0"/>
          <w:w w:val="100"/>
          <w:position w:val="0"/>
        </w:rPr>
        <w:t>品的无限长薄片切割工作。本机采用伺服系统，全自动数字控制切割厚度，切割精确，操作简单，生产效率极高。</w:t>
      </w:r>
    </w:p>
    <w:p>
      <w:pPr>
        <w:pStyle w:val="37"/>
        <w:keepNext w:val="0"/>
        <w:keepLines w:val="0"/>
        <w:framePr w:w="31890" w:h="2880" w:wrap="around" w:vAnchor="margin" w:hAnchor="page" w:x="-18726" w:y="24496"/>
        <w:widowControl w:val="0"/>
        <w:shd w:val="clear" w:color="auto" w:fill="auto"/>
        <w:bidi w:val="0"/>
        <w:spacing w:before="0" w:after="0" w:line="775" w:lineRule="exact"/>
        <w:ind w:left="0" w:right="0" w:firstLine="940"/>
        <w:jc w:val="both"/>
      </w:pPr>
      <w:r>
        <w:rPr>
          <w:color w:val="000000"/>
          <w:spacing w:val="0"/>
          <w:w w:val="100"/>
          <w:position w:val="0"/>
          <w:lang w:val="en-US" w:eastAsia="en-US" w:bidi="en-US"/>
        </w:rPr>
        <w:t>This machine is mostly used to cut round product into continuously long slices, include: Rubber floor of playground, Rubber sheet and Skidproof rubber floor, etc. and High density rebonding foam and Ventilate insole sheet (ex.:HI-POLY) and so on. This machine adopt servo system and digital system to control the cutting thickness auto matically, the cutting is exact, the operation is simple and the effidiency is high.</w:t>
      </w:r>
    </w:p>
    <w:p>
      <w:pPr>
        <w:pStyle w:val="35"/>
        <w:keepNext/>
        <w:keepLines/>
        <w:framePr w:w="24090" w:h="1350" w:wrap="around" w:vAnchor="margin" w:hAnchor="page" w:x="-18771" w:y="27871"/>
        <w:widowControl w:val="0"/>
        <w:shd w:val="clear" w:color="auto" w:fill="auto"/>
        <w:bidi w:val="0"/>
        <w:spacing w:before="0" w:after="0" w:line="240" w:lineRule="auto"/>
        <w:ind w:left="0" w:right="0" w:firstLine="0"/>
        <w:jc w:val="both"/>
      </w:pPr>
      <w:bookmarkStart w:id="608" w:name="bookmark609"/>
      <w:bookmarkStart w:id="609" w:name="bookmark610"/>
      <w:bookmarkStart w:id="610" w:name="bookmark608"/>
      <w:r>
        <w:rPr>
          <w:rFonts w:ascii="Times New Roman" w:hAnsi="Times New Roman" w:eastAsia="Times New Roman" w:cs="Times New Roman"/>
          <w:b/>
          <w:bCs/>
          <w:color w:val="EF8519"/>
          <w:spacing w:val="0"/>
          <w:w w:val="100"/>
          <w:position w:val="0"/>
          <w:sz w:val="116"/>
          <w:szCs w:val="116"/>
          <w:lang w:val="en-US" w:eastAsia="en-US" w:bidi="en-US"/>
        </w:rPr>
        <w:t>ULYQ-1650D</w:t>
      </w:r>
      <w:r>
        <w:rPr>
          <w:rFonts w:ascii="宋体" w:hAnsi="宋体" w:eastAsia="宋体" w:cs="宋体"/>
          <w:spacing w:val="0"/>
          <w:w w:val="100"/>
          <w:position w:val="0"/>
          <w:sz w:val="86"/>
          <w:szCs w:val="86"/>
          <w:lang w:val="zh-TW" w:eastAsia="zh-TW" w:bidi="zh-TW"/>
        </w:rPr>
        <w:t xml:space="preserve">鲸力旋切机 </w:t>
      </w:r>
      <w:r>
        <w:rPr>
          <w:rFonts w:ascii="Times New Roman" w:hAnsi="Times New Roman" w:eastAsia="Times New Roman" w:cs="Times New Roman"/>
          <w:spacing w:val="0"/>
          <w:w w:val="100"/>
          <w:position w:val="0"/>
          <w:lang w:val="en-US" w:eastAsia="en-US" w:bidi="en-US"/>
        </w:rPr>
        <w:t>Heavy Duty Peeling Machine</w:t>
      </w:r>
      <w:bookmarkEnd w:id="608"/>
      <w:bookmarkEnd w:id="609"/>
      <w:bookmarkEnd w:id="610"/>
    </w:p>
    <w:p>
      <w:pPr>
        <w:pStyle w:val="5"/>
        <w:keepNext w:val="0"/>
        <w:keepLines w:val="0"/>
        <w:framePr w:w="1410" w:h="240" w:wrap="around" w:vAnchor="margin" w:hAnchor="page" w:x="-8061" w:y="4188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zh-TW" w:eastAsia="zh-TW" w:bidi="zh-TW"/>
        </w:rPr>
        <w:t>次用芹型苗利亦竹</w:t>
      </w:r>
    </w:p>
    <w:p>
      <w:pPr>
        <w:pStyle w:val="5"/>
        <w:keepNext w:val="0"/>
        <w:keepLines w:val="0"/>
        <w:framePr w:w="1245" w:h="225" w:wrap="around" w:vAnchor="margin" w:hAnchor="page" w:x="-11076" w:y="41896"/>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zh-TW" w:eastAsia="zh-TW" w:bidi="zh-TW"/>
        </w:rPr>
        <w:t>实州創型&amp;河止</w:t>
      </w:r>
    </w:p>
    <w:p>
      <w:pPr>
        <w:pStyle w:val="5"/>
        <w:keepNext w:val="0"/>
        <w:keepLines w:val="0"/>
        <w:framePr w:w="2865" w:h="735" w:wrap="around" w:vAnchor="margin" w:hAnchor="page" w:x="-16746" w:y="43846"/>
        <w:widowControl w:val="0"/>
        <w:shd w:val="clear" w:color="auto" w:fill="auto"/>
        <w:bidi w:val="0"/>
        <w:spacing w:before="0" w:after="0" w:line="240" w:lineRule="auto"/>
        <w:ind w:left="0" w:right="0" w:firstLine="0"/>
        <w:jc w:val="both"/>
        <w:rPr>
          <w:sz w:val="60"/>
          <w:szCs w:val="60"/>
        </w:rPr>
      </w:pPr>
      <w:r>
        <w:rPr>
          <w:color w:val="000000"/>
          <w:spacing w:val="0"/>
          <w:w w:val="100"/>
          <w:position w:val="0"/>
          <w:sz w:val="60"/>
          <w:szCs w:val="60"/>
          <w:lang w:val="zh-TW" w:eastAsia="zh-TW" w:bidi="zh-TW"/>
        </w:rPr>
        <w:t>切割产品</w:t>
      </w:r>
    </w:p>
    <w:p>
      <w:pPr>
        <w:pStyle w:val="5"/>
        <w:keepNext w:val="0"/>
        <w:keepLines w:val="0"/>
        <w:framePr w:w="4740" w:h="720" w:wrap="around" w:vAnchor="margin" w:hAnchor="page" w:x="-17541" w:y="44626"/>
        <w:widowControl w:val="0"/>
        <w:shd w:val="clear" w:color="auto" w:fill="auto"/>
        <w:bidi w:val="0"/>
        <w:spacing w:before="0" w:after="0" w:line="240" w:lineRule="auto"/>
        <w:ind w:left="0" w:right="0" w:firstLine="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(cutting products</w:t>
      </w:r>
      <w:r>
        <w:rPr>
          <w:rFonts w:ascii="Times New Roman" w:hAnsi="Times New Roman" w:eastAsia="Times New Roman" w:cs="Times New Roman"/>
          <w:color w:val="000000"/>
          <w:spacing w:val="0"/>
          <w:w w:val="100"/>
          <w:position w:val="0"/>
          <w:sz w:val="60"/>
          <w:szCs w:val="60"/>
          <w:lang w:val="zh-TW" w:eastAsia="zh-TW" w:bidi="zh-TW"/>
        </w:rPr>
        <w:t>)</w:t>
      </w:r>
    </w:p>
    <w:p>
      <w:pPr>
        <w:pStyle w:val="5"/>
        <w:keepNext w:val="0"/>
        <w:keepLines w:val="0"/>
        <w:framePr w:w="15105" w:h="585" w:wrap="around" w:vAnchor="margin" w:hAnchor="page" w:x="-1941" w:y="4632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37"/>
        <w:keepNext w:val="0"/>
        <w:keepLines w:val="0"/>
        <w:framePr w:w="23595" w:h="570" w:wrap="around" w:vAnchor="margin" w:hAnchor="page" w:x="-10431" w:y="4710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23"/>
        <w:keepNext w:val="0"/>
        <w:keepLines w:val="0"/>
        <w:framePr w:w="31275" w:h="720" w:wrap="around" w:vAnchor="margin" w:hAnchor="page" w:x="18519" w:y="6781"/>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This machine is mainly used for the vertical slicing and forming slicing of the foam. It adopts advanced beeline track</w:t>
      </w:r>
    </w:p>
    <w:p>
      <w:pPr>
        <w:pStyle w:val="23"/>
        <w:keepNext w:val="0"/>
        <w:keepLines w:val="0"/>
        <w:framePr w:w="20055" w:h="720" w:wrap="around" w:vAnchor="margin" w:hAnchor="page" w:x="18519" w:y="760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with relatively high accuracy. All kinds of EVA materials can be processed.</w:t>
      </w:r>
    </w:p>
    <w:tbl>
      <w:tblPr>
        <w:tblStyle w:val="2"/>
        <w:tblW w:w="0" w:type="auto"/>
        <w:tblInd w:w="0" w:type="dxa"/>
        <w:tblLayout w:type="fixed"/>
        <w:tblCellMar>
          <w:top w:w="0" w:type="dxa"/>
          <w:left w:w="10" w:type="dxa"/>
          <w:bottom w:w="0" w:type="dxa"/>
          <w:right w:w="10" w:type="dxa"/>
        </w:tblCellMar>
      </w:tblPr>
      <w:tblGrid>
        <w:gridCol w:w="4110"/>
        <w:gridCol w:w="4035"/>
        <w:gridCol w:w="3975"/>
      </w:tblGrid>
      <w:tr>
        <w:tblPrEx>
          <w:tblCellMar>
            <w:top w:w="0" w:type="dxa"/>
            <w:left w:w="10" w:type="dxa"/>
            <w:bottom w:w="0" w:type="dxa"/>
            <w:right w:w="10" w:type="dxa"/>
          </w:tblCellMar>
        </w:tblPrEx>
        <w:trPr>
          <w:trHeight w:val="870" w:hRule="exact"/>
        </w:trPr>
        <w:tc>
          <w:tcPr>
            <w:gridSpan w:val="3"/>
            <w:shd w:val="clear" w:color="auto" w:fill="FFFFFF"/>
            <w:vAlign w:val="top"/>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065" w:hRule="exact"/>
        </w:trPr>
        <w:tc>
          <w:tcPr>
            <w:tcBorders>
              <w:top w:val="single" w:color="auto" w:sz="4" w:space="0"/>
              <w:left w:val="single" w:color="auto" w:sz="4" w:space="0"/>
            </w:tcBorders>
            <w:shd w:val="clear" w:color="auto" w:fill="FFFFFF"/>
            <w:vAlign w:val="top"/>
          </w:tcPr>
          <w:p>
            <w:pPr>
              <w:pStyle w:val="9"/>
              <w:keepNext w:val="0"/>
              <w:keepLines w:val="0"/>
              <w:framePr w:w="12120" w:h="10740" w:wrap="around" w:vAnchor="margin" w:hAnchor="page" w:x="18579" w:y="9766"/>
              <w:widowControl w:val="0"/>
              <w:shd w:val="clear" w:color="auto" w:fill="auto"/>
              <w:bidi w:val="0"/>
              <w:spacing w:before="280" w:after="0" w:line="240" w:lineRule="auto"/>
              <w:ind w:left="0" w:right="0" w:firstLine="0"/>
              <w:jc w:val="center"/>
            </w:pPr>
            <w:r>
              <w:rPr>
                <w:color w:val="000000"/>
                <w:spacing w:val="0"/>
                <w:w w:val="100"/>
                <w:position w:val="0"/>
                <w:sz w:val="42"/>
                <w:szCs w:val="42"/>
                <w:lang w:val="zh-TW" w:eastAsia="zh-TW" w:bidi="zh-TW"/>
              </w:rPr>
              <w:t>型号</w:t>
            </w:r>
            <w:r>
              <w:rPr>
                <w:rFonts w:ascii="Times New Roman" w:hAnsi="Times New Roman" w:eastAsia="Times New Roman" w:cs="Times New Roman"/>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top"/>
          </w:tcPr>
          <w:p>
            <w:pPr>
              <w:pStyle w:val="9"/>
              <w:keepNext w:val="0"/>
              <w:keepLines w:val="0"/>
              <w:framePr w:w="12120" w:h="10740" w:wrap="around" w:vAnchor="margin" w:hAnchor="page" w:x="18579" w:y="9766"/>
              <w:widowControl w:val="0"/>
              <w:shd w:val="clear" w:color="auto" w:fill="auto"/>
              <w:bidi w:val="0"/>
              <w:spacing w:before="120" w:after="0" w:line="435" w:lineRule="exact"/>
              <w:ind w:left="0" w:right="0" w:firstLine="0"/>
              <w:jc w:val="center"/>
            </w:pPr>
            <w:r>
              <w:rPr>
                <w:rFonts w:ascii="Times New Roman" w:hAnsi="Times New Roman" w:eastAsia="Times New Roman" w:cs="Times New Roman"/>
                <w:color w:val="000000"/>
                <w:spacing w:val="0"/>
                <w:w w:val="100"/>
                <w:position w:val="0"/>
                <w:lang w:val="en-US" w:eastAsia="en-US" w:bidi="en-US"/>
              </w:rPr>
              <w:t xml:space="preserve">ULLQ-4LE </w:t>
            </w:r>
            <w:r>
              <w:rPr>
                <w:color w:val="000000"/>
                <w:spacing w:val="0"/>
                <w:w w:val="100"/>
                <w:position w:val="0"/>
                <w:sz w:val="42"/>
                <w:szCs w:val="42"/>
                <w:lang w:val="zh-TW" w:eastAsia="zh-TW" w:bidi="zh-TW"/>
              </w:rPr>
              <w:t>中型</w:t>
            </w:r>
            <w:r>
              <w:rPr>
                <w:rFonts w:ascii="Times New Roman" w:hAnsi="Times New Roman" w:eastAsia="Times New Roman" w:cs="Times New Roman"/>
                <w:color w:val="000000"/>
                <w:spacing w:val="0"/>
                <w:w w:val="100"/>
                <w:position w:val="0"/>
                <w:lang w:val="en-US" w:eastAsia="en-US" w:bidi="en-US"/>
              </w:rPr>
              <w:t>Middle</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12120" w:h="10740" w:wrap="around" w:vAnchor="margin" w:hAnchor="page" w:x="18579" w:y="9766"/>
              <w:widowControl w:val="0"/>
              <w:shd w:val="clear" w:color="auto" w:fill="auto"/>
              <w:bidi w:val="0"/>
              <w:spacing w:before="140" w:after="0" w:line="420" w:lineRule="exact"/>
              <w:ind w:left="0" w:right="0" w:firstLine="0"/>
              <w:jc w:val="center"/>
            </w:pPr>
            <w:r>
              <w:rPr>
                <w:rFonts w:ascii="Times New Roman" w:hAnsi="Times New Roman" w:eastAsia="Times New Roman" w:cs="Times New Roman"/>
                <w:color w:val="000000"/>
                <w:spacing w:val="0"/>
                <w:w w:val="100"/>
                <w:position w:val="0"/>
                <w:lang w:val="en-US" w:eastAsia="en-US" w:bidi="en-US"/>
              </w:rPr>
              <w:t xml:space="preserve">ULLQ-4LE </w:t>
            </w:r>
            <w:r>
              <w:rPr>
                <w:color w:val="000000"/>
                <w:spacing w:val="0"/>
                <w:w w:val="100"/>
                <w:position w:val="0"/>
                <w:sz w:val="42"/>
                <w:szCs w:val="42"/>
                <w:lang w:val="zh-TW" w:eastAsia="zh-TW" w:bidi="zh-TW"/>
              </w:rPr>
              <w:t>大型</w:t>
            </w:r>
            <w:r>
              <w:rPr>
                <w:rFonts w:ascii="Times New Roman" w:hAnsi="Times New Roman" w:eastAsia="Times New Roman" w:cs="Times New Roman"/>
                <w:color w:val="000000"/>
                <w:spacing w:val="0"/>
                <w:w w:val="100"/>
                <w:position w:val="0"/>
                <w:lang w:val="en-US" w:eastAsia="en-US" w:bidi="en-US"/>
              </w:rPr>
              <w:t>Big</w:t>
            </w:r>
          </w:p>
        </w:tc>
      </w:tr>
      <w:tr>
        <w:tblPrEx>
          <w:tblCellMar>
            <w:top w:w="0" w:type="dxa"/>
            <w:left w:w="10" w:type="dxa"/>
            <w:bottom w:w="0" w:type="dxa"/>
            <w:right w:w="10" w:type="dxa"/>
          </w:tblCellMar>
        </w:tblPrEx>
        <w:trPr>
          <w:trHeight w:val="1140" w:hRule="exact"/>
        </w:trPr>
        <w:tc>
          <w:tcPr>
            <w:tcBorders>
              <w:top w:val="single" w:color="auto" w:sz="4" w:space="0"/>
            </w:tcBorders>
            <w:shd w:val="clear" w:color="auto" w:fill="FFFFFF"/>
            <w:vAlign w:val="top"/>
          </w:tcPr>
          <w:p>
            <w:pPr>
              <w:pStyle w:val="9"/>
              <w:keepNext w:val="0"/>
              <w:keepLines w:val="0"/>
              <w:framePr w:w="12120" w:h="10740" w:wrap="around" w:vAnchor="margin" w:hAnchor="page" w:x="18579" w:y="9766"/>
              <w:widowControl w:val="0"/>
              <w:shd w:val="clear" w:color="auto" w:fill="auto"/>
              <w:bidi w:val="0"/>
              <w:spacing w:before="140" w:after="0" w:line="240" w:lineRule="auto"/>
              <w:ind w:left="0" w:right="0" w:firstLine="0"/>
              <w:jc w:val="left"/>
              <w:rPr>
                <w:sz w:val="42"/>
                <w:szCs w:val="42"/>
              </w:rPr>
            </w:pPr>
            <w:r>
              <w:rPr>
                <w:color w:val="000000"/>
                <w:spacing w:val="0"/>
                <w:w w:val="100"/>
                <w:position w:val="0"/>
                <w:sz w:val="42"/>
                <w:szCs w:val="42"/>
                <w:lang w:val="zh-TW" w:eastAsia="zh-TW" w:bidi="zh-TW"/>
              </w:rPr>
              <w:t>内工作台尺寸</w:t>
            </w:r>
          </w:p>
          <w:p>
            <w:pPr>
              <w:pStyle w:val="9"/>
              <w:keepNext w:val="0"/>
              <w:keepLines w:val="0"/>
              <w:framePr w:w="12120" w:h="10740" w:wrap="around" w:vAnchor="margin" w:hAnchor="page" w:x="18579" w:y="9766"/>
              <w:widowControl w:val="0"/>
              <w:shd w:val="clear" w:color="auto" w:fill="auto"/>
              <w:bidi w:val="0"/>
              <w:spacing w:before="0" w:after="0" w:line="192" w:lineRule="auto"/>
              <w:ind w:left="0" w:right="0" w:firstLine="0"/>
              <w:jc w:val="left"/>
            </w:pPr>
            <w:r>
              <w:rPr>
                <w:rFonts w:ascii="Times New Roman" w:hAnsi="Times New Roman" w:eastAsia="Times New Roman" w:cs="Times New Roman"/>
                <w:color w:val="000000"/>
                <w:spacing w:val="0"/>
                <w:w w:val="100"/>
                <w:position w:val="0"/>
                <w:lang w:val="en-US" w:eastAsia="en-US" w:bidi="en-US"/>
              </w:rPr>
              <w:t>Inside worktable size</w:t>
            </w:r>
          </w:p>
        </w:tc>
        <w:tc>
          <w:tcPr>
            <w:tcBorders>
              <w:top w:val="single" w:color="auto" w:sz="4" w:space="0"/>
            </w:tcBorders>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W1320mmxL2440mm</w:t>
            </w:r>
          </w:p>
        </w:tc>
        <w:tc>
          <w:tcPr>
            <w:tcBorders>
              <w:top w:val="single" w:color="auto" w:sz="4" w:space="0"/>
            </w:tcBorders>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W1720mm xL2440mm</w:t>
            </w:r>
          </w:p>
        </w:tc>
      </w:tr>
      <w:tr>
        <w:tblPrEx>
          <w:tblCellMar>
            <w:top w:w="0" w:type="dxa"/>
            <w:left w:w="10" w:type="dxa"/>
            <w:bottom w:w="0" w:type="dxa"/>
            <w:right w:w="10" w:type="dxa"/>
          </w:tblCellMar>
        </w:tblPrEx>
        <w:trPr>
          <w:trHeight w:val="1125" w:hRule="exact"/>
        </w:trPr>
        <w:tc>
          <w:tcPr>
            <w:shd w:val="clear" w:color="auto" w:fill="FFFFFF"/>
            <w:vAlign w:val="top"/>
          </w:tcPr>
          <w:p>
            <w:pPr>
              <w:pStyle w:val="9"/>
              <w:keepNext w:val="0"/>
              <w:keepLines w:val="0"/>
              <w:framePr w:w="12120" w:h="10740" w:wrap="around" w:vAnchor="margin" w:hAnchor="page" w:x="18579" w:y="9766"/>
              <w:widowControl w:val="0"/>
              <w:shd w:val="clear" w:color="auto" w:fill="auto"/>
              <w:bidi w:val="0"/>
              <w:spacing w:before="100" w:after="0" w:line="240" w:lineRule="auto"/>
              <w:ind w:left="0" w:right="0" w:firstLine="0"/>
              <w:jc w:val="left"/>
              <w:rPr>
                <w:sz w:val="42"/>
                <w:szCs w:val="42"/>
              </w:rPr>
            </w:pPr>
            <w:r>
              <w:rPr>
                <w:color w:val="000000"/>
                <w:spacing w:val="0"/>
                <w:w w:val="100"/>
                <w:position w:val="0"/>
                <w:sz w:val="42"/>
                <w:szCs w:val="42"/>
                <w:lang w:val="zh-TW" w:eastAsia="zh-TW" w:bidi="zh-TW"/>
              </w:rPr>
              <w:t>外工作台尺寸</w:t>
            </w:r>
          </w:p>
          <w:p>
            <w:pPr>
              <w:pStyle w:val="9"/>
              <w:keepNext w:val="0"/>
              <w:keepLines w:val="0"/>
              <w:framePr w:w="12120" w:h="10740" w:wrap="around" w:vAnchor="margin" w:hAnchor="page" w:x="18579" w:y="9766"/>
              <w:widowControl w:val="0"/>
              <w:shd w:val="clear" w:color="auto" w:fill="auto"/>
              <w:bidi w:val="0"/>
              <w:spacing w:before="0" w:after="0" w:line="206" w:lineRule="auto"/>
              <w:ind w:left="0" w:right="0" w:firstLine="0"/>
              <w:jc w:val="left"/>
            </w:pPr>
            <w:r>
              <w:rPr>
                <w:rFonts w:ascii="Times New Roman" w:hAnsi="Times New Roman" w:eastAsia="Times New Roman" w:cs="Times New Roman"/>
                <w:color w:val="000000"/>
                <w:spacing w:val="0"/>
                <w:w w:val="100"/>
                <w:position w:val="0"/>
                <w:lang w:val="en-US" w:eastAsia="en-US" w:bidi="en-US"/>
              </w:rPr>
              <w:t>Outside worktable size</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W1200mmxL2440mm</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W2000mm x L2440mm</w:t>
            </w:r>
          </w:p>
        </w:tc>
      </w:tr>
      <w:tr>
        <w:tblPrEx>
          <w:tblCellMar>
            <w:top w:w="0" w:type="dxa"/>
            <w:left w:w="10" w:type="dxa"/>
            <w:bottom w:w="0" w:type="dxa"/>
            <w:right w:w="10" w:type="dxa"/>
          </w:tblCellMar>
        </w:tblPrEx>
        <w:trPr>
          <w:trHeight w:val="1110" w:hRule="exact"/>
        </w:trPr>
        <w:tc>
          <w:tcPr>
            <w:shd w:val="clear" w:color="auto" w:fill="FFFFFF"/>
            <w:vAlign w:val="top"/>
          </w:tcPr>
          <w:p>
            <w:pPr>
              <w:pStyle w:val="9"/>
              <w:keepNext w:val="0"/>
              <w:keepLines w:val="0"/>
              <w:framePr w:w="12120" w:h="10740" w:wrap="around" w:vAnchor="margin" w:hAnchor="page" w:x="18579" w:y="9766"/>
              <w:widowControl w:val="0"/>
              <w:shd w:val="clear" w:color="auto" w:fill="auto"/>
              <w:bidi w:val="0"/>
              <w:spacing w:before="80" w:after="0" w:line="390" w:lineRule="exact"/>
              <w:ind w:left="0" w:right="0" w:firstLine="0"/>
              <w:jc w:val="left"/>
            </w:pPr>
            <w:r>
              <w:rPr>
                <w:color w:val="000000"/>
                <w:spacing w:val="0"/>
                <w:w w:val="100"/>
                <w:position w:val="0"/>
                <w:sz w:val="42"/>
                <w:szCs w:val="42"/>
                <w:lang w:val="zh-TW" w:eastAsia="zh-TW" w:bidi="zh-TW"/>
              </w:rPr>
              <w:t xml:space="preserve">切割厚度 </w:t>
            </w:r>
            <w:r>
              <w:rPr>
                <w:rFonts w:ascii="Times New Roman" w:hAnsi="Times New Roman" w:eastAsia="Times New Roman" w:cs="Times New Roman"/>
                <w:color w:val="000000"/>
                <w:spacing w:val="0"/>
                <w:w w:val="100"/>
                <w:position w:val="0"/>
                <w:lang w:val="en-US" w:eastAsia="en-US" w:bidi="en-US"/>
              </w:rPr>
              <w:t>Cutting thickness</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3~ mm</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3“ mm</w:t>
            </w:r>
          </w:p>
        </w:tc>
      </w:tr>
      <w:tr>
        <w:tblPrEx>
          <w:tblCellMar>
            <w:top w:w="0" w:type="dxa"/>
            <w:left w:w="10" w:type="dxa"/>
            <w:bottom w:w="0" w:type="dxa"/>
            <w:right w:w="10" w:type="dxa"/>
          </w:tblCellMar>
        </w:tblPrEx>
        <w:trPr>
          <w:trHeight w:val="1125" w:hRule="exact"/>
        </w:trPr>
        <w:tc>
          <w:tcPr>
            <w:shd w:val="clear" w:color="auto" w:fill="FFFFFF"/>
            <w:vAlign w:val="top"/>
          </w:tcPr>
          <w:p>
            <w:pPr>
              <w:pStyle w:val="9"/>
              <w:keepNext w:val="0"/>
              <w:keepLines w:val="0"/>
              <w:framePr w:w="12120" w:h="10740" w:wrap="around" w:vAnchor="margin" w:hAnchor="page" w:x="18579" w:y="9766"/>
              <w:widowControl w:val="0"/>
              <w:shd w:val="clear" w:color="auto" w:fill="auto"/>
              <w:bidi w:val="0"/>
              <w:spacing w:before="80" w:after="0" w:line="375" w:lineRule="exact"/>
              <w:ind w:left="0" w:right="0" w:firstLine="0"/>
              <w:jc w:val="left"/>
            </w:pPr>
            <w:r>
              <w:rPr>
                <w:color w:val="000000"/>
                <w:spacing w:val="0"/>
                <w:w w:val="100"/>
                <w:position w:val="0"/>
                <w:sz w:val="42"/>
                <w:szCs w:val="42"/>
                <w:lang w:val="zh-TW" w:eastAsia="zh-TW" w:bidi="zh-TW"/>
              </w:rPr>
              <w:t xml:space="preserve">切割高度 </w:t>
            </w:r>
            <w:r>
              <w:rPr>
                <w:rFonts w:ascii="Times New Roman" w:hAnsi="Times New Roman" w:eastAsia="Times New Roman" w:cs="Times New Roman"/>
                <w:color w:val="000000"/>
                <w:spacing w:val="0"/>
                <w:w w:val="100"/>
                <w:position w:val="0"/>
                <w:lang w:val="en-US" w:eastAsia="en-US" w:bidi="en-US"/>
              </w:rPr>
              <w:t>Cutting height</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H800/1200mm</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H800/1200mm</w:t>
            </w:r>
          </w:p>
        </w:tc>
      </w:tr>
      <w:tr>
        <w:tblPrEx>
          <w:tblCellMar>
            <w:top w:w="0" w:type="dxa"/>
            <w:left w:w="10" w:type="dxa"/>
            <w:bottom w:w="0" w:type="dxa"/>
            <w:right w:w="10" w:type="dxa"/>
          </w:tblCellMar>
        </w:tblPrEx>
        <w:trPr>
          <w:trHeight w:val="1095" w:hRule="exact"/>
        </w:trPr>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lang w:val="zh-TW" w:eastAsia="zh-TW" w:bidi="zh-TW"/>
              </w:rPr>
              <w:t>刀带长度</w:t>
            </w:r>
          </w:p>
          <w:p>
            <w:pPr>
              <w:pStyle w:val="9"/>
              <w:keepNext w:val="0"/>
              <w:keepLines w:val="0"/>
              <w:framePr w:w="12120" w:h="10740" w:wrap="around" w:vAnchor="margin" w:hAnchor="page" w:x="18579" w:y="9766"/>
              <w:widowControl w:val="0"/>
              <w:shd w:val="clear" w:color="auto" w:fill="auto"/>
              <w:bidi w:val="0"/>
              <w:spacing w:before="0" w:after="0" w:line="180" w:lineRule="auto"/>
              <w:ind w:left="0" w:right="0" w:firstLine="0"/>
              <w:jc w:val="left"/>
            </w:pPr>
            <w:r>
              <w:rPr>
                <w:rFonts w:ascii="Times New Roman" w:hAnsi="Times New Roman" w:eastAsia="Times New Roman" w:cs="Times New Roman"/>
                <w:color w:val="000000"/>
                <w:spacing w:val="0"/>
                <w:w w:val="100"/>
                <w:position w:val="0"/>
                <w:lang w:val="en-US" w:eastAsia="en-US" w:bidi="en-US"/>
              </w:rPr>
              <w:t>Blade length</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L7320mm/L8100mm</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L8100mm/L8900mm</w:t>
            </w:r>
          </w:p>
        </w:tc>
      </w:tr>
      <w:tr>
        <w:tblPrEx>
          <w:tblCellMar>
            <w:top w:w="0" w:type="dxa"/>
            <w:left w:w="10" w:type="dxa"/>
            <w:bottom w:w="0" w:type="dxa"/>
            <w:right w:w="10" w:type="dxa"/>
          </w:tblCellMar>
        </w:tblPrEx>
        <w:trPr>
          <w:trHeight w:val="1125" w:hRule="exact"/>
        </w:trPr>
        <w:tc>
          <w:tcPr>
            <w:shd w:val="clear" w:color="auto" w:fill="FFFFFF"/>
            <w:vAlign w:val="bottom"/>
          </w:tcPr>
          <w:p>
            <w:pPr>
              <w:pStyle w:val="9"/>
              <w:keepNext w:val="0"/>
              <w:keepLines w:val="0"/>
              <w:framePr w:w="12120" w:h="10740" w:wrap="around" w:vAnchor="margin" w:hAnchor="page" w:x="18579" w:y="9766"/>
              <w:widowControl w:val="0"/>
              <w:shd w:val="clear" w:color="auto" w:fill="auto"/>
              <w:bidi w:val="0"/>
              <w:spacing w:before="0" w:after="0" w:line="345" w:lineRule="exact"/>
              <w:ind w:left="0" w:right="0" w:firstLine="0"/>
              <w:jc w:val="left"/>
            </w:pPr>
            <w:r>
              <w:rPr>
                <w:color w:val="000000"/>
                <w:spacing w:val="0"/>
                <w:w w:val="100"/>
                <w:position w:val="0"/>
                <w:sz w:val="42"/>
                <w:szCs w:val="42"/>
                <w:lang w:val="zh-TW" w:eastAsia="zh-TW" w:bidi="zh-TW"/>
              </w:rPr>
              <w:t xml:space="preserve">总功率 </w:t>
            </w:r>
            <w:r>
              <w:rPr>
                <w:rFonts w:ascii="Times New Roman" w:hAnsi="Times New Roman" w:eastAsia="Times New Roman" w:cs="Times New Roman"/>
                <w:color w:val="000000"/>
                <w:spacing w:val="0"/>
                <w:w w:val="100"/>
                <w:position w:val="0"/>
                <w:lang w:val="en-US" w:eastAsia="en-US" w:bidi="en-US"/>
              </w:rPr>
              <w:t>Total power</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1.34KW</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1.34Kw</w:t>
            </w:r>
          </w:p>
        </w:tc>
      </w:tr>
      <w:tr>
        <w:tblPrEx>
          <w:tblCellMar>
            <w:top w:w="0" w:type="dxa"/>
            <w:left w:w="10" w:type="dxa"/>
            <w:bottom w:w="0" w:type="dxa"/>
            <w:right w:w="10" w:type="dxa"/>
          </w:tblCellMar>
        </w:tblPrEx>
        <w:trPr>
          <w:trHeight w:val="1110" w:hRule="exact"/>
        </w:trPr>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330" w:lineRule="exact"/>
              <w:ind w:left="0" w:right="0" w:firstLine="0"/>
              <w:jc w:val="left"/>
            </w:pPr>
            <w:r>
              <w:rPr>
                <w:b/>
                <w:bCs/>
                <w:color w:val="000000"/>
                <w:spacing w:val="0"/>
                <w:w w:val="100"/>
                <w:position w:val="0"/>
                <w:sz w:val="42"/>
                <w:szCs w:val="42"/>
                <w:lang w:val="zh-TW" w:eastAsia="zh-TW" w:bidi="zh-TW"/>
              </w:rPr>
              <w:t xml:space="preserve">机器重量 </w:t>
            </w:r>
            <w:r>
              <w:rPr>
                <w:rFonts w:ascii="Times New Roman" w:hAnsi="Times New Roman" w:eastAsia="Times New Roman" w:cs="Times New Roman"/>
                <w:color w:val="000000"/>
                <w:spacing w:val="0"/>
                <w:w w:val="100"/>
                <w:position w:val="0"/>
                <w:lang w:val="en-US" w:eastAsia="en-US" w:bidi="en-US"/>
              </w:rPr>
              <w:t>Machine weight</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1300Kg</w:t>
            </w:r>
          </w:p>
        </w:tc>
        <w:tc>
          <w:tcPr>
            <w:shd w:val="clear" w:color="auto" w:fill="FFFFFF"/>
            <w:vAlign w:val="center"/>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1500Kg</w:t>
            </w:r>
          </w:p>
        </w:tc>
      </w:tr>
      <w:tr>
        <w:tblPrEx>
          <w:tblCellMar>
            <w:top w:w="0" w:type="dxa"/>
            <w:left w:w="10" w:type="dxa"/>
            <w:bottom w:w="0" w:type="dxa"/>
            <w:right w:w="10" w:type="dxa"/>
          </w:tblCellMar>
        </w:tblPrEx>
        <w:trPr>
          <w:trHeight w:val="975" w:hRule="exact"/>
        </w:trPr>
        <w:tc>
          <w:tcPr>
            <w:shd w:val="clear" w:color="auto" w:fill="FFFFFF"/>
            <w:vAlign w:val="bottom"/>
          </w:tcPr>
          <w:p>
            <w:pPr>
              <w:pStyle w:val="9"/>
              <w:keepNext w:val="0"/>
              <w:keepLines w:val="0"/>
              <w:framePr w:w="12120" w:h="10740" w:wrap="around" w:vAnchor="margin" w:hAnchor="page" w:x="18579" w:y="9766"/>
              <w:widowControl w:val="0"/>
              <w:shd w:val="clear" w:color="auto" w:fill="auto"/>
              <w:bidi w:val="0"/>
              <w:spacing w:before="0" w:after="0" w:line="375" w:lineRule="exact"/>
              <w:ind w:left="0" w:right="0" w:firstLine="0"/>
              <w:jc w:val="left"/>
            </w:pPr>
            <w:r>
              <w:rPr>
                <w:color w:val="000000"/>
                <w:spacing w:val="0"/>
                <w:w w:val="100"/>
                <w:position w:val="0"/>
                <w:sz w:val="42"/>
                <w:szCs w:val="42"/>
                <w:lang w:val="zh-TW" w:eastAsia="zh-TW" w:bidi="zh-TW"/>
              </w:rPr>
              <w:t>外形尺寸(长</w:t>
            </w:r>
            <w:r>
              <w:rPr>
                <w:rFonts w:ascii="Times New Roman" w:hAnsi="Times New Roman" w:eastAsia="Times New Roman" w:cs="Times New Roman"/>
                <w:color w:val="000000"/>
                <w:spacing w:val="0"/>
                <w:w w:val="100"/>
                <w:position w:val="0"/>
                <w:lang w:val="en-US" w:eastAsia="en-US" w:bidi="en-US"/>
              </w:rPr>
              <w:t>x</w:t>
            </w:r>
            <w:r>
              <w:rPr>
                <w:color w:val="000000"/>
                <w:spacing w:val="0"/>
                <w:w w:val="100"/>
                <w:position w:val="0"/>
                <w:sz w:val="42"/>
                <w:szCs w:val="42"/>
                <w:lang w:val="zh-TW" w:eastAsia="zh-TW" w:bidi="zh-TW"/>
              </w:rPr>
              <w:t>宽</w:t>
            </w:r>
            <w:r>
              <w:rPr>
                <w:rFonts w:ascii="Times New Roman" w:hAnsi="Times New Roman" w:eastAsia="Times New Roman" w:cs="Times New Roman"/>
                <w:color w:val="000000"/>
                <w:spacing w:val="0"/>
                <w:w w:val="100"/>
                <w:position w:val="0"/>
                <w:lang w:val="en-US" w:eastAsia="en-US" w:bidi="en-US"/>
              </w:rPr>
              <w:t>x</w:t>
            </w:r>
            <w:r>
              <w:rPr>
                <w:color w:val="000000"/>
                <w:spacing w:val="0"/>
                <w:w w:val="100"/>
                <w:position w:val="0"/>
                <w:sz w:val="42"/>
                <w:szCs w:val="42"/>
                <w:lang w:val="zh-TW" w:eastAsia="zh-TW" w:bidi="zh-TW"/>
              </w:rPr>
              <w:t xml:space="preserve">高) </w:t>
            </w:r>
            <w:r>
              <w:rPr>
                <w:rFonts w:ascii="Times New Roman" w:hAnsi="Times New Roman" w:eastAsia="Times New Roman" w:cs="Times New Roman"/>
                <w:color w:val="000000"/>
                <w:spacing w:val="0"/>
                <w:w w:val="100"/>
                <w:position w:val="0"/>
                <w:lang w:val="en-US" w:eastAsia="en-US" w:bidi="en-US"/>
              </w:rPr>
              <w:t>Machine external size</w:t>
            </w:r>
          </w:p>
        </w:tc>
        <w:tc>
          <w:tcPr>
            <w:shd w:val="clear" w:color="auto" w:fill="FFFFFF"/>
            <w:vAlign w:val="bottom"/>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L4500xW4000xH2550mm</w:t>
            </w:r>
          </w:p>
        </w:tc>
        <w:tc>
          <w:tcPr>
            <w:shd w:val="clear" w:color="auto" w:fill="FFFFFF"/>
            <w:vAlign w:val="bottom"/>
          </w:tcPr>
          <w:p>
            <w:pPr>
              <w:pStyle w:val="9"/>
              <w:keepNext w:val="0"/>
              <w:keepLines w:val="0"/>
              <w:framePr w:w="12120" w:h="10740" w:wrap="around" w:vAnchor="margin" w:hAnchor="page" w:x="18579" w:y="9766"/>
              <w:widowControl w:val="0"/>
              <w:shd w:val="clear" w:color="auto" w:fill="auto"/>
              <w:bidi w:val="0"/>
              <w:spacing w:before="0" w:after="0" w:line="240" w:lineRule="auto"/>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L4500xW4800xH2550mm</w:t>
            </w:r>
          </w:p>
        </w:tc>
      </w:tr>
    </w:tbl>
    <w:p>
      <w:pPr>
        <w:framePr w:w="12120" w:h="10740" w:wrap="around" w:vAnchor="margin" w:hAnchor="page" w:x="18579" w:y="9766"/>
        <w:widowControl w:val="0"/>
        <w:spacing w:line="1" w:lineRule="exact"/>
      </w:pPr>
    </w:p>
    <w:p>
      <w:pPr>
        <w:pStyle w:val="21"/>
        <w:keepNext/>
        <w:keepLines/>
        <w:framePr w:w="5790" w:h="1200" w:wrap="around" w:vAnchor="margin" w:hAnchor="page" w:x="18474" w:y="21976"/>
        <w:widowControl w:val="0"/>
        <w:shd w:val="clear" w:color="auto" w:fill="auto"/>
        <w:bidi w:val="0"/>
        <w:spacing w:before="0" w:after="0" w:line="240" w:lineRule="auto"/>
        <w:ind w:left="-20" w:right="0" w:firstLine="0"/>
        <w:jc w:val="center"/>
        <w:rPr>
          <w:sz w:val="116"/>
          <w:szCs w:val="116"/>
        </w:rPr>
      </w:pPr>
      <w:bookmarkStart w:id="611" w:name="bookmark611"/>
      <w:bookmarkStart w:id="612" w:name="bookmark612"/>
      <w:bookmarkStart w:id="613" w:name="bookmark613"/>
      <w:r>
        <w:rPr>
          <w:rFonts w:ascii="Times New Roman" w:hAnsi="Times New Roman" w:eastAsia="Times New Roman" w:cs="Times New Roman"/>
          <w:b/>
          <w:bCs/>
          <w:color w:val="EF8519"/>
          <w:spacing w:val="0"/>
          <w:w w:val="100"/>
          <w:position w:val="0"/>
          <w:sz w:val="116"/>
          <w:szCs w:val="116"/>
          <w:lang w:val="en-US" w:eastAsia="en-US" w:bidi="en-US"/>
        </w:rPr>
        <w:t>ULLQ-4L</w:t>
      </w:r>
      <w:bookmarkEnd w:id="611"/>
      <w:bookmarkEnd w:id="612"/>
      <w:bookmarkEnd w:id="613"/>
    </w:p>
    <w:p>
      <w:pPr>
        <w:pStyle w:val="11"/>
        <w:keepNext/>
        <w:keepLines/>
        <w:framePr w:w="11235" w:h="930" w:wrap="around" w:vAnchor="margin" w:hAnchor="page" w:x="18489" w:y="23551"/>
        <w:widowControl w:val="0"/>
        <w:shd w:val="clear" w:color="auto" w:fill="auto"/>
        <w:bidi w:val="0"/>
        <w:spacing w:before="0" w:after="0" w:line="240" w:lineRule="auto"/>
        <w:ind w:left="0" w:right="0" w:firstLine="0"/>
        <w:jc w:val="both"/>
        <w:rPr>
          <w:sz w:val="86"/>
          <w:szCs w:val="86"/>
        </w:rPr>
      </w:pPr>
      <w:bookmarkStart w:id="614" w:name="bookmark614"/>
      <w:bookmarkStart w:id="615" w:name="bookmark616"/>
      <w:bookmarkStart w:id="616" w:name="bookmark615"/>
      <w:r>
        <w:rPr>
          <w:rFonts w:ascii="宋体" w:hAnsi="宋体" w:eastAsia="宋体" w:cs="宋体"/>
          <w:spacing w:val="0"/>
          <w:w w:val="100"/>
          <w:position w:val="0"/>
          <w:sz w:val="86"/>
          <w:szCs w:val="86"/>
          <w:lang w:val="zh-TW" w:eastAsia="zh-TW" w:bidi="zh-TW"/>
        </w:rPr>
        <w:t>海绵直切机（中型和加大型）</w:t>
      </w:r>
      <w:bookmarkEnd w:id="614"/>
      <w:bookmarkEnd w:id="615"/>
      <w:bookmarkEnd w:id="616"/>
    </w:p>
    <w:p>
      <w:pPr>
        <w:pStyle w:val="35"/>
        <w:keepNext/>
        <w:keepLines/>
        <w:framePr w:w="15735" w:h="855" w:wrap="around" w:vAnchor="margin" w:hAnchor="page" w:x="18504" w:y="24721"/>
        <w:widowControl w:val="0"/>
        <w:shd w:val="clear" w:color="auto" w:fill="auto"/>
        <w:bidi w:val="0"/>
        <w:spacing w:before="0" w:after="0" w:line="240" w:lineRule="auto"/>
        <w:ind w:left="0" w:right="0" w:firstLine="0"/>
        <w:jc w:val="both"/>
      </w:pPr>
      <w:bookmarkStart w:id="617" w:name="bookmark617"/>
      <w:bookmarkStart w:id="618" w:name="bookmark618"/>
      <w:bookmarkStart w:id="619" w:name="bookmark619"/>
      <w:r>
        <w:rPr>
          <w:rFonts w:ascii="Times New Roman" w:hAnsi="Times New Roman" w:eastAsia="Times New Roman" w:cs="Times New Roman"/>
          <w:spacing w:val="0"/>
          <w:w w:val="100"/>
          <w:position w:val="0"/>
          <w:lang w:val="en-US" w:eastAsia="en-US" w:bidi="en-US"/>
        </w:rPr>
        <w:t>Vertical Foam Cutting Machine(Middle and Big)</w:t>
      </w:r>
      <w:bookmarkEnd w:id="617"/>
      <w:bookmarkEnd w:id="618"/>
      <w:bookmarkEnd w:id="619"/>
    </w:p>
    <w:p>
      <w:pPr>
        <w:pStyle w:val="31"/>
        <w:keepNext w:val="0"/>
        <w:keepLines w:val="0"/>
        <w:framePr w:w="15795" w:h="585" w:wrap="around" w:vAnchor="margin" w:hAnchor="page" w:x="19494" w:y="26506"/>
        <w:widowControl w:val="0"/>
        <w:shd w:val="clear" w:color="auto" w:fill="auto"/>
        <w:bidi w:val="0"/>
        <w:spacing w:before="0" w:after="0" w:line="240" w:lineRule="auto"/>
        <w:ind w:left="0" w:right="0" w:firstLine="0"/>
        <w:jc w:val="both"/>
      </w:pPr>
      <w:r>
        <w:rPr>
          <w:color w:val="000000"/>
          <w:spacing w:val="0"/>
          <w:w w:val="100"/>
          <w:position w:val="0"/>
        </w:rPr>
        <w:t>本机主要用于海绵垂直切片及海绵成型的切片工作。本机同时可加工各</w:t>
      </w:r>
    </w:p>
    <w:p>
      <w:pPr>
        <w:pStyle w:val="31"/>
        <w:keepNext w:val="0"/>
        <w:keepLines w:val="0"/>
        <w:framePr w:w="16950" w:h="1665" w:wrap="around" w:vAnchor="margin" w:hAnchor="page" w:x="18519" w:y="27376"/>
        <w:widowControl w:val="0"/>
        <w:shd w:val="clear" w:color="auto" w:fill="auto"/>
        <w:bidi w:val="0"/>
        <w:spacing w:before="0" w:after="0" w:line="840" w:lineRule="exact"/>
        <w:ind w:left="0" w:right="0" w:firstLine="0"/>
        <w:jc w:val="left"/>
      </w:pPr>
      <w:r>
        <w:rPr>
          <w:color w:val="000000"/>
          <w:spacing w:val="0"/>
          <w:w w:val="100"/>
          <w:position w:val="0"/>
        </w:rPr>
        <w:t>种纸类</w:t>
      </w:r>
      <w:r>
        <w:rPr>
          <w:color w:val="000000"/>
          <w:spacing w:val="0"/>
          <w:w w:val="100"/>
          <w:position w:val="0"/>
          <w:sz w:val="44"/>
          <w:szCs w:val="44"/>
          <w:lang w:val="en-US" w:eastAsia="en-US" w:bidi="en-US"/>
        </w:rPr>
        <w:t>EVA</w:t>
      </w:r>
      <w:r>
        <w:rPr>
          <w:color w:val="000000"/>
          <w:spacing w:val="0"/>
          <w:w w:val="100"/>
          <w:position w:val="0"/>
        </w:rPr>
        <w:t>及珍珠绵工作。最先釆用直线导轨进行挡板移动导向，定位更准, 切绵效果更佳。</w:t>
      </w:r>
    </w:p>
    <w:p>
      <w:pPr>
        <w:pStyle w:val="23"/>
        <w:keepNext w:val="0"/>
        <w:keepLines w:val="0"/>
        <w:framePr w:w="16605" w:h="3285" w:wrap="around" w:vAnchor="margin" w:hAnchor="page" w:x="18489" w:y="29581"/>
        <w:widowControl w:val="0"/>
        <w:shd w:val="clear" w:color="auto" w:fill="auto"/>
        <w:bidi w:val="0"/>
        <w:spacing w:before="0" w:after="0" w:line="286" w:lineRule="auto"/>
        <w:ind w:left="0" w:right="0" w:firstLine="780"/>
        <w:jc w:val="both"/>
      </w:pPr>
      <w:r>
        <w:rPr>
          <w:rFonts w:ascii="Times New Roman" w:hAnsi="Times New Roman" w:eastAsia="Times New Roman" w:cs="Times New Roman"/>
          <w:color w:val="000000"/>
          <w:spacing w:val="0"/>
          <w:w w:val="100"/>
          <w:position w:val="0"/>
          <w:lang w:val="en-US" w:eastAsia="en-US" w:bidi="en-US"/>
        </w:rPr>
        <w:t>This machine is mainly used for the vertical slicing and forming slicing of the foam. It adopts advanced beeline track with relatively high accurate positioning and cutting. All kinds of EVA materials can be processed.</w:t>
      </w:r>
    </w:p>
    <w:tbl>
      <w:tblPr>
        <w:tblStyle w:val="2"/>
        <w:tblW w:w="0" w:type="auto"/>
        <w:tblInd w:w="0" w:type="dxa"/>
        <w:tblLayout w:type="fixed"/>
        <w:tblCellMar>
          <w:top w:w="0" w:type="dxa"/>
          <w:left w:w="10" w:type="dxa"/>
          <w:bottom w:w="0" w:type="dxa"/>
          <w:right w:w="10" w:type="dxa"/>
        </w:tblCellMar>
      </w:tblPr>
      <w:tblGrid>
        <w:gridCol w:w="4755"/>
        <w:gridCol w:w="4650"/>
        <w:gridCol w:w="4575"/>
      </w:tblGrid>
      <w:tr>
        <w:tblPrEx>
          <w:tblCellMar>
            <w:top w:w="0" w:type="dxa"/>
            <w:left w:w="10" w:type="dxa"/>
            <w:bottom w:w="0" w:type="dxa"/>
            <w:right w:w="10" w:type="dxa"/>
          </w:tblCellMar>
        </w:tblPrEx>
        <w:trPr>
          <w:trHeight w:val="1215" w:hRule="exact"/>
        </w:trPr>
        <w:tc>
          <w:tcPr>
            <w:tcBorders>
              <w:top w:val="single" w:color="auto" w:sz="4" w:space="0"/>
              <w:left w:val="single" w:color="auto" w:sz="4" w:space="0"/>
            </w:tcBorders>
            <w:shd w:val="clear" w:color="auto" w:fill="FFFFFF"/>
            <w:vAlign w:val="bottom"/>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40"/>
                <w:szCs w:val="40"/>
              </w:rPr>
            </w:pPr>
            <w:r>
              <w:rPr>
                <w:color w:val="000000"/>
                <w:spacing w:val="0"/>
                <w:w w:val="100"/>
                <w:position w:val="0"/>
                <w:sz w:val="42"/>
                <w:szCs w:val="42"/>
                <w:lang w:val="zh-TW" w:eastAsia="zh-TW" w:bidi="zh-TW"/>
              </w:rPr>
              <w:t>型号</w:t>
            </w:r>
            <w:r>
              <w:rPr>
                <w:rFonts w:ascii="Times New Roman" w:hAnsi="Times New Roman" w:eastAsia="Times New Roman" w:cs="Times New Roman"/>
                <w:color w:val="000000"/>
                <w:spacing w:val="0"/>
                <w:w w:val="100"/>
                <w:position w:val="0"/>
                <w:sz w:val="40"/>
                <w:szCs w:val="40"/>
                <w:lang w:val="en-US" w:eastAsia="en-US" w:bidi="en-US"/>
              </w:rPr>
              <w:t>Model</w:t>
            </w:r>
          </w:p>
        </w:tc>
        <w:tc>
          <w:tcPr>
            <w:tcBorders>
              <w:top w:val="single" w:color="auto" w:sz="4" w:space="0"/>
              <w:left w:val="single" w:color="auto" w:sz="4" w:space="0"/>
            </w:tcBorders>
            <w:shd w:val="clear" w:color="auto" w:fill="FFFFFF"/>
            <w:vAlign w:val="bottom"/>
          </w:tcPr>
          <w:p>
            <w:pPr>
              <w:pStyle w:val="9"/>
              <w:keepNext w:val="0"/>
              <w:keepLines w:val="0"/>
              <w:framePr w:w="13980" w:h="11070" w:vSpace="870" w:wrap="around" w:vAnchor="margin" w:hAnchor="page" w:x="18609" w:y="34546"/>
              <w:widowControl w:val="0"/>
              <w:shd w:val="clear" w:color="auto" w:fill="auto"/>
              <w:bidi w:val="0"/>
              <w:spacing w:before="0" w:after="0" w:line="480" w:lineRule="exact"/>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 xml:space="preserve">ULLQ-4L </w:t>
            </w:r>
            <w:r>
              <w:rPr>
                <w:color w:val="000000"/>
                <w:spacing w:val="0"/>
                <w:w w:val="100"/>
                <w:position w:val="0"/>
                <w:sz w:val="42"/>
                <w:szCs w:val="42"/>
                <w:lang w:val="zh-TW" w:eastAsia="zh-TW" w:bidi="zh-TW"/>
              </w:rPr>
              <w:t>中型</w:t>
            </w:r>
            <w:r>
              <w:rPr>
                <w:rFonts w:ascii="Times New Roman" w:hAnsi="Times New Roman" w:eastAsia="Times New Roman" w:cs="Times New Roman"/>
                <w:color w:val="000000"/>
                <w:spacing w:val="0"/>
                <w:w w:val="100"/>
                <w:position w:val="0"/>
                <w:sz w:val="40"/>
                <w:szCs w:val="40"/>
                <w:lang w:val="en-US" w:eastAsia="en-US" w:bidi="en-US"/>
              </w:rPr>
              <w:t>Middle</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framePr w:w="13980" w:h="11070" w:vSpace="870" w:wrap="around" w:vAnchor="margin" w:hAnchor="page" w:x="18609" w:y="34546"/>
              <w:widowControl w:val="0"/>
              <w:shd w:val="clear" w:color="auto" w:fill="auto"/>
              <w:bidi w:val="0"/>
              <w:spacing w:before="0" w:after="0" w:line="450" w:lineRule="exact"/>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 xml:space="preserve">ULLQ-4L </w:t>
            </w:r>
            <w:r>
              <w:rPr>
                <w:color w:val="000000"/>
                <w:spacing w:val="0"/>
                <w:w w:val="100"/>
                <w:position w:val="0"/>
                <w:sz w:val="42"/>
                <w:szCs w:val="42"/>
                <w:lang w:val="zh-TW" w:eastAsia="zh-TW" w:bidi="zh-TW"/>
              </w:rPr>
              <w:t>大型</w:t>
            </w:r>
            <w:r>
              <w:rPr>
                <w:rFonts w:ascii="Times New Roman" w:hAnsi="Times New Roman" w:eastAsia="Times New Roman" w:cs="Times New Roman"/>
                <w:color w:val="000000"/>
                <w:spacing w:val="0"/>
                <w:w w:val="100"/>
                <w:position w:val="0"/>
                <w:sz w:val="40"/>
                <w:szCs w:val="40"/>
                <w:lang w:val="en-US" w:eastAsia="en-US" w:bidi="en-US"/>
              </w:rPr>
              <w:t>Big</w:t>
            </w:r>
          </w:p>
        </w:tc>
      </w:tr>
      <w:tr>
        <w:tblPrEx>
          <w:tblCellMar>
            <w:top w:w="0" w:type="dxa"/>
            <w:left w:w="10" w:type="dxa"/>
            <w:bottom w:w="0" w:type="dxa"/>
            <w:right w:w="10" w:type="dxa"/>
          </w:tblCellMar>
        </w:tblPrEx>
        <w:trPr>
          <w:trHeight w:val="1245" w:hRule="exact"/>
        </w:trPr>
        <w:tc>
          <w:tcPr>
            <w:tcBorders>
              <w:top w:val="single" w:color="auto" w:sz="4" w:space="0"/>
            </w:tcBorders>
            <w:shd w:val="clear" w:color="auto" w:fill="FFFFFF"/>
            <w:vAlign w:val="top"/>
          </w:tcPr>
          <w:p>
            <w:pPr>
              <w:pStyle w:val="9"/>
              <w:keepNext w:val="0"/>
              <w:keepLines w:val="0"/>
              <w:framePr w:w="13980" w:h="11070" w:vSpace="870" w:wrap="around" w:vAnchor="margin" w:hAnchor="page" w:x="18609" w:y="34546"/>
              <w:widowControl w:val="0"/>
              <w:shd w:val="clear" w:color="auto" w:fill="auto"/>
              <w:bidi w:val="0"/>
              <w:spacing w:before="100" w:after="0" w:line="240" w:lineRule="auto"/>
              <w:ind w:left="0" w:right="0" w:firstLine="140"/>
              <w:jc w:val="left"/>
              <w:rPr>
                <w:sz w:val="50"/>
                <w:szCs w:val="50"/>
              </w:rPr>
            </w:pPr>
            <w:r>
              <w:rPr>
                <w:color w:val="000000"/>
                <w:spacing w:val="0"/>
                <w:w w:val="100"/>
                <w:position w:val="0"/>
                <w:sz w:val="50"/>
                <w:szCs w:val="50"/>
                <w:lang w:val="zh-TW" w:eastAsia="zh-TW" w:bidi="zh-TW"/>
              </w:rPr>
              <w:t>内工作台尺寸</w:t>
            </w:r>
          </w:p>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Inside worktable size</w:t>
            </w:r>
          </w:p>
        </w:tc>
        <w:tc>
          <w:tcPr>
            <w:tcBorders>
              <w:top w:val="single" w:color="auto" w:sz="4" w:space="0"/>
            </w:tcBorders>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W1320mmxL2440mm</w:t>
            </w:r>
          </w:p>
        </w:tc>
        <w:tc>
          <w:tcPr>
            <w:tcBorders>
              <w:top w:val="single" w:color="auto" w:sz="4" w:space="0"/>
            </w:tcBorders>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W1720mm xL2440mm</w:t>
            </w:r>
          </w:p>
        </w:tc>
      </w:tr>
      <w:tr>
        <w:tblPrEx>
          <w:tblCellMar>
            <w:top w:w="0" w:type="dxa"/>
            <w:left w:w="10" w:type="dxa"/>
            <w:bottom w:w="0" w:type="dxa"/>
            <w:right w:w="10" w:type="dxa"/>
          </w:tblCellMar>
        </w:tblPrEx>
        <w:trPr>
          <w:trHeight w:val="1230" w:hRule="exact"/>
        </w:trPr>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465" w:lineRule="exact"/>
              <w:ind w:left="140" w:right="0" w:firstLine="20"/>
              <w:jc w:val="left"/>
              <w:rPr>
                <w:sz w:val="40"/>
                <w:szCs w:val="40"/>
              </w:rPr>
            </w:pPr>
            <w:r>
              <w:rPr>
                <w:color w:val="000000"/>
                <w:spacing w:val="0"/>
                <w:w w:val="100"/>
                <w:position w:val="0"/>
                <w:sz w:val="50"/>
                <w:szCs w:val="50"/>
                <w:lang w:val="zh-TW" w:eastAsia="zh-TW" w:bidi="zh-TW"/>
              </w:rPr>
              <w:t xml:space="preserve">外工作台尺寸 </w:t>
            </w:r>
            <w:r>
              <w:rPr>
                <w:rFonts w:ascii="Times New Roman" w:hAnsi="Times New Roman" w:eastAsia="Times New Roman" w:cs="Times New Roman"/>
                <w:color w:val="000000"/>
                <w:spacing w:val="0"/>
                <w:w w:val="100"/>
                <w:position w:val="0"/>
                <w:sz w:val="40"/>
                <w:szCs w:val="40"/>
                <w:lang w:val="en-US" w:eastAsia="en-US" w:bidi="en-US"/>
              </w:rPr>
              <w:t>Outside worktable size</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W1200mmxL2440mm</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W2000mmxL2440mm</w:t>
            </w:r>
          </w:p>
        </w:tc>
      </w:tr>
      <w:tr>
        <w:tblPrEx>
          <w:tblCellMar>
            <w:top w:w="0" w:type="dxa"/>
            <w:left w:w="10" w:type="dxa"/>
            <w:bottom w:w="0" w:type="dxa"/>
            <w:right w:w="10" w:type="dxa"/>
          </w:tblCellMar>
        </w:tblPrEx>
        <w:trPr>
          <w:trHeight w:val="1230" w:hRule="exact"/>
        </w:trPr>
        <w:tc>
          <w:tcPr>
            <w:shd w:val="clear" w:color="auto" w:fill="FFFFFF"/>
            <w:vAlign w:val="top"/>
          </w:tcPr>
          <w:p>
            <w:pPr>
              <w:pStyle w:val="9"/>
              <w:keepNext w:val="0"/>
              <w:keepLines w:val="0"/>
              <w:framePr w:w="13980" w:h="11070" w:vSpace="870" w:wrap="around" w:vAnchor="margin" w:hAnchor="page" w:x="18609" w:y="34546"/>
              <w:widowControl w:val="0"/>
              <w:shd w:val="clear" w:color="auto" w:fill="auto"/>
              <w:bidi w:val="0"/>
              <w:spacing w:before="100" w:after="0" w:line="420" w:lineRule="exact"/>
              <w:ind w:left="140" w:right="0" w:firstLine="20"/>
              <w:jc w:val="left"/>
              <w:rPr>
                <w:sz w:val="40"/>
                <w:szCs w:val="40"/>
              </w:rPr>
            </w:pPr>
            <w:r>
              <w:rPr>
                <w:color w:val="000000"/>
                <w:spacing w:val="0"/>
                <w:w w:val="100"/>
                <w:position w:val="0"/>
                <w:sz w:val="50"/>
                <w:szCs w:val="50"/>
                <w:lang w:val="zh-TW" w:eastAsia="zh-TW" w:bidi="zh-TW"/>
              </w:rPr>
              <w:t xml:space="preserve">切割厚度 </w:t>
            </w:r>
            <w:r>
              <w:rPr>
                <w:rFonts w:ascii="Times New Roman" w:hAnsi="Times New Roman" w:eastAsia="Times New Roman" w:cs="Times New Roman"/>
                <w:color w:val="000000"/>
                <w:spacing w:val="0"/>
                <w:w w:val="100"/>
                <w:position w:val="0"/>
                <w:sz w:val="40"/>
                <w:szCs w:val="40"/>
                <w:lang w:val="en-US" w:eastAsia="en-US" w:bidi="en-US"/>
              </w:rPr>
              <w:t>Cutting thickness</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3~ mm</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3~ mm</w:t>
            </w:r>
          </w:p>
        </w:tc>
      </w:tr>
      <w:tr>
        <w:tblPrEx>
          <w:tblCellMar>
            <w:top w:w="0" w:type="dxa"/>
            <w:left w:w="10" w:type="dxa"/>
            <w:bottom w:w="0" w:type="dxa"/>
            <w:right w:w="10" w:type="dxa"/>
          </w:tblCellMar>
        </w:tblPrEx>
        <w:trPr>
          <w:trHeight w:val="1245" w:hRule="exact"/>
        </w:trPr>
        <w:tc>
          <w:tcPr>
            <w:shd w:val="clear" w:color="auto" w:fill="FFFFFF"/>
            <w:vAlign w:val="top"/>
          </w:tcPr>
          <w:p>
            <w:pPr>
              <w:pStyle w:val="9"/>
              <w:keepNext w:val="0"/>
              <w:keepLines w:val="0"/>
              <w:framePr w:w="13980" w:h="11070" w:vSpace="870" w:wrap="around" w:vAnchor="margin" w:hAnchor="page" w:x="18609" w:y="34546"/>
              <w:widowControl w:val="0"/>
              <w:shd w:val="clear" w:color="auto" w:fill="auto"/>
              <w:bidi w:val="0"/>
              <w:spacing w:before="100" w:after="0" w:line="240" w:lineRule="auto"/>
              <w:ind w:left="0" w:right="0" w:firstLine="140"/>
              <w:jc w:val="left"/>
              <w:rPr>
                <w:sz w:val="50"/>
                <w:szCs w:val="50"/>
              </w:rPr>
            </w:pPr>
            <w:r>
              <w:rPr>
                <w:color w:val="000000"/>
                <w:spacing w:val="0"/>
                <w:w w:val="100"/>
                <w:position w:val="0"/>
                <w:sz w:val="50"/>
                <w:szCs w:val="50"/>
                <w:lang w:val="zh-TW" w:eastAsia="zh-TW" w:bidi="zh-TW"/>
              </w:rPr>
              <w:t>切割高度</w:t>
            </w:r>
          </w:p>
          <w:p>
            <w:pPr>
              <w:pStyle w:val="9"/>
              <w:keepNext w:val="0"/>
              <w:keepLines w:val="0"/>
              <w:framePr w:w="13980" w:h="11070" w:vSpace="870" w:wrap="around" w:vAnchor="margin" w:hAnchor="page" w:x="18609" w:y="34546"/>
              <w:widowControl w:val="0"/>
              <w:shd w:val="clear" w:color="auto" w:fill="auto"/>
              <w:bidi w:val="0"/>
              <w:spacing w:before="0" w:after="0" w:line="211"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height</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H800/1200mm</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H800/1200mm</w:t>
            </w:r>
          </w:p>
        </w:tc>
      </w:tr>
      <w:tr>
        <w:tblPrEx>
          <w:tblCellMar>
            <w:top w:w="0" w:type="dxa"/>
            <w:left w:w="10" w:type="dxa"/>
            <w:bottom w:w="0" w:type="dxa"/>
            <w:right w:w="10" w:type="dxa"/>
          </w:tblCellMar>
        </w:tblPrEx>
        <w:trPr>
          <w:trHeight w:val="1230" w:hRule="exact"/>
        </w:trPr>
        <w:tc>
          <w:tcPr>
            <w:shd w:val="clear" w:color="auto" w:fill="FFFFFF"/>
            <w:vAlign w:val="bottom"/>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刀带长度</w:t>
            </w:r>
          </w:p>
          <w:p>
            <w:pPr>
              <w:pStyle w:val="9"/>
              <w:keepNext w:val="0"/>
              <w:keepLines w:val="0"/>
              <w:framePr w:w="13980" w:h="11070" w:vSpace="870" w:wrap="around" w:vAnchor="margin" w:hAnchor="page" w:x="18609" w:y="34546"/>
              <w:widowControl w:val="0"/>
              <w:shd w:val="clear" w:color="auto" w:fill="auto"/>
              <w:bidi w:val="0"/>
              <w:spacing w:before="0" w:after="0" w:line="194"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Blade length</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L7320mm/L8100mm</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L8100mm/L8900mm</w:t>
            </w:r>
          </w:p>
        </w:tc>
      </w:tr>
      <w:tr>
        <w:tblPrEx>
          <w:tblCellMar>
            <w:top w:w="0" w:type="dxa"/>
            <w:left w:w="10" w:type="dxa"/>
            <w:bottom w:w="0" w:type="dxa"/>
            <w:right w:w="10" w:type="dxa"/>
          </w:tblCellMar>
        </w:tblPrEx>
        <w:trPr>
          <w:trHeight w:val="1215" w:hRule="exact"/>
        </w:trPr>
        <w:tc>
          <w:tcPr>
            <w:shd w:val="clear" w:color="auto" w:fill="FFFFFF"/>
            <w:vAlign w:val="bottom"/>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总功率</w:t>
            </w:r>
          </w:p>
          <w:p>
            <w:pPr>
              <w:pStyle w:val="9"/>
              <w:keepNext w:val="0"/>
              <w:keepLines w:val="0"/>
              <w:framePr w:w="13980" w:h="11070" w:vSpace="870" w:wrap="around" w:vAnchor="margin" w:hAnchor="page" w:x="18609" w:y="34546"/>
              <w:widowControl w:val="0"/>
              <w:shd w:val="clear" w:color="auto" w:fill="auto"/>
              <w:bidi w:val="0"/>
              <w:spacing w:before="0" w:after="0" w:line="194"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1.34Kw</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L34Kw</w:t>
            </w:r>
          </w:p>
        </w:tc>
      </w:tr>
      <w:tr>
        <w:tblPrEx>
          <w:tblCellMar>
            <w:top w:w="0" w:type="dxa"/>
            <w:left w:w="10" w:type="dxa"/>
            <w:bottom w:w="0" w:type="dxa"/>
            <w:right w:w="10" w:type="dxa"/>
          </w:tblCellMar>
        </w:tblPrEx>
        <w:trPr>
          <w:trHeight w:val="1245" w:hRule="exact"/>
        </w:trPr>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360" w:lineRule="exact"/>
              <w:ind w:left="140" w:right="0" w:firstLine="20"/>
              <w:jc w:val="left"/>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1300Kg</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1500Kg</w:t>
            </w:r>
          </w:p>
        </w:tc>
      </w:tr>
      <w:tr>
        <w:tblPrEx>
          <w:tblCellMar>
            <w:top w:w="0" w:type="dxa"/>
            <w:left w:w="10" w:type="dxa"/>
            <w:bottom w:w="0" w:type="dxa"/>
            <w:right w:w="10" w:type="dxa"/>
          </w:tblCellMar>
        </w:tblPrEx>
        <w:trPr>
          <w:trHeight w:val="1215" w:hRule="exact"/>
        </w:trPr>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外形尺寸(长</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宽</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高)</w:t>
            </w:r>
          </w:p>
          <w:p>
            <w:pPr>
              <w:pStyle w:val="9"/>
              <w:keepNext w:val="0"/>
              <w:keepLines w:val="0"/>
              <w:framePr w:w="13980" w:h="11070" w:vSpace="870" w:wrap="around" w:vAnchor="margin" w:hAnchor="page" w:x="18609" w:y="34546"/>
              <w:widowControl w:val="0"/>
              <w:shd w:val="clear" w:color="auto" w:fill="auto"/>
              <w:bidi w:val="0"/>
              <w:spacing w:before="0" w:after="0" w:line="226"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L4500xW4000xH2550mm</w:t>
            </w:r>
          </w:p>
        </w:tc>
        <w:tc>
          <w:tcPr>
            <w:shd w:val="clear" w:color="auto" w:fill="FFFFFF"/>
            <w:vAlign w:val="center"/>
          </w:tcPr>
          <w:p>
            <w:pPr>
              <w:pStyle w:val="9"/>
              <w:keepNext w:val="0"/>
              <w:keepLines w:val="0"/>
              <w:framePr w:w="13980" w:h="11070" w:vSpace="870" w:wrap="around" w:vAnchor="margin" w:hAnchor="page" w:x="18609" w:y="3454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L4500xW4800xH2550mm</w:t>
            </w:r>
          </w:p>
        </w:tc>
      </w:tr>
    </w:tbl>
    <w:p>
      <w:pPr>
        <w:framePr w:w="13980" w:h="11070" w:vSpace="870" w:wrap="around" w:vAnchor="margin" w:hAnchor="page" w:x="18609" w:y="34546"/>
        <w:widowControl w:val="0"/>
        <w:spacing w:line="1" w:lineRule="exact"/>
      </w:pPr>
    </w:p>
    <w:p>
      <w:pPr>
        <w:pStyle w:val="27"/>
        <w:keepNext w:val="0"/>
        <w:keepLines w:val="0"/>
        <w:framePr w:w="10710" w:h="630" w:wrap="around" w:vAnchor="margin" w:hAnchor="page" w:x="20244" w:y="33676"/>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35"/>
        <w:keepNext/>
        <w:keepLines/>
        <w:framePr w:w="6765" w:h="855" w:wrap="around" w:vAnchor="margin" w:hAnchor="page" w:x="43314" w:y="31591"/>
        <w:widowControl w:val="0"/>
        <w:shd w:val="clear" w:color="auto" w:fill="auto"/>
        <w:bidi w:val="0"/>
        <w:spacing w:before="0" w:after="0" w:line="240" w:lineRule="auto"/>
        <w:ind w:left="-20" w:right="0" w:firstLine="0"/>
        <w:jc w:val="center"/>
      </w:pPr>
      <w:bookmarkStart w:id="620" w:name="bookmark620"/>
      <w:bookmarkStart w:id="621" w:name="bookmark621"/>
      <w:bookmarkStart w:id="622" w:name="bookmark622"/>
      <w:r>
        <w:rPr>
          <w:rFonts w:ascii="宋体" w:hAnsi="宋体" w:eastAsia="宋体" w:cs="宋体"/>
          <w:color w:val="000000"/>
          <w:spacing w:val="0"/>
          <w:w w:val="100"/>
          <w:position w:val="0"/>
          <w:sz w:val="60"/>
          <w:szCs w:val="60"/>
          <w:shd w:val="clear" w:color="auto" w:fill="FFFFFF"/>
          <w:lang w:val="zh-TW" w:eastAsia="zh-TW" w:bidi="zh-TW"/>
        </w:rPr>
        <w:t xml:space="preserve">加大型 </w:t>
      </w:r>
      <w:r>
        <w:rPr>
          <w:rFonts w:ascii="Times New Roman" w:hAnsi="Times New Roman" w:eastAsia="Times New Roman" w:cs="Times New Roman"/>
          <w:color w:val="000000"/>
          <w:spacing w:val="0"/>
          <w:w w:val="100"/>
          <w:position w:val="0"/>
          <w:shd w:val="clear" w:color="auto" w:fill="FFFFFF"/>
          <w:lang w:val="en-US" w:eastAsia="en-US" w:bidi="en-US"/>
        </w:rPr>
        <w:t>ULLQ-4L(Big)</w:t>
      </w:r>
      <w:bookmarkEnd w:id="620"/>
      <w:bookmarkEnd w:id="621"/>
      <w:bookmarkEnd w:id="622"/>
    </w:p>
    <w:p>
      <w:pPr>
        <w:pStyle w:val="31"/>
        <w:keepNext w:val="0"/>
        <w:keepLines w:val="0"/>
        <w:framePr w:w="23610" w:h="1350" w:wrap="around" w:vAnchor="margin" w:hAnchor="page" w:x="18624" w:y="46321"/>
        <w:widowControl w:val="0"/>
        <w:shd w:val="clear" w:color="auto" w:fill="auto"/>
        <w:bidi w:val="0"/>
        <w:spacing w:before="0" w:after="200" w:line="240" w:lineRule="auto"/>
        <w:ind w:left="0" w:right="0" w:firstLine="0"/>
        <w:jc w:val="left"/>
      </w:pPr>
      <w:r>
        <w:rPr>
          <w:color w:val="000000"/>
          <w:spacing w:val="0"/>
          <w:w w:val="100"/>
          <w:position w:val="0"/>
        </w:rPr>
        <w:t>注：以上数据和参数仅供参考，实际技术数据以出厂产品为准。</w:t>
      </w:r>
    </w:p>
    <w:p>
      <w:pPr>
        <w:pStyle w:val="37"/>
        <w:keepNext w:val="0"/>
        <w:keepLines w:val="0"/>
        <w:framePr w:w="23610" w:h="1350" w:wrap="around" w:vAnchor="margin" w:hAnchor="page" w:x="18624" w:y="4632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-12186920</wp:posOffset>
            </wp:positionH>
            <wp:positionV relativeFrom="margin">
              <wp:posOffset>342900</wp:posOffset>
            </wp:positionV>
            <wp:extent cx="228600" cy="495300"/>
            <wp:effectExtent l="0" t="0" r="0" b="0"/>
            <wp:wrapNone/>
            <wp:docPr id="457" name="Shape 457"/>
            <wp:cNvGraphicFramePr/>
            <a:graphic xmlns:a="http://schemas.openxmlformats.org/drawingml/2006/main">
              <a:graphicData uri="http://schemas.openxmlformats.org/drawingml/2006/picture">
                <pic:pic xmlns:pic="http://schemas.openxmlformats.org/drawingml/2006/picture">
                  <pic:nvPicPr>
                    <pic:cNvPr id="457" name="Shape 457"/>
                    <pic:cNvPicPr/>
                  </pic:nvPicPr>
                  <pic:blipFill>
                    <a:blip r:embed="rId92"/>
                    <a:stretch>
                      <a:fillRect/>
                    </a:stretch>
                  </pic:blipFill>
                  <pic:spPr>
                    <a:xfrm>
                      <a:off x="0" y="0"/>
                      <a:ext cx="228600" cy="4953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-11863070</wp:posOffset>
            </wp:positionH>
            <wp:positionV relativeFrom="margin">
              <wp:posOffset>0</wp:posOffset>
            </wp:positionV>
            <wp:extent cx="4429125" cy="1885950"/>
            <wp:effectExtent l="0" t="0" r="9525" b="0"/>
            <wp:wrapNone/>
            <wp:docPr id="459" name="Shape 459"/>
            <wp:cNvGraphicFramePr/>
            <a:graphic xmlns:a="http://schemas.openxmlformats.org/drawingml/2006/main">
              <a:graphicData uri="http://schemas.openxmlformats.org/drawingml/2006/picture">
                <pic:pic xmlns:pic="http://schemas.openxmlformats.org/drawingml/2006/picture">
                  <pic:nvPicPr>
                    <pic:cNvPr id="459" name="Shape 459"/>
                    <pic:cNvPicPr/>
                  </pic:nvPicPr>
                  <pic:blipFill>
                    <a:blip r:embed="rId93"/>
                    <a:stretch>
                      <a:fillRect/>
                    </a:stretch>
                  </pic:blipFill>
                  <pic:spPr>
                    <a:xfrm>
                      <a:off x="0" y="0"/>
                      <a:ext cx="442912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-7386320</wp:posOffset>
            </wp:positionH>
            <wp:positionV relativeFrom="margin">
              <wp:posOffset>371475</wp:posOffset>
            </wp:positionV>
            <wp:extent cx="800100" cy="1133475"/>
            <wp:effectExtent l="0" t="0" r="0" b="9525"/>
            <wp:wrapNone/>
            <wp:docPr id="461" name="Shape 461"/>
            <wp:cNvGraphicFramePr/>
            <a:graphic xmlns:a="http://schemas.openxmlformats.org/drawingml/2006/main">
              <a:graphicData uri="http://schemas.openxmlformats.org/drawingml/2006/picture">
                <pic:pic xmlns:pic="http://schemas.openxmlformats.org/drawingml/2006/picture">
                  <pic:nvPicPr>
                    <pic:cNvPr id="461" name="Shape 461"/>
                    <pic:cNvPicPr/>
                  </pic:nvPicPr>
                  <pic:blipFill>
                    <a:blip r:embed="rId212"/>
                    <a:stretch>
                      <a:fillRect/>
                    </a:stretch>
                  </pic:blipFill>
                  <pic:spPr>
                    <a:xfrm>
                      <a:off x="0" y="0"/>
                      <a:ext cx="800100" cy="11334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26684605</wp:posOffset>
            </wp:positionH>
            <wp:positionV relativeFrom="margin">
              <wp:posOffset>0</wp:posOffset>
            </wp:positionV>
            <wp:extent cx="5791200" cy="1885950"/>
            <wp:effectExtent l="0" t="0" r="0" b="0"/>
            <wp:wrapNone/>
            <wp:docPr id="463" name="Shape 463"/>
            <wp:cNvGraphicFramePr/>
            <a:graphic xmlns:a="http://schemas.openxmlformats.org/drawingml/2006/main">
              <a:graphicData uri="http://schemas.openxmlformats.org/drawingml/2006/picture">
                <pic:pic xmlns:pic="http://schemas.openxmlformats.org/drawingml/2006/picture">
                  <pic:nvPicPr>
                    <pic:cNvPr id="463" name="Shape 463"/>
                    <pic:cNvPicPr/>
                  </pic:nvPicPr>
                  <pic:blipFill>
                    <a:blip r:embed="rId213"/>
                    <a:stretch>
                      <a:fillRect/>
                    </a:stretch>
                  </pic:blipFill>
                  <pic:spPr>
                    <a:xfrm>
                      <a:off x="0" y="0"/>
                      <a:ext cx="5791200"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-11863070</wp:posOffset>
            </wp:positionH>
            <wp:positionV relativeFrom="margin">
              <wp:posOffset>3295650</wp:posOffset>
            </wp:positionV>
            <wp:extent cx="10572750" cy="10496550"/>
            <wp:effectExtent l="0" t="0" r="0" b="0"/>
            <wp:wrapNone/>
            <wp:docPr id="465" name="Shape 465"/>
            <wp:cNvGraphicFramePr/>
            <a:graphic xmlns:a="http://schemas.openxmlformats.org/drawingml/2006/main">
              <a:graphicData uri="http://schemas.openxmlformats.org/drawingml/2006/picture">
                <pic:pic xmlns:pic="http://schemas.openxmlformats.org/drawingml/2006/picture">
                  <pic:nvPicPr>
                    <pic:cNvPr id="465" name="Shape 465"/>
                    <pic:cNvPicPr/>
                  </pic:nvPicPr>
                  <pic:blipFill>
                    <a:blip r:embed="rId214"/>
                    <a:stretch>
                      <a:fillRect/>
                    </a:stretch>
                  </pic:blipFill>
                  <pic:spPr>
                    <a:xfrm>
                      <a:off x="0" y="0"/>
                      <a:ext cx="10572750" cy="10496550"/>
                    </a:xfrm>
                    <a:prstGeom prst="rect">
                      <a:avLst/>
                    </a:prstGeom>
                  </pic:spPr>
                </pic:pic>
              </a:graphicData>
            </a:graphic>
          </wp:anchor>
        </w:drawing>
      </w:r>
      <w:r>
        <w:drawing>
          <wp:anchor distT="0" distB="962025" distL="9525" distR="0" simplePos="0" relativeHeight="62915584" behindDoc="1" locked="0" layoutInCell="1" allowOverlap="1">
            <wp:simplePos x="0" y="0"/>
            <wp:positionH relativeFrom="page">
              <wp:posOffset>-690245</wp:posOffset>
            </wp:positionH>
            <wp:positionV relativeFrom="margin">
              <wp:posOffset>3305175</wp:posOffset>
            </wp:positionV>
            <wp:extent cx="2905125" cy="2514600"/>
            <wp:effectExtent l="0" t="0" r="9525" b="0"/>
            <wp:wrapNone/>
            <wp:docPr id="467" name="Shape 467"/>
            <wp:cNvGraphicFramePr/>
            <a:graphic xmlns:a="http://schemas.openxmlformats.org/drawingml/2006/main">
              <a:graphicData uri="http://schemas.openxmlformats.org/drawingml/2006/picture">
                <pic:pic xmlns:pic="http://schemas.openxmlformats.org/drawingml/2006/picture">
                  <pic:nvPicPr>
                    <pic:cNvPr id="467" name="Shape 467"/>
                    <pic:cNvPicPr/>
                  </pic:nvPicPr>
                  <pic:blipFill>
                    <a:blip r:embed="rId215"/>
                    <a:stretch>
                      <a:fillRect/>
                    </a:stretch>
                  </pic:blipFill>
                  <pic:spPr>
                    <a:xfrm>
                      <a:off x="0" y="0"/>
                      <a:ext cx="2905125" cy="25146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4719955</wp:posOffset>
            </wp:positionH>
            <wp:positionV relativeFrom="margin">
              <wp:posOffset>3438525</wp:posOffset>
            </wp:positionV>
            <wp:extent cx="381000" cy="381000"/>
            <wp:effectExtent l="0" t="0" r="0" b="0"/>
            <wp:wrapNone/>
            <wp:docPr id="469" name="Shape 469"/>
            <wp:cNvGraphicFramePr/>
            <a:graphic xmlns:a="http://schemas.openxmlformats.org/drawingml/2006/main">
              <a:graphicData uri="http://schemas.openxmlformats.org/drawingml/2006/picture">
                <pic:pic xmlns:pic="http://schemas.openxmlformats.org/drawingml/2006/picture">
                  <pic:nvPicPr>
                    <pic:cNvPr id="469" name="Shape 469"/>
                    <pic:cNvPicPr/>
                  </pic:nvPicPr>
                  <pic:blipFill>
                    <a:blip r:embed="rId216"/>
                    <a:stretch>
                      <a:fillRect/>
                    </a:stretch>
                  </pic:blipFill>
                  <pic:spPr>
                    <a:xfrm>
                      <a:off x="0" y="0"/>
                      <a:ext cx="381000" cy="381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7529830</wp:posOffset>
            </wp:positionH>
            <wp:positionV relativeFrom="margin">
              <wp:posOffset>3457575</wp:posOffset>
            </wp:positionV>
            <wp:extent cx="371475" cy="371475"/>
            <wp:effectExtent l="0" t="0" r="9525" b="9525"/>
            <wp:wrapNone/>
            <wp:docPr id="471" name="Shape 471"/>
            <wp:cNvGraphicFramePr/>
            <a:graphic xmlns:a="http://schemas.openxmlformats.org/drawingml/2006/main">
              <a:graphicData uri="http://schemas.openxmlformats.org/drawingml/2006/picture">
                <pic:pic xmlns:pic="http://schemas.openxmlformats.org/drawingml/2006/picture">
                  <pic:nvPicPr>
                    <pic:cNvPr id="471" name="Shape 471"/>
                    <pic:cNvPicPr/>
                  </pic:nvPicPr>
                  <pic:blipFill>
                    <a:blip r:embed="rId217"/>
                    <a:stretch>
                      <a:fillRect/>
                    </a:stretch>
                  </pic:blipFill>
                  <pic:spPr>
                    <a:xfrm>
                      <a:off x="0" y="0"/>
                      <a:ext cx="371475" cy="371475"/>
                    </a:xfrm>
                    <a:prstGeom prst="rect">
                      <a:avLst/>
                    </a:prstGeom>
                  </pic:spPr>
                </pic:pic>
              </a:graphicData>
            </a:graphic>
          </wp:anchor>
        </w:drawing>
      </w:r>
      <w:r>
        <w:drawing>
          <wp:anchor distT="1085850" distB="0" distL="0" distR="0" simplePos="0" relativeHeight="62915584" behindDoc="1" locked="0" layoutInCell="1" allowOverlap="1">
            <wp:simplePos x="0" y="0"/>
            <wp:positionH relativeFrom="page">
              <wp:posOffset>2853055</wp:posOffset>
            </wp:positionH>
            <wp:positionV relativeFrom="margin">
              <wp:posOffset>4676775</wp:posOffset>
            </wp:positionV>
            <wp:extent cx="2324100" cy="2047875"/>
            <wp:effectExtent l="0" t="0" r="0" b="9525"/>
            <wp:wrapNone/>
            <wp:docPr id="473" name="Shape 473"/>
            <wp:cNvGraphicFramePr/>
            <a:graphic xmlns:a="http://schemas.openxmlformats.org/drawingml/2006/main">
              <a:graphicData uri="http://schemas.openxmlformats.org/drawingml/2006/picture">
                <pic:pic xmlns:pic="http://schemas.openxmlformats.org/drawingml/2006/picture">
                  <pic:nvPicPr>
                    <pic:cNvPr id="473" name="Shape 473"/>
                    <pic:cNvPicPr/>
                  </pic:nvPicPr>
                  <pic:blipFill>
                    <a:blip r:embed="rId218"/>
                    <a:stretch>
                      <a:fillRect/>
                    </a:stretch>
                  </pic:blipFill>
                  <pic:spPr>
                    <a:xfrm>
                      <a:off x="0" y="0"/>
                      <a:ext cx="2324100" cy="2047875"/>
                    </a:xfrm>
                    <a:prstGeom prst="rect">
                      <a:avLst/>
                    </a:prstGeom>
                  </pic:spPr>
                </pic:pic>
              </a:graphicData>
            </a:graphic>
          </wp:anchor>
        </w:drawing>
      </w:r>
      <w:r>
        <w:drawing>
          <wp:anchor distT="371475" distB="0" distL="0" distR="0" simplePos="0" relativeHeight="62915584" behindDoc="1" locked="0" layoutInCell="1" allowOverlap="1">
            <wp:simplePos x="0" y="0"/>
            <wp:positionH relativeFrom="page">
              <wp:posOffset>5681980</wp:posOffset>
            </wp:positionH>
            <wp:positionV relativeFrom="margin">
              <wp:posOffset>4295775</wp:posOffset>
            </wp:positionV>
            <wp:extent cx="2276475" cy="2428875"/>
            <wp:effectExtent l="0" t="0" r="9525" b="9525"/>
            <wp:wrapNone/>
            <wp:docPr id="475" name="Shape 475"/>
            <wp:cNvGraphicFramePr/>
            <a:graphic xmlns:a="http://schemas.openxmlformats.org/drawingml/2006/main">
              <a:graphicData uri="http://schemas.openxmlformats.org/drawingml/2006/picture">
                <pic:pic xmlns:pic="http://schemas.openxmlformats.org/drawingml/2006/picture">
                  <pic:nvPicPr>
                    <pic:cNvPr id="475" name="Shape 475"/>
                    <pic:cNvPicPr/>
                  </pic:nvPicPr>
                  <pic:blipFill>
                    <a:blip r:embed="rId219"/>
                    <a:stretch>
                      <a:fillRect/>
                    </a:stretch>
                  </pic:blipFill>
                  <pic:spPr>
                    <a:xfrm>
                      <a:off x="0" y="0"/>
                      <a:ext cx="2276475" cy="2428875"/>
                    </a:xfrm>
                    <a:prstGeom prst="rect">
                      <a:avLst/>
                    </a:prstGeom>
                  </pic:spPr>
                </pic:pic>
              </a:graphicData>
            </a:graphic>
          </wp:anchor>
        </w:drawing>
      </w:r>
      <w:r>
        <w:drawing>
          <wp:anchor distT="0" distB="762000" distL="0" distR="0" simplePos="0" relativeHeight="62915584" behindDoc="1" locked="0" layoutInCell="1" allowOverlap="1">
            <wp:simplePos x="0" y="0"/>
            <wp:positionH relativeFrom="page">
              <wp:posOffset>-12625070</wp:posOffset>
            </wp:positionH>
            <wp:positionV relativeFrom="margin">
              <wp:posOffset>19002375</wp:posOffset>
            </wp:positionV>
            <wp:extent cx="22812375" cy="10020300"/>
            <wp:effectExtent l="0" t="0" r="9525" b="0"/>
            <wp:wrapNone/>
            <wp:docPr id="477" name="Shape 477"/>
            <wp:cNvGraphicFramePr/>
            <a:graphic xmlns:a="http://schemas.openxmlformats.org/drawingml/2006/main">
              <a:graphicData uri="http://schemas.openxmlformats.org/drawingml/2006/picture">
                <pic:pic xmlns:pic="http://schemas.openxmlformats.org/drawingml/2006/picture">
                  <pic:nvPicPr>
                    <pic:cNvPr id="477" name="Shape 477"/>
                    <pic:cNvPicPr/>
                  </pic:nvPicPr>
                  <pic:blipFill>
                    <a:blip r:embed="rId220"/>
                    <a:stretch>
                      <a:fillRect/>
                    </a:stretch>
                  </pic:blipFill>
                  <pic:spPr>
                    <a:xfrm>
                      <a:off x="0" y="0"/>
                      <a:ext cx="22812375" cy="100203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19836130</wp:posOffset>
            </wp:positionH>
            <wp:positionV relativeFrom="margin">
              <wp:posOffset>5295900</wp:posOffset>
            </wp:positionV>
            <wp:extent cx="12030075" cy="7629525"/>
            <wp:effectExtent l="0" t="0" r="9525" b="9525"/>
            <wp:wrapNone/>
            <wp:docPr id="479" name="Shape 479"/>
            <wp:cNvGraphicFramePr/>
            <a:graphic xmlns:a="http://schemas.openxmlformats.org/drawingml/2006/main">
              <a:graphicData uri="http://schemas.openxmlformats.org/drawingml/2006/picture">
                <pic:pic xmlns:pic="http://schemas.openxmlformats.org/drawingml/2006/picture">
                  <pic:nvPicPr>
                    <pic:cNvPr id="479" name="Shape 479"/>
                    <pic:cNvPicPr/>
                  </pic:nvPicPr>
                  <pic:blipFill>
                    <a:blip r:embed="rId221"/>
                    <a:stretch>
                      <a:fillRect/>
                    </a:stretch>
                  </pic:blipFill>
                  <pic:spPr>
                    <a:xfrm>
                      <a:off x="0" y="0"/>
                      <a:ext cx="12030075" cy="76295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23169880</wp:posOffset>
            </wp:positionH>
            <wp:positionV relativeFrom="margin">
              <wp:posOffset>14192250</wp:posOffset>
            </wp:positionV>
            <wp:extent cx="8829675" cy="5676900"/>
            <wp:effectExtent l="0" t="0" r="9525" b="0"/>
            <wp:wrapNone/>
            <wp:docPr id="481" name="Shape 481"/>
            <wp:cNvGraphicFramePr/>
            <a:graphic xmlns:a="http://schemas.openxmlformats.org/drawingml/2006/main">
              <a:graphicData uri="http://schemas.openxmlformats.org/drawingml/2006/picture">
                <pic:pic xmlns:pic="http://schemas.openxmlformats.org/drawingml/2006/picture">
                  <pic:nvPicPr>
                    <pic:cNvPr id="481" name="Shape 481"/>
                    <pic:cNvPicPr/>
                  </pic:nvPicPr>
                  <pic:blipFill>
                    <a:blip r:embed="rId222"/>
                    <a:stretch>
                      <a:fillRect/>
                    </a:stretch>
                  </pic:blipFill>
                  <pic:spPr>
                    <a:xfrm>
                      <a:off x="0" y="0"/>
                      <a:ext cx="8829675" cy="56769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20921980</wp:posOffset>
            </wp:positionH>
            <wp:positionV relativeFrom="margin">
              <wp:posOffset>21412200</wp:posOffset>
            </wp:positionV>
            <wp:extent cx="11058525" cy="7591425"/>
            <wp:effectExtent l="0" t="0" r="9525" b="9525"/>
            <wp:wrapNone/>
            <wp:docPr id="483" name="Shape 483"/>
            <wp:cNvGraphicFramePr/>
            <a:graphic xmlns:a="http://schemas.openxmlformats.org/drawingml/2006/main">
              <a:graphicData uri="http://schemas.openxmlformats.org/drawingml/2006/picture">
                <pic:pic xmlns:pic="http://schemas.openxmlformats.org/drawingml/2006/picture">
                  <pic:nvPicPr>
                    <pic:cNvPr id="483" name="Shape 483"/>
                    <pic:cNvPicPr/>
                  </pic:nvPicPr>
                  <pic:blipFill>
                    <a:blip r:embed="rId223"/>
                    <a:stretch>
                      <a:fillRect/>
                    </a:stretch>
                  </pic:blipFill>
                  <pic:spPr>
                    <a:xfrm>
                      <a:off x="0" y="0"/>
                      <a:ext cx="11058525" cy="75914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erReference r:id="rId21" w:type="default"/>
          <w:footnotePr>
            <w:numFmt w:val="decimal"/>
          </w:footnotePr>
          <w:pgSz w:w="31680" w:h="31680" w:orient="landscape"/>
          <w:pgMar w:top="0" w:right="0" w:bottom="615" w:left="0" w:header="0" w:footer="3" w:gutter="0"/>
          <w:pgNumType w:start="18"/>
          <w:cols w:space="720" w:num="1"/>
          <w:rtlGutter w:val="0"/>
          <w:docGrid w:linePitch="360" w:charSpace="0"/>
        </w:sectPr>
      </w:pPr>
    </w:p>
    <w:p>
      <w:pPr>
        <w:pStyle w:val="19"/>
        <w:keepNext/>
        <w:keepLines/>
        <w:framePr w:w="17280" w:h="1830" w:wrap="around" w:vAnchor="margin" w:hAnchor="page" w:x="-4041" w:y="616"/>
        <w:widowControl w:val="0"/>
        <w:shd w:val="clear" w:color="auto" w:fill="auto"/>
        <w:bidi w:val="0"/>
        <w:spacing w:before="0" w:after="0" w:line="240" w:lineRule="auto"/>
        <w:ind w:left="0" w:right="0" w:firstLine="0"/>
        <w:jc w:val="left"/>
        <w:rPr>
          <w:sz w:val="124"/>
          <w:szCs w:val="124"/>
        </w:rPr>
      </w:pPr>
      <w:bookmarkStart w:id="623" w:name="bookmark625"/>
      <w:bookmarkStart w:id="624" w:name="bookmark623"/>
      <w:bookmarkStart w:id="625" w:name="bookmark624"/>
      <w:r>
        <w:rPr>
          <w:rFonts w:ascii="宋体" w:hAnsi="宋体" w:eastAsia="宋体" w:cs="宋体"/>
          <w:color w:val="000000"/>
          <w:spacing w:val="0"/>
          <w:w w:val="100"/>
          <w:position w:val="0"/>
          <w:sz w:val="124"/>
          <w:szCs w:val="124"/>
          <w:lang w:val="zh-TW" w:eastAsia="zh-TW" w:bidi="zh-TW"/>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rFonts w:ascii="宋体" w:hAnsi="宋体" w:eastAsia="宋体" w:cs="宋体"/>
          <w:color w:val="000000"/>
          <w:spacing w:val="0"/>
          <w:w w:val="100"/>
          <w:position w:val="0"/>
          <w:sz w:val="124"/>
          <w:szCs w:val="124"/>
          <w:lang w:val="zh-TW" w:eastAsia="zh-TW" w:bidi="zh-TW"/>
        </w:rPr>
        <w:t>制造有</w:t>
      </w:r>
      <w:r>
        <w:rPr>
          <w:rFonts w:ascii="Times New Roman" w:hAnsi="Times New Roman" w:eastAsia="Times New Roman" w:cs="Times New Roman"/>
          <w:color w:val="000000"/>
          <w:spacing w:val="0"/>
          <w:w w:val="100"/>
          <w:position w:val="0"/>
          <w:sz w:val="170"/>
          <w:szCs w:val="170"/>
          <w:lang w:val="en-US" w:eastAsia="en-US" w:bidi="en-US"/>
        </w:rPr>
        <w:t>IE</w:t>
      </w:r>
      <w:r>
        <w:rPr>
          <w:rFonts w:ascii="宋体" w:hAnsi="宋体" w:eastAsia="宋体" w:cs="宋体"/>
          <w:color w:val="000000"/>
          <w:spacing w:val="0"/>
          <w:w w:val="100"/>
          <w:position w:val="0"/>
          <w:sz w:val="124"/>
          <w:szCs w:val="124"/>
          <w:lang w:val="zh-TW" w:eastAsia="zh-TW" w:bidi="zh-TW"/>
        </w:rPr>
        <w:t>公司</w:t>
      </w:r>
      <w:bookmarkEnd w:id="623"/>
      <w:bookmarkEnd w:id="624"/>
      <w:bookmarkEnd w:id="625"/>
    </w:p>
    <w:p>
      <w:pPr>
        <w:pStyle w:val="13"/>
        <w:keepNext/>
        <w:keepLines/>
        <w:framePr w:w="19920" w:h="1425" w:wrap="around" w:vAnchor="margin" w:hAnchor="page" w:x="18429" w:y="691"/>
        <w:widowControl w:val="0"/>
        <w:shd w:val="clear" w:color="auto" w:fill="auto"/>
        <w:bidi w:val="0"/>
        <w:spacing w:before="0" w:after="0" w:line="240" w:lineRule="auto"/>
        <w:ind w:left="0" w:right="0" w:firstLine="0"/>
        <w:jc w:val="both"/>
        <w:rPr>
          <w:sz w:val="122"/>
          <w:szCs w:val="122"/>
        </w:rPr>
      </w:pPr>
      <w:bookmarkStart w:id="626" w:name="bookmark626"/>
      <w:bookmarkStart w:id="627" w:name="bookmark628"/>
      <w:bookmarkStart w:id="628" w:name="bookmark627"/>
      <w:r>
        <w:rPr>
          <w:rFonts w:ascii="Times New Roman" w:hAnsi="Times New Roman" w:eastAsia="Times New Roman" w:cs="Times New Roman"/>
          <w:b w:val="0"/>
          <w:bCs w:val="0"/>
          <w:color w:val="000000"/>
          <w:spacing w:val="0"/>
          <w:w w:val="100"/>
          <w:position w:val="0"/>
          <w:sz w:val="122"/>
          <w:szCs w:val="122"/>
          <w:shd w:val="clear" w:color="auto" w:fill="FFFFFF"/>
          <w:lang w:val="en-US" w:eastAsia="en-US" w:bidi="en-US"/>
        </w:rPr>
        <w:t>DongGuan U-Long Machinery Co.,Ltd.</w:t>
      </w:r>
      <w:bookmarkEnd w:id="626"/>
      <w:bookmarkEnd w:id="627"/>
      <w:bookmarkEnd w:id="628"/>
    </w:p>
    <w:p>
      <w:pPr>
        <w:pStyle w:val="21"/>
        <w:keepNext/>
        <w:keepLines/>
        <w:framePr w:w="13965" w:h="3375" w:wrap="around" w:vAnchor="margin" w:hAnchor="page" w:x="-18741" w:y="3391"/>
        <w:widowControl w:val="0"/>
        <w:shd w:val="clear" w:color="auto" w:fill="auto"/>
        <w:bidi w:val="0"/>
        <w:spacing w:before="0" w:after="120" w:line="240" w:lineRule="auto"/>
        <w:ind w:left="0" w:right="0" w:firstLine="0"/>
        <w:jc w:val="left"/>
        <w:rPr>
          <w:sz w:val="116"/>
          <w:szCs w:val="116"/>
        </w:rPr>
      </w:pPr>
      <w:bookmarkStart w:id="629" w:name="bookmark630"/>
      <w:bookmarkStart w:id="630" w:name="bookmark629"/>
      <w:bookmarkStart w:id="631" w:name="bookmark631"/>
      <w:r>
        <w:rPr>
          <w:rFonts w:ascii="Times New Roman" w:hAnsi="Times New Roman" w:eastAsia="Times New Roman" w:cs="Times New Roman"/>
          <w:b/>
          <w:bCs/>
          <w:color w:val="EF8519"/>
          <w:spacing w:val="0"/>
          <w:w w:val="100"/>
          <w:position w:val="0"/>
          <w:sz w:val="116"/>
          <w:szCs w:val="116"/>
          <w:lang w:val="en-US" w:eastAsia="en-US" w:bidi="en-US"/>
        </w:rPr>
        <w:t>ULLQ-4LA</w:t>
      </w:r>
      <w:bookmarkEnd w:id="629"/>
      <w:bookmarkEnd w:id="630"/>
      <w:bookmarkEnd w:id="631"/>
    </w:p>
    <w:p>
      <w:pPr>
        <w:pStyle w:val="11"/>
        <w:keepNext/>
        <w:keepLines/>
        <w:framePr w:w="13965" w:h="3375" w:wrap="around" w:vAnchor="margin" w:hAnchor="page" w:x="-18741" w:y="3391"/>
        <w:widowControl w:val="0"/>
        <w:shd w:val="clear" w:color="auto" w:fill="auto"/>
        <w:bidi w:val="0"/>
        <w:spacing w:before="0" w:after="60" w:line="240" w:lineRule="auto"/>
        <w:ind w:left="0" w:right="0" w:firstLine="0"/>
        <w:jc w:val="left"/>
        <w:rPr>
          <w:sz w:val="86"/>
          <w:szCs w:val="86"/>
        </w:rPr>
      </w:pPr>
      <w:bookmarkStart w:id="632" w:name="bookmark633"/>
      <w:bookmarkStart w:id="633" w:name="bookmark634"/>
      <w:bookmarkStart w:id="634" w:name="bookmark632"/>
      <w:r>
        <w:rPr>
          <w:rFonts w:ascii="宋体" w:hAnsi="宋体" w:eastAsia="宋体" w:cs="宋体"/>
          <w:spacing w:val="0"/>
          <w:w w:val="100"/>
          <w:position w:val="0"/>
          <w:sz w:val="86"/>
          <w:szCs w:val="86"/>
          <w:lang w:val="zh-TW" w:eastAsia="zh-TW" w:bidi="zh-TW"/>
        </w:rPr>
        <w:t>海绵半自动直切机</w:t>
      </w:r>
      <w:bookmarkEnd w:id="632"/>
      <w:bookmarkEnd w:id="633"/>
      <w:bookmarkEnd w:id="634"/>
    </w:p>
    <w:p>
      <w:pPr>
        <w:pStyle w:val="35"/>
        <w:keepNext/>
        <w:keepLines/>
        <w:framePr w:w="13965" w:h="3375" w:wrap="around" w:vAnchor="margin" w:hAnchor="page" w:x="-18741" w:y="3391"/>
        <w:widowControl w:val="0"/>
        <w:shd w:val="clear" w:color="auto" w:fill="auto"/>
        <w:bidi w:val="0"/>
        <w:spacing w:before="0" w:after="80" w:line="240" w:lineRule="auto"/>
        <w:ind w:left="0" w:right="0" w:firstLine="0"/>
        <w:jc w:val="left"/>
      </w:pPr>
      <w:bookmarkStart w:id="635" w:name="bookmark637"/>
      <w:bookmarkStart w:id="636" w:name="bookmark636"/>
      <w:bookmarkStart w:id="637" w:name="bookmark635"/>
      <w:r>
        <w:rPr>
          <w:rFonts w:ascii="Times New Roman" w:hAnsi="Times New Roman" w:eastAsia="Times New Roman" w:cs="Times New Roman"/>
          <w:spacing w:val="0"/>
          <w:w w:val="100"/>
          <w:position w:val="0"/>
          <w:lang w:val="en-US" w:eastAsia="en-US" w:bidi="en-US"/>
        </w:rPr>
        <w:t>Semi-automatic Vertical Foam Cutting Machine</w:t>
      </w:r>
      <w:bookmarkEnd w:id="635"/>
      <w:bookmarkEnd w:id="636"/>
      <w:bookmarkEnd w:id="637"/>
    </w:p>
    <w:p>
      <w:pPr>
        <w:pStyle w:val="23"/>
        <w:keepNext w:val="0"/>
        <w:keepLines w:val="0"/>
        <w:framePr w:w="6360" w:h="720" w:wrap="around" w:vAnchor="margin" w:hAnchor="page" w:x="-18726" w:y="7351"/>
        <w:widowControl w:val="0"/>
        <w:shd w:val="clear" w:color="auto" w:fill="auto"/>
        <w:bidi w:val="0"/>
        <w:spacing w:before="0" w:after="0" w:line="240" w:lineRule="auto"/>
        <w:ind w:left="0" w:right="0" w:firstLine="0"/>
        <w:jc w:val="left"/>
      </w:pPr>
      <w:r>
        <w:rPr>
          <w:rFonts w:ascii="宋体" w:hAnsi="宋体" w:eastAsia="宋体" w:cs="宋体"/>
          <w:color w:val="224095"/>
          <w:spacing w:val="0"/>
          <w:w w:val="100"/>
          <w:position w:val="0"/>
          <w:sz w:val="54"/>
          <w:szCs w:val="54"/>
          <w:lang w:val="zh-TW" w:eastAsia="zh-TW" w:bidi="zh-TW"/>
        </w:rPr>
        <w:t>主要用途：</w:t>
      </w:r>
      <w:r>
        <w:rPr>
          <w:rFonts w:ascii="Times New Roman" w:hAnsi="Times New Roman" w:eastAsia="Times New Roman" w:cs="Times New Roman"/>
          <w:color w:val="000000"/>
          <w:spacing w:val="0"/>
          <w:w w:val="100"/>
          <w:position w:val="0"/>
          <w:lang w:val="en-US" w:eastAsia="en-US" w:bidi="en-US"/>
        </w:rPr>
        <w:t>Main Usage</w:t>
      </w:r>
    </w:p>
    <w:p>
      <w:pPr>
        <w:pStyle w:val="31"/>
        <w:keepNext w:val="0"/>
        <w:keepLines w:val="0"/>
        <w:framePr w:w="13470" w:h="1755" w:wrap="around" w:vAnchor="margin" w:hAnchor="page" w:x="-18696" w:y="8356"/>
        <w:widowControl w:val="0"/>
        <w:shd w:val="clear" w:color="auto" w:fill="auto"/>
        <w:bidi w:val="0"/>
        <w:spacing w:before="0" w:after="0" w:line="870" w:lineRule="exact"/>
        <w:ind w:left="0" w:right="0" w:firstLine="0"/>
        <w:jc w:val="right"/>
      </w:pPr>
      <w:r>
        <w:rPr>
          <w:color w:val="000000"/>
          <w:spacing w:val="0"/>
          <w:w w:val="100"/>
          <w:position w:val="0"/>
        </w:rPr>
        <w:t>本机采用刹车电机驱动切绵挡板，采用数字控制 切绵厚度，切绵更准确，效率更高，大力降低操作员</w:t>
      </w:r>
    </w:p>
    <w:p>
      <w:pPr>
        <w:pStyle w:val="31"/>
        <w:keepNext w:val="0"/>
        <w:keepLines w:val="0"/>
        <w:framePr w:w="13455" w:h="570" w:wrap="around" w:vAnchor="margin" w:hAnchor="page" w:x="-18666" w:y="10201"/>
        <w:widowControl w:val="0"/>
        <w:shd w:val="clear" w:color="auto" w:fill="auto"/>
        <w:bidi w:val="0"/>
        <w:spacing w:before="0" w:after="0" w:line="240" w:lineRule="auto"/>
        <w:ind w:left="0" w:right="0" w:firstLine="0"/>
        <w:jc w:val="both"/>
      </w:pPr>
      <w:r>
        <w:rPr>
          <w:color w:val="000000"/>
          <w:spacing w:val="0"/>
          <w:w w:val="100"/>
          <w:position w:val="0"/>
        </w:rPr>
        <w:t>的劳动强度，同时采用电动控制夹刀杆自动升降，提</w:t>
      </w:r>
    </w:p>
    <w:p>
      <w:pPr>
        <w:pStyle w:val="31"/>
        <w:keepNext w:val="0"/>
        <w:keepLines w:val="0"/>
        <w:framePr w:w="5475" w:h="585" w:wrap="around" w:vAnchor="margin" w:hAnchor="page" w:x="-18711" w:y="10981"/>
        <w:widowControl w:val="0"/>
        <w:shd w:val="clear" w:color="auto" w:fill="auto"/>
        <w:bidi w:val="0"/>
        <w:spacing w:before="0" w:after="0" w:line="240" w:lineRule="auto"/>
        <w:ind w:left="0" w:right="0" w:firstLine="0"/>
        <w:jc w:val="both"/>
      </w:pPr>
      <w:r>
        <w:rPr>
          <w:color w:val="000000"/>
          <w:spacing w:val="0"/>
          <w:w w:val="100"/>
          <w:position w:val="0"/>
        </w:rPr>
        <w:t>供更周全的劳动保护。</w:t>
      </w:r>
    </w:p>
    <w:p>
      <w:pPr>
        <w:pStyle w:val="23"/>
        <w:keepNext w:val="0"/>
        <w:keepLines w:val="0"/>
        <w:framePr w:w="13560" w:h="4095" w:wrap="around" w:vAnchor="margin" w:hAnchor="page" w:x="-18711" w:y="12016"/>
        <w:widowControl w:val="0"/>
        <w:shd w:val="clear" w:color="auto" w:fill="auto"/>
        <w:bidi w:val="0"/>
        <w:spacing w:before="0" w:after="0" w:line="286" w:lineRule="auto"/>
        <w:ind w:left="0" w:right="0" w:firstLine="740"/>
        <w:jc w:val="both"/>
      </w:pPr>
      <w:r>
        <w:rPr>
          <w:rFonts w:ascii="Times New Roman" w:hAnsi="Times New Roman" w:eastAsia="Times New Roman" w:cs="Times New Roman"/>
          <w:color w:val="000000"/>
          <w:spacing w:val="0"/>
          <w:w w:val="100"/>
          <w:position w:val="0"/>
          <w:lang w:val="en-US" w:eastAsia="en-US" w:bidi="en-US"/>
        </w:rPr>
        <w:t>This machine adopts brake motor driving baffle, digital control of cutting thickness, with higher accuracy and efficiency ‘vigorously reducing labor force. Clamping rod is automatically controlled to make it safer.</w:t>
      </w:r>
    </w:p>
    <w:tbl>
      <w:tblPr>
        <w:tblStyle w:val="2"/>
        <w:tblW w:w="0" w:type="auto"/>
        <w:tblInd w:w="0" w:type="dxa"/>
        <w:tblLayout w:type="fixed"/>
        <w:tblCellMar>
          <w:top w:w="0" w:type="dxa"/>
          <w:left w:w="10" w:type="dxa"/>
          <w:bottom w:w="0" w:type="dxa"/>
          <w:right w:w="10" w:type="dxa"/>
        </w:tblCellMar>
      </w:tblPr>
      <w:tblGrid>
        <w:gridCol w:w="4560"/>
        <w:gridCol w:w="4440"/>
        <w:gridCol w:w="4380"/>
      </w:tblGrid>
      <w:tr>
        <w:tblPrEx>
          <w:tblCellMar>
            <w:top w:w="0" w:type="dxa"/>
            <w:left w:w="10" w:type="dxa"/>
            <w:bottom w:w="0" w:type="dxa"/>
            <w:right w:w="10" w:type="dxa"/>
          </w:tblCellMar>
        </w:tblPrEx>
        <w:trPr>
          <w:trHeight w:val="1005" w:hRule="exact"/>
        </w:trPr>
        <w:tc>
          <w:tcPr>
            <w:gridSpan w:val="3"/>
            <w:shd w:val="clear" w:color="auto" w:fill="FFFFFF"/>
            <w:vAlign w:val="top"/>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230" w:hRule="exact"/>
        </w:trPr>
        <w:tc>
          <w:tcPr>
            <w:tcBorders>
              <w:top w:val="single" w:color="auto" w:sz="4" w:space="0"/>
              <w:left w:val="single" w:color="auto" w:sz="4" w:space="0"/>
            </w:tcBorders>
            <w:shd w:val="clear" w:color="auto" w:fill="FFFFFF"/>
            <w:vAlign w:val="top"/>
          </w:tcPr>
          <w:p>
            <w:pPr>
              <w:pStyle w:val="9"/>
              <w:keepNext w:val="0"/>
              <w:keepLines w:val="0"/>
              <w:framePr w:w="13380" w:h="12570" w:wrap="around" w:vAnchor="margin" w:hAnchor="page" w:x="-18651" w:y="16486"/>
              <w:widowControl w:val="0"/>
              <w:shd w:val="clear" w:color="auto" w:fill="auto"/>
              <w:bidi w:val="0"/>
              <w:spacing w:before="300" w:after="0" w:line="240" w:lineRule="auto"/>
              <w:ind w:left="0" w:right="0" w:firstLine="0"/>
              <w:jc w:val="center"/>
              <w:rPr>
                <w:sz w:val="40"/>
                <w:szCs w:val="40"/>
              </w:rPr>
            </w:pPr>
            <w:r>
              <w:rPr>
                <w:color w:val="000000"/>
                <w:spacing w:val="0"/>
                <w:w w:val="100"/>
                <w:position w:val="0"/>
                <w:sz w:val="50"/>
                <w:szCs w:val="50"/>
                <w:lang w:val="zh-TW" w:eastAsia="zh-TW" w:bidi="zh-TW"/>
              </w:rPr>
              <w:t>型号</w:t>
            </w:r>
            <w:r>
              <w:rPr>
                <w:rFonts w:ascii="Times New Roman" w:hAnsi="Times New Roman" w:eastAsia="Times New Roman" w:cs="Times New Roman"/>
                <w:color w:val="000000"/>
                <w:spacing w:val="0"/>
                <w:w w:val="100"/>
                <w:position w:val="0"/>
                <w:sz w:val="40"/>
                <w:szCs w:val="40"/>
                <w:lang w:val="en-US" w:eastAsia="en-US" w:bidi="en-US"/>
              </w:rPr>
              <w:t>Model</w:t>
            </w:r>
          </w:p>
        </w:tc>
        <w:tc>
          <w:tcPr>
            <w:tcBorders>
              <w:top w:val="single" w:color="auto" w:sz="4" w:space="0"/>
              <w:left w:val="single" w:color="auto" w:sz="4" w:space="0"/>
            </w:tcBorders>
            <w:shd w:val="clear" w:color="auto" w:fill="FFFFFF"/>
            <w:vAlign w:val="top"/>
          </w:tcPr>
          <w:p>
            <w:pPr>
              <w:pStyle w:val="9"/>
              <w:keepNext w:val="0"/>
              <w:keepLines w:val="0"/>
              <w:framePr w:w="13380" w:h="12570" w:wrap="around" w:vAnchor="margin" w:hAnchor="page" w:x="-18651" w:y="16486"/>
              <w:widowControl w:val="0"/>
              <w:shd w:val="clear" w:color="auto" w:fill="auto"/>
              <w:bidi w:val="0"/>
              <w:spacing w:before="0" w:after="0" w:line="510" w:lineRule="exact"/>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 xml:space="preserve">ULLQ-4LA </w:t>
            </w:r>
            <w:r>
              <w:rPr>
                <w:color w:val="000000"/>
                <w:spacing w:val="0"/>
                <w:w w:val="100"/>
                <w:position w:val="0"/>
                <w:sz w:val="50"/>
                <w:szCs w:val="50"/>
                <w:lang w:val="zh-TW" w:eastAsia="zh-TW" w:bidi="zh-TW"/>
              </w:rPr>
              <w:t>中型</w:t>
            </w:r>
            <w:r>
              <w:rPr>
                <w:rFonts w:ascii="Times New Roman" w:hAnsi="Times New Roman" w:eastAsia="Times New Roman" w:cs="Times New Roman"/>
                <w:color w:val="000000"/>
                <w:spacing w:val="0"/>
                <w:w w:val="100"/>
                <w:position w:val="0"/>
                <w:sz w:val="40"/>
                <w:szCs w:val="40"/>
                <w:lang w:val="en-US" w:eastAsia="en-US" w:bidi="en-US"/>
              </w:rPr>
              <w:t>Middle</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13380" w:h="12570" w:wrap="around" w:vAnchor="margin" w:hAnchor="page" w:x="-18651" w:y="16486"/>
              <w:widowControl w:val="0"/>
              <w:shd w:val="clear" w:color="auto" w:fill="auto"/>
              <w:bidi w:val="0"/>
              <w:spacing w:before="0" w:after="0" w:line="510" w:lineRule="exact"/>
              <w:ind w:left="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 xml:space="preserve">ULLQ-4LA </w:t>
            </w:r>
            <w:r>
              <w:rPr>
                <w:color w:val="000000"/>
                <w:spacing w:val="0"/>
                <w:w w:val="100"/>
                <w:position w:val="0"/>
                <w:sz w:val="50"/>
                <w:szCs w:val="50"/>
                <w:lang w:val="zh-TW" w:eastAsia="zh-TW" w:bidi="zh-TW"/>
              </w:rPr>
              <w:t>大型</w:t>
            </w:r>
            <w:r>
              <w:rPr>
                <w:rFonts w:ascii="Times New Roman" w:hAnsi="Times New Roman" w:eastAsia="Times New Roman" w:cs="Times New Roman"/>
                <w:color w:val="000000"/>
                <w:spacing w:val="0"/>
                <w:w w:val="100"/>
                <w:position w:val="0"/>
                <w:sz w:val="40"/>
                <w:szCs w:val="40"/>
                <w:lang w:val="en-US" w:eastAsia="en-US" w:bidi="en-US"/>
              </w:rPr>
              <w:t>Big</w:t>
            </w:r>
          </w:p>
        </w:tc>
      </w:tr>
      <w:tr>
        <w:tblPrEx>
          <w:tblCellMar>
            <w:top w:w="0" w:type="dxa"/>
            <w:left w:w="10" w:type="dxa"/>
            <w:bottom w:w="0" w:type="dxa"/>
            <w:right w:w="10" w:type="dxa"/>
          </w:tblCellMar>
        </w:tblPrEx>
        <w:trPr>
          <w:trHeight w:val="1305" w:hRule="exact"/>
        </w:trPr>
        <w:tc>
          <w:tcPr>
            <w:tcBorders>
              <w:top w:val="single" w:color="auto" w:sz="4" w:space="0"/>
            </w:tcBorders>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内工作台尺寸</w:t>
            </w:r>
          </w:p>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Inside worktable size</w:t>
            </w:r>
          </w:p>
        </w:tc>
        <w:tc>
          <w:tcPr>
            <w:tcBorders>
              <w:top w:val="single" w:color="auto" w:sz="4" w:space="0"/>
            </w:tcBorders>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W1320mm xL2440mm</w:t>
            </w:r>
          </w:p>
        </w:tc>
        <w:tc>
          <w:tcPr>
            <w:tcBorders>
              <w:top w:val="single" w:color="auto" w:sz="4" w:space="0"/>
            </w:tcBorders>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W1720mmxL2440mm</w:t>
            </w:r>
          </w:p>
        </w:tc>
      </w:tr>
      <w:tr>
        <w:tblPrEx>
          <w:tblCellMar>
            <w:top w:w="0" w:type="dxa"/>
            <w:left w:w="10" w:type="dxa"/>
            <w:bottom w:w="0" w:type="dxa"/>
            <w:right w:w="10" w:type="dxa"/>
          </w:tblCellMar>
        </w:tblPrEx>
        <w:trPr>
          <w:trHeight w:val="1305" w:hRule="exact"/>
        </w:trPr>
        <w:tc>
          <w:tcPr>
            <w:shd w:val="clear" w:color="auto" w:fill="FFFFFF"/>
            <w:vAlign w:val="bottom"/>
          </w:tcPr>
          <w:p>
            <w:pPr>
              <w:pStyle w:val="9"/>
              <w:keepNext w:val="0"/>
              <w:keepLines w:val="0"/>
              <w:framePr w:w="13380" w:h="12570" w:wrap="around" w:vAnchor="margin" w:hAnchor="page" w:x="-18651" w:y="16486"/>
              <w:widowControl w:val="0"/>
              <w:shd w:val="clear" w:color="auto" w:fill="auto"/>
              <w:bidi w:val="0"/>
              <w:spacing w:before="0" w:after="0" w:line="495" w:lineRule="exact"/>
              <w:ind w:left="140" w:right="0" w:firstLine="20"/>
              <w:jc w:val="left"/>
              <w:rPr>
                <w:sz w:val="40"/>
                <w:szCs w:val="40"/>
              </w:rPr>
            </w:pPr>
            <w:r>
              <w:rPr>
                <w:color w:val="000000"/>
                <w:spacing w:val="0"/>
                <w:w w:val="100"/>
                <w:position w:val="0"/>
                <w:sz w:val="50"/>
                <w:szCs w:val="50"/>
                <w:lang w:val="zh-TW" w:eastAsia="zh-TW" w:bidi="zh-TW"/>
              </w:rPr>
              <w:t xml:space="preserve">外工作台尺寸 </w:t>
            </w:r>
            <w:r>
              <w:rPr>
                <w:rFonts w:ascii="Times New Roman" w:hAnsi="Times New Roman" w:eastAsia="Times New Roman" w:cs="Times New Roman"/>
                <w:color w:val="000000"/>
                <w:spacing w:val="0"/>
                <w:w w:val="100"/>
                <w:position w:val="0"/>
                <w:sz w:val="40"/>
                <w:szCs w:val="40"/>
                <w:lang w:val="en-US" w:eastAsia="en-US" w:bidi="en-US"/>
              </w:rPr>
              <w:t>Outside worktable size</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W1200mmxL2440mm</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W2000mmxL2440mm</w:t>
            </w:r>
          </w:p>
        </w:tc>
      </w:tr>
      <w:tr>
        <w:tblPrEx>
          <w:tblCellMar>
            <w:top w:w="0" w:type="dxa"/>
            <w:left w:w="10" w:type="dxa"/>
            <w:bottom w:w="0" w:type="dxa"/>
            <w:right w:w="10" w:type="dxa"/>
          </w:tblCellMar>
        </w:tblPrEx>
        <w:trPr>
          <w:trHeight w:val="1290" w:hRule="exact"/>
        </w:trPr>
        <w:tc>
          <w:tcPr>
            <w:shd w:val="clear" w:color="auto" w:fill="FFFFFF"/>
            <w:vAlign w:val="top"/>
          </w:tcPr>
          <w:p>
            <w:pPr>
              <w:pStyle w:val="9"/>
              <w:keepNext w:val="0"/>
              <w:keepLines w:val="0"/>
              <w:framePr w:w="13380" w:h="12570" w:wrap="around" w:vAnchor="margin" w:hAnchor="page" w:x="-18651" w:y="16486"/>
              <w:widowControl w:val="0"/>
              <w:shd w:val="clear" w:color="auto" w:fill="auto"/>
              <w:bidi w:val="0"/>
              <w:spacing w:before="120" w:after="0" w:line="240" w:lineRule="auto"/>
              <w:ind w:left="0" w:right="0" w:firstLine="140"/>
              <w:jc w:val="left"/>
              <w:rPr>
                <w:sz w:val="50"/>
                <w:szCs w:val="50"/>
              </w:rPr>
            </w:pPr>
            <w:r>
              <w:rPr>
                <w:color w:val="000000"/>
                <w:spacing w:val="0"/>
                <w:w w:val="100"/>
                <w:position w:val="0"/>
                <w:sz w:val="50"/>
                <w:szCs w:val="50"/>
                <w:lang w:val="zh-TW" w:eastAsia="zh-TW" w:bidi="zh-TW"/>
              </w:rPr>
              <w:t>切割厚度</w:t>
            </w:r>
          </w:p>
          <w:p>
            <w:pPr>
              <w:pStyle w:val="9"/>
              <w:keepNext w:val="0"/>
              <w:keepLines w:val="0"/>
              <w:framePr w:w="13380" w:h="12570" w:wrap="around" w:vAnchor="margin" w:hAnchor="page" w:x="-18651" w:y="16486"/>
              <w:widowControl w:val="0"/>
              <w:shd w:val="clear" w:color="auto" w:fill="auto"/>
              <w:bidi w:val="0"/>
              <w:spacing w:before="0" w:after="0" w:line="226"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thickness</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3~ mm</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3~ mm</w:t>
            </w:r>
          </w:p>
        </w:tc>
      </w:tr>
      <w:tr>
        <w:tblPrEx>
          <w:tblCellMar>
            <w:top w:w="0" w:type="dxa"/>
            <w:left w:w="10" w:type="dxa"/>
            <w:bottom w:w="0" w:type="dxa"/>
            <w:right w:w="10" w:type="dxa"/>
          </w:tblCellMar>
        </w:tblPrEx>
        <w:trPr>
          <w:trHeight w:val="1305" w:hRule="exact"/>
        </w:trPr>
        <w:tc>
          <w:tcPr>
            <w:shd w:val="clear" w:color="auto" w:fill="FFFFFF"/>
            <w:vAlign w:val="top"/>
          </w:tcPr>
          <w:p>
            <w:pPr>
              <w:pStyle w:val="9"/>
              <w:keepNext w:val="0"/>
              <w:keepLines w:val="0"/>
              <w:framePr w:w="13380" w:h="12570" w:wrap="around" w:vAnchor="margin" w:hAnchor="page" w:x="-18651" w:y="16486"/>
              <w:widowControl w:val="0"/>
              <w:shd w:val="clear" w:color="auto" w:fill="auto"/>
              <w:bidi w:val="0"/>
              <w:spacing w:before="120" w:after="0" w:line="240" w:lineRule="auto"/>
              <w:ind w:left="0" w:right="0" w:firstLine="140"/>
              <w:jc w:val="left"/>
              <w:rPr>
                <w:sz w:val="50"/>
                <w:szCs w:val="50"/>
              </w:rPr>
            </w:pPr>
            <w:r>
              <w:rPr>
                <w:color w:val="000000"/>
                <w:spacing w:val="0"/>
                <w:w w:val="100"/>
                <w:position w:val="0"/>
                <w:sz w:val="50"/>
                <w:szCs w:val="50"/>
                <w:lang w:val="zh-TW" w:eastAsia="zh-TW" w:bidi="zh-TW"/>
              </w:rPr>
              <w:t>切割高度</w:t>
            </w:r>
          </w:p>
          <w:p>
            <w:pPr>
              <w:pStyle w:val="9"/>
              <w:keepNext w:val="0"/>
              <w:keepLines w:val="0"/>
              <w:framePr w:w="13380" w:h="12570" w:wrap="around" w:vAnchor="margin" w:hAnchor="page" w:x="-18651" w:y="16486"/>
              <w:widowControl w:val="0"/>
              <w:shd w:val="clear" w:color="auto" w:fill="auto"/>
              <w:bidi w:val="0"/>
              <w:spacing w:before="0" w:after="0" w:line="226"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height</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H800/1200mm</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H800/1200mm</w:t>
            </w:r>
          </w:p>
        </w:tc>
      </w:tr>
      <w:tr>
        <w:tblPrEx>
          <w:tblCellMar>
            <w:top w:w="0" w:type="dxa"/>
            <w:left w:w="10" w:type="dxa"/>
            <w:bottom w:w="0" w:type="dxa"/>
            <w:right w:w="10" w:type="dxa"/>
          </w:tblCellMar>
        </w:tblPrEx>
        <w:trPr>
          <w:trHeight w:val="1275" w:hRule="exact"/>
        </w:trPr>
        <w:tc>
          <w:tcPr>
            <w:shd w:val="clear" w:color="auto" w:fill="FFFFFF"/>
            <w:vAlign w:val="bottom"/>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刀带长度</w:t>
            </w:r>
          </w:p>
          <w:p>
            <w:pPr>
              <w:pStyle w:val="9"/>
              <w:keepNext w:val="0"/>
              <w:keepLines w:val="0"/>
              <w:framePr w:w="13380" w:h="12570" w:wrap="around" w:vAnchor="margin" w:hAnchor="page" w:x="-18651" w:y="16486"/>
              <w:widowControl w:val="0"/>
              <w:shd w:val="clear" w:color="auto" w:fill="auto"/>
              <w:bidi w:val="0"/>
              <w:spacing w:before="0" w:after="0" w:line="211"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Blade length</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L7320mm/L8100mm</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L8100mm/L8900mm</w:t>
            </w:r>
          </w:p>
        </w:tc>
      </w:tr>
      <w:tr>
        <w:tblPrEx>
          <w:tblCellMar>
            <w:top w:w="0" w:type="dxa"/>
            <w:left w:w="10" w:type="dxa"/>
            <w:bottom w:w="0" w:type="dxa"/>
            <w:right w:w="10" w:type="dxa"/>
          </w:tblCellMar>
        </w:tblPrEx>
        <w:trPr>
          <w:trHeight w:val="1305" w:hRule="exact"/>
        </w:trPr>
        <w:tc>
          <w:tcPr>
            <w:shd w:val="clear" w:color="auto" w:fill="FFFFFF"/>
            <w:vAlign w:val="bottom"/>
          </w:tcPr>
          <w:p>
            <w:pPr>
              <w:pStyle w:val="9"/>
              <w:keepNext w:val="0"/>
              <w:keepLines w:val="0"/>
              <w:framePr w:w="13380" w:h="12570" w:wrap="around" w:vAnchor="margin" w:hAnchor="page" w:x="-18651" w:y="16486"/>
              <w:widowControl w:val="0"/>
              <w:shd w:val="clear" w:color="auto" w:fill="auto"/>
              <w:bidi w:val="0"/>
              <w:spacing w:before="0" w:after="0" w:line="405" w:lineRule="exact"/>
              <w:ind w:left="140" w:right="0" w:firstLine="20"/>
              <w:jc w:val="left"/>
              <w:rPr>
                <w:sz w:val="40"/>
                <w:szCs w:val="40"/>
              </w:rPr>
            </w:pPr>
            <w:r>
              <w:rPr>
                <w:color w:val="000000"/>
                <w:spacing w:val="0"/>
                <w:w w:val="100"/>
                <w:position w:val="0"/>
                <w:sz w:val="50"/>
                <w:szCs w:val="50"/>
                <w:lang w:val="zh-TW" w:eastAsia="zh-TW" w:bidi="zh-TW"/>
              </w:rPr>
              <w:t xml:space="preserve">总功率 </w:t>
            </w: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1.92Kw</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1.92Kw</w:t>
            </w:r>
          </w:p>
        </w:tc>
      </w:tr>
      <w:tr>
        <w:tblPrEx>
          <w:tblCellMar>
            <w:top w:w="0" w:type="dxa"/>
            <w:left w:w="10" w:type="dxa"/>
            <w:bottom w:w="0" w:type="dxa"/>
            <w:right w:w="10" w:type="dxa"/>
          </w:tblCellMar>
        </w:tblPrEx>
        <w:trPr>
          <w:trHeight w:val="1305" w:hRule="exact"/>
        </w:trPr>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360" w:lineRule="exact"/>
              <w:ind w:left="140" w:right="0" w:firstLine="20"/>
              <w:jc w:val="left"/>
              <w:rPr>
                <w:sz w:val="40"/>
                <w:szCs w:val="40"/>
              </w:rPr>
            </w:pPr>
            <w:r>
              <w:rPr>
                <w:b/>
                <w:bCs/>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1300Kg</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1500Kg</w:t>
            </w:r>
          </w:p>
        </w:tc>
      </w:tr>
      <w:tr>
        <w:tblPrEx>
          <w:tblCellMar>
            <w:top w:w="0" w:type="dxa"/>
            <w:left w:w="10" w:type="dxa"/>
            <w:bottom w:w="0" w:type="dxa"/>
            <w:right w:w="10" w:type="dxa"/>
          </w:tblCellMar>
        </w:tblPrEx>
        <w:trPr>
          <w:trHeight w:val="1245" w:hRule="exact"/>
        </w:trPr>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140"/>
              <w:jc w:val="left"/>
              <w:rPr>
                <w:sz w:val="50"/>
                <w:szCs w:val="50"/>
              </w:rPr>
            </w:pPr>
            <w:r>
              <w:rPr>
                <w:color w:val="000000"/>
                <w:spacing w:val="0"/>
                <w:w w:val="100"/>
                <w:position w:val="0"/>
                <w:sz w:val="50"/>
                <w:szCs w:val="50"/>
                <w:lang w:val="zh-TW" w:eastAsia="zh-TW" w:bidi="zh-TW"/>
              </w:rPr>
              <w:t>外形尺寸(长</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宽</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高)</w:t>
            </w:r>
          </w:p>
          <w:p>
            <w:pPr>
              <w:pStyle w:val="9"/>
              <w:keepNext w:val="0"/>
              <w:keepLines w:val="0"/>
              <w:framePr w:w="13380" w:h="12570" w:wrap="around" w:vAnchor="margin" w:hAnchor="page" w:x="-18651" w:y="16486"/>
              <w:widowControl w:val="0"/>
              <w:shd w:val="clear" w:color="auto" w:fill="auto"/>
              <w:bidi w:val="0"/>
              <w:spacing w:before="0" w:after="0" w:line="226" w:lineRule="auto"/>
              <w:ind w:left="0" w:right="0" w:firstLine="1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L4500xW4000xH2550mm</w:t>
            </w:r>
          </w:p>
        </w:tc>
        <w:tc>
          <w:tcPr>
            <w:shd w:val="clear" w:color="auto" w:fill="FFFFFF"/>
            <w:vAlign w:val="center"/>
          </w:tcPr>
          <w:p>
            <w:pPr>
              <w:pStyle w:val="9"/>
              <w:keepNext w:val="0"/>
              <w:keepLines w:val="0"/>
              <w:framePr w:w="13380" w:h="12570" w:wrap="around" w:vAnchor="margin" w:hAnchor="page" w:x="-18651" w:y="16486"/>
              <w:widowControl w:val="0"/>
              <w:shd w:val="clear" w:color="auto" w:fill="auto"/>
              <w:bidi w:val="0"/>
              <w:spacing w:before="0" w:after="0" w:line="240" w:lineRule="auto"/>
              <w:ind w:left="0" w:right="0" w:firstLine="0"/>
              <w:jc w:val="center"/>
              <w:rPr>
                <w:sz w:val="36"/>
                <w:szCs w:val="36"/>
              </w:rPr>
            </w:pPr>
            <w:r>
              <w:rPr>
                <w:rFonts w:ascii="Times New Roman" w:hAnsi="Times New Roman" w:eastAsia="Times New Roman" w:cs="Times New Roman"/>
                <w:b/>
                <w:bCs/>
                <w:color w:val="000000"/>
                <w:spacing w:val="0"/>
                <w:w w:val="100"/>
                <w:position w:val="0"/>
                <w:sz w:val="36"/>
                <w:szCs w:val="36"/>
                <w:lang w:val="en-US" w:eastAsia="en-US" w:bidi="en-US"/>
              </w:rPr>
              <w:t>L4500xW4800xH2550mm</w:t>
            </w:r>
          </w:p>
        </w:tc>
      </w:tr>
    </w:tbl>
    <w:p>
      <w:pPr>
        <w:framePr w:w="13380" w:h="12570" w:wrap="around" w:vAnchor="margin" w:hAnchor="page" w:x="-18651" w:y="16486"/>
        <w:widowControl w:val="0"/>
        <w:spacing w:line="1" w:lineRule="exact"/>
      </w:pPr>
    </w:p>
    <w:p>
      <w:pPr>
        <w:pStyle w:val="21"/>
        <w:keepNext/>
        <w:keepLines/>
        <w:framePr w:w="7710" w:h="3495" w:wrap="around" w:vAnchor="margin" w:hAnchor="page" w:x="18504" w:y="3406"/>
        <w:widowControl w:val="0"/>
        <w:shd w:val="clear" w:color="auto" w:fill="auto"/>
        <w:bidi w:val="0"/>
        <w:spacing w:before="0" w:after="160" w:line="240" w:lineRule="auto"/>
        <w:ind w:left="0" w:right="0" w:firstLine="0"/>
        <w:jc w:val="left"/>
        <w:rPr>
          <w:sz w:val="116"/>
          <w:szCs w:val="116"/>
        </w:rPr>
      </w:pPr>
      <w:bookmarkStart w:id="638" w:name="bookmark639"/>
      <w:bookmarkStart w:id="639" w:name="bookmark640"/>
      <w:bookmarkStart w:id="640" w:name="bookmark638"/>
      <w:r>
        <w:rPr>
          <w:rFonts w:ascii="Times New Roman" w:hAnsi="Times New Roman" w:eastAsia="Times New Roman" w:cs="Times New Roman"/>
          <w:b/>
          <w:bCs/>
          <w:color w:val="EF8519"/>
          <w:spacing w:val="0"/>
          <w:w w:val="100"/>
          <w:position w:val="0"/>
          <w:sz w:val="116"/>
          <w:szCs w:val="116"/>
          <w:lang w:val="en-US" w:eastAsia="en-US" w:bidi="en-US"/>
        </w:rPr>
        <w:t>ULYQ-2150</w:t>
      </w:r>
      <w:bookmarkEnd w:id="638"/>
      <w:bookmarkEnd w:id="639"/>
      <w:bookmarkEnd w:id="640"/>
    </w:p>
    <w:p>
      <w:pPr>
        <w:pStyle w:val="11"/>
        <w:keepNext/>
        <w:keepLines/>
        <w:framePr w:w="7710" w:h="3495" w:wrap="around" w:vAnchor="margin" w:hAnchor="page" w:x="18504" w:y="3406"/>
        <w:widowControl w:val="0"/>
        <w:shd w:val="clear" w:color="auto" w:fill="auto"/>
        <w:bidi w:val="0"/>
        <w:spacing w:before="0" w:after="160" w:line="240" w:lineRule="auto"/>
        <w:ind w:left="0" w:right="0" w:firstLine="0"/>
        <w:jc w:val="left"/>
        <w:rPr>
          <w:sz w:val="86"/>
          <w:szCs w:val="86"/>
        </w:rPr>
      </w:pPr>
      <w:bookmarkStart w:id="641" w:name="bookmark641"/>
      <w:bookmarkStart w:id="642" w:name="bookmark643"/>
      <w:bookmarkStart w:id="643" w:name="bookmark642"/>
      <w:r>
        <w:rPr>
          <w:rFonts w:ascii="宋体" w:hAnsi="宋体" w:eastAsia="宋体" w:cs="宋体"/>
          <w:spacing w:val="0"/>
          <w:w w:val="100"/>
          <w:position w:val="0"/>
          <w:sz w:val="86"/>
          <w:szCs w:val="86"/>
          <w:lang w:val="zh-TW" w:eastAsia="zh-TW" w:bidi="zh-TW"/>
        </w:rPr>
        <w:t>海绵圆切机</w:t>
      </w:r>
      <w:bookmarkEnd w:id="641"/>
      <w:bookmarkEnd w:id="642"/>
      <w:bookmarkEnd w:id="643"/>
    </w:p>
    <w:p>
      <w:pPr>
        <w:pStyle w:val="35"/>
        <w:keepNext/>
        <w:keepLines/>
        <w:framePr w:w="7710" w:h="3495" w:wrap="around" w:vAnchor="margin" w:hAnchor="page" w:x="18504" w:y="3406"/>
        <w:widowControl w:val="0"/>
        <w:shd w:val="clear" w:color="auto" w:fill="auto"/>
        <w:bidi w:val="0"/>
        <w:spacing w:before="0" w:after="160" w:line="240" w:lineRule="auto"/>
        <w:ind w:left="0" w:right="0" w:firstLine="0"/>
        <w:jc w:val="left"/>
      </w:pPr>
      <w:bookmarkStart w:id="644" w:name="bookmark644"/>
      <w:bookmarkStart w:id="645" w:name="bookmark645"/>
      <w:bookmarkStart w:id="646" w:name="bookmark646"/>
      <w:r>
        <w:rPr>
          <w:rFonts w:ascii="Times New Roman" w:hAnsi="Times New Roman" w:eastAsia="Times New Roman" w:cs="Times New Roman"/>
          <w:spacing w:val="0"/>
          <w:w w:val="100"/>
          <w:position w:val="0"/>
          <w:lang w:val="en-US" w:eastAsia="en-US" w:bidi="en-US"/>
        </w:rPr>
        <w:t>Foam Peeling Machine</w:t>
      </w:r>
      <w:bookmarkEnd w:id="644"/>
      <w:bookmarkEnd w:id="645"/>
      <w:bookmarkEnd w:id="646"/>
    </w:p>
    <w:p>
      <w:pPr>
        <w:pStyle w:val="31"/>
        <w:keepNext w:val="0"/>
        <w:keepLines w:val="0"/>
        <w:framePr w:w="9660" w:h="4365" w:wrap="around" w:vAnchor="margin" w:hAnchor="page" w:x="18489" w:y="8086"/>
        <w:widowControl w:val="0"/>
        <w:shd w:val="clear" w:color="auto" w:fill="auto"/>
        <w:bidi w:val="0"/>
        <w:spacing w:before="0" w:after="0" w:line="874" w:lineRule="exact"/>
        <w:ind w:left="0" w:right="0" w:firstLine="740"/>
        <w:jc w:val="both"/>
      </w:pPr>
      <w:r>
        <w:rPr>
          <w:color w:val="000000"/>
          <w:spacing w:val="0"/>
          <w:w w:val="100"/>
          <w:position w:val="0"/>
        </w:rPr>
        <w:t>本机主要用于各类圆柱形海绵的无 限长薄片切割工作.本机最新研制开发, 可选配电数字控制设定切割厚度，去除 繁琐的变换齿轮改变切割厚度的工作，操 作更快捷,精密度更高！</w:t>
      </w:r>
    </w:p>
    <w:p>
      <w:pPr>
        <w:pStyle w:val="37"/>
        <w:keepNext w:val="0"/>
        <w:keepLines w:val="0"/>
        <w:framePr w:w="14580" w:h="4275" w:wrap="around" w:vAnchor="margin" w:hAnchor="page" w:x="18489" w:y="13051"/>
        <w:widowControl w:val="0"/>
        <w:shd w:val="clear" w:color="auto" w:fill="auto"/>
        <w:bidi w:val="0"/>
        <w:spacing w:before="0" w:after="0" w:line="836" w:lineRule="exact"/>
        <w:ind w:left="0" w:right="0" w:firstLine="740"/>
        <w:jc w:val="left"/>
      </w:pPr>
      <w:r>
        <w:rPr>
          <w:color w:val="000000"/>
          <w:spacing w:val="0"/>
          <w:w w:val="100"/>
          <w:position w:val="0"/>
          <w:lang w:val="en-US" w:eastAsia="en-US" w:bidi="en-US"/>
        </w:rPr>
        <w:t>This machine is mainly used for the continuous cutting of the cylindrical foam. This machine is the latest developed, and computer control system of cutting thickness is optional, with simpleroperation and higher cutting accuracy.</w:t>
      </w:r>
    </w:p>
    <w:p>
      <w:pPr>
        <w:pStyle w:val="5"/>
        <w:keepNext w:val="0"/>
        <w:keepLines w:val="0"/>
        <w:framePr w:w="675" w:h="495" w:wrap="around" w:vAnchor="margin" w:hAnchor="page" w:x="36864" w:y="18391"/>
        <w:widowControl w:val="0"/>
        <w:shd w:val="clear" w:color="auto" w:fill="auto"/>
        <w:bidi w:val="0"/>
        <w:spacing w:before="0" w:after="0" w:line="240" w:lineRule="auto"/>
        <w:ind w:left="-20" w:right="0" w:firstLine="0"/>
        <w:jc w:val="center"/>
        <w:rPr>
          <w:sz w:val="42"/>
          <w:szCs w:val="42"/>
        </w:rPr>
      </w:pPr>
      <w:r>
        <w:rPr>
          <w:rFonts w:ascii="Times New Roman" w:hAnsi="Times New Roman" w:eastAsia="Times New Roman" w:cs="Times New Roman"/>
          <w:color w:val="C7B072"/>
          <w:spacing w:val="0"/>
          <w:w w:val="100"/>
          <w:position w:val="0"/>
          <w:sz w:val="42"/>
          <w:szCs w:val="42"/>
          <w:lang w:val="en-US" w:eastAsia="en-US" w:bidi="en-US"/>
        </w:rPr>
        <w:t>K 1</w:t>
      </w:r>
    </w:p>
    <w:p>
      <w:pPr>
        <w:pStyle w:val="5"/>
        <w:keepNext w:val="0"/>
        <w:keepLines w:val="0"/>
        <w:framePr w:w="780" w:h="1155" w:wrap="around" w:vAnchor="margin" w:hAnchor="page" w:x="29634" w:y="10786"/>
        <w:widowControl w:val="0"/>
        <w:shd w:val="clear" w:color="auto" w:fill="auto"/>
        <w:bidi w:val="0"/>
        <w:spacing w:before="0" w:after="0" w:line="240" w:lineRule="auto"/>
        <w:ind w:left="0" w:right="0" w:firstLine="0"/>
        <w:jc w:val="both"/>
        <w:rPr>
          <w:sz w:val="188"/>
          <w:szCs w:val="188"/>
        </w:rPr>
      </w:pPr>
      <w:r>
        <w:rPr>
          <w:color w:val="06290C"/>
          <w:spacing w:val="0"/>
          <w:w w:val="100"/>
          <w:position w:val="0"/>
          <w:sz w:val="188"/>
          <w:szCs w:val="188"/>
          <w:lang w:val="en-US" w:eastAsia="en-US" w:bidi="en-US"/>
        </w:rPr>
        <w:t>□</w:t>
      </w:r>
    </w:p>
    <w:p>
      <w:pPr>
        <w:pStyle w:val="21"/>
        <w:keepNext/>
        <w:keepLines/>
        <w:framePr w:w="6285" w:h="1350" w:wrap="around" w:vAnchor="margin" w:hAnchor="page" w:x="-18756" w:y="29911"/>
        <w:widowControl w:val="0"/>
        <w:shd w:val="clear" w:color="auto" w:fill="auto"/>
        <w:bidi w:val="0"/>
        <w:spacing w:before="0" w:after="0" w:line="240" w:lineRule="auto"/>
        <w:ind w:left="0" w:right="0" w:firstLine="0"/>
        <w:jc w:val="both"/>
        <w:rPr>
          <w:sz w:val="116"/>
          <w:szCs w:val="116"/>
        </w:rPr>
      </w:pPr>
      <w:bookmarkStart w:id="647" w:name="bookmark649"/>
      <w:bookmarkStart w:id="648" w:name="bookmark648"/>
      <w:bookmarkStart w:id="649" w:name="bookmark647"/>
      <w:r>
        <w:rPr>
          <w:rFonts w:ascii="Times New Roman" w:hAnsi="Times New Roman" w:eastAsia="Times New Roman" w:cs="Times New Roman"/>
          <w:b/>
          <w:bCs/>
          <w:color w:val="EF8519"/>
          <w:spacing w:val="0"/>
          <w:w w:val="100"/>
          <w:position w:val="0"/>
          <w:sz w:val="116"/>
          <w:szCs w:val="116"/>
          <w:lang w:val="en-US" w:eastAsia="en-US" w:bidi="en-US"/>
        </w:rPr>
        <w:t>ULLQ-4LB</w:t>
      </w:r>
      <w:bookmarkEnd w:id="647"/>
      <w:bookmarkEnd w:id="648"/>
      <w:bookmarkEnd w:id="649"/>
    </w:p>
    <w:p>
      <w:pPr>
        <w:pStyle w:val="11"/>
        <w:keepNext/>
        <w:keepLines/>
        <w:framePr w:w="7740" w:h="990" w:wrap="around" w:vAnchor="margin" w:hAnchor="page" w:x="-18666" w:y="31621"/>
        <w:widowControl w:val="0"/>
        <w:shd w:val="clear" w:color="auto" w:fill="auto"/>
        <w:bidi w:val="0"/>
        <w:spacing w:before="0" w:after="0" w:line="240" w:lineRule="auto"/>
        <w:ind w:left="-20" w:right="0" w:firstLine="0"/>
        <w:jc w:val="center"/>
        <w:rPr>
          <w:sz w:val="86"/>
          <w:szCs w:val="86"/>
        </w:rPr>
      </w:pPr>
      <w:bookmarkStart w:id="650" w:name="bookmark650"/>
      <w:bookmarkStart w:id="651" w:name="bookmark652"/>
      <w:bookmarkStart w:id="652" w:name="bookmark651"/>
      <w:r>
        <w:rPr>
          <w:rFonts w:ascii="宋体" w:hAnsi="宋体" w:eastAsia="宋体" w:cs="宋体"/>
          <w:spacing w:val="0"/>
          <w:w w:val="100"/>
          <w:position w:val="0"/>
          <w:sz w:val="86"/>
          <w:szCs w:val="86"/>
          <w:lang w:val="zh-TW" w:eastAsia="zh-TW" w:bidi="zh-TW"/>
        </w:rPr>
        <w:t>海绵全自动直切机</w:t>
      </w:r>
      <w:bookmarkEnd w:id="650"/>
      <w:bookmarkEnd w:id="651"/>
      <w:bookmarkEnd w:id="652"/>
    </w:p>
    <w:p>
      <w:pPr>
        <w:pStyle w:val="35"/>
        <w:keepNext/>
        <w:keepLines/>
        <w:framePr w:w="6900" w:h="3345" w:wrap="around" w:vAnchor="margin" w:hAnchor="page" w:x="-18726" w:y="32836"/>
        <w:widowControl w:val="0"/>
        <w:shd w:val="clear" w:color="auto" w:fill="auto"/>
        <w:bidi w:val="0"/>
        <w:spacing w:before="0" w:after="0" w:line="240" w:lineRule="auto"/>
        <w:ind w:left="0" w:right="0" w:firstLine="0"/>
        <w:jc w:val="left"/>
      </w:pPr>
      <w:bookmarkStart w:id="653" w:name="bookmark655"/>
      <w:bookmarkStart w:id="654" w:name="bookmark653"/>
      <w:bookmarkStart w:id="655" w:name="bookmark654"/>
      <w:r>
        <w:rPr>
          <w:rFonts w:ascii="Times New Roman" w:hAnsi="Times New Roman" w:eastAsia="Times New Roman" w:cs="Times New Roman"/>
          <w:spacing w:val="0"/>
          <w:w w:val="100"/>
          <w:position w:val="0"/>
          <w:lang w:val="en-US" w:eastAsia="en-US" w:bidi="en-US"/>
        </w:rPr>
        <w:t>Automatic Vertical Foam</w:t>
      </w:r>
      <w:bookmarkEnd w:id="653"/>
    </w:p>
    <w:p>
      <w:pPr>
        <w:pStyle w:val="35"/>
        <w:keepNext/>
        <w:keepLines/>
        <w:framePr w:w="6900" w:h="3345" w:wrap="around" w:vAnchor="margin" w:hAnchor="page" w:x="-18726" w:y="32836"/>
        <w:widowControl w:val="0"/>
        <w:shd w:val="clear" w:color="auto" w:fill="auto"/>
        <w:bidi w:val="0"/>
        <w:spacing w:before="0" w:after="1020" w:line="226" w:lineRule="auto"/>
        <w:ind w:left="0" w:right="0" w:firstLine="0"/>
        <w:jc w:val="left"/>
      </w:pPr>
      <w:bookmarkStart w:id="656" w:name="bookmark656"/>
      <w:r>
        <w:rPr>
          <w:rFonts w:ascii="Times New Roman" w:hAnsi="Times New Roman" w:eastAsia="Times New Roman" w:cs="Times New Roman"/>
          <w:spacing w:val="0"/>
          <w:w w:val="100"/>
          <w:position w:val="0"/>
          <w:lang w:val="en-US" w:eastAsia="en-US" w:bidi="en-US"/>
        </w:rPr>
        <w:t>Cutting Machine</w:t>
      </w:r>
      <w:bookmarkEnd w:id="654"/>
      <w:bookmarkEnd w:id="655"/>
      <w:bookmarkEnd w:id="656"/>
    </w:p>
    <w:p>
      <w:pPr>
        <w:pStyle w:val="23"/>
        <w:keepNext w:val="0"/>
        <w:keepLines w:val="0"/>
        <w:framePr w:w="6900" w:h="3345" w:wrap="around" w:vAnchor="margin" w:hAnchor="page" w:x="-18726" w:y="32836"/>
        <w:widowControl w:val="0"/>
        <w:shd w:val="clear" w:color="auto" w:fill="auto"/>
        <w:bidi w:val="0"/>
        <w:spacing w:before="0" w:after="0" w:line="240" w:lineRule="auto"/>
        <w:ind w:left="0" w:right="0" w:firstLine="0"/>
        <w:jc w:val="left"/>
      </w:pPr>
      <w:r>
        <w:rPr>
          <w:rFonts w:ascii="宋体" w:hAnsi="宋体" w:eastAsia="宋体" w:cs="宋体"/>
          <w:color w:val="224095"/>
          <w:spacing w:val="0"/>
          <w:w w:val="100"/>
          <w:position w:val="0"/>
          <w:sz w:val="54"/>
          <w:szCs w:val="54"/>
          <w:lang w:val="zh-TW" w:eastAsia="zh-TW" w:bidi="zh-TW"/>
        </w:rPr>
        <w:t>主要用途：</w:t>
      </w:r>
      <w:r>
        <w:rPr>
          <w:rFonts w:ascii="Times New Roman" w:hAnsi="Times New Roman" w:eastAsia="Times New Roman" w:cs="Times New Roman"/>
          <w:color w:val="000000"/>
          <w:spacing w:val="0"/>
          <w:w w:val="100"/>
          <w:position w:val="0"/>
          <w:lang w:val="en-US" w:eastAsia="en-US" w:bidi="en-US"/>
        </w:rPr>
        <w:t>Main Usage</w:t>
      </w:r>
    </w:p>
    <w:p>
      <w:pPr>
        <w:pStyle w:val="5"/>
        <w:keepNext w:val="0"/>
        <w:keepLines w:val="0"/>
        <w:framePr w:w="10680" w:h="645" w:wrap="around" w:vAnchor="margin" w:hAnchor="page" w:x="-3726" w:y="36541"/>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31"/>
        <w:keepNext w:val="0"/>
        <w:keepLines w:val="0"/>
        <w:framePr w:w="11535" w:h="615" w:wrap="around" w:vAnchor="margin" w:hAnchor="page" w:x="-17316" w:y="37171"/>
        <w:widowControl w:val="0"/>
        <w:shd w:val="clear" w:color="auto" w:fill="auto"/>
        <w:bidi w:val="0"/>
        <w:spacing w:before="0" w:after="0" w:line="240" w:lineRule="auto"/>
        <w:ind w:left="0" w:right="0" w:firstLine="0"/>
        <w:jc w:val="both"/>
      </w:pPr>
      <w:r>
        <w:rPr>
          <w:color w:val="000000"/>
          <w:spacing w:val="0"/>
          <w:w w:val="100"/>
          <w:position w:val="0"/>
        </w:rPr>
        <w:t>本机采用刀架移动切割工作，工作台及工件</w:t>
      </w:r>
    </w:p>
    <w:p>
      <w:pPr>
        <w:pStyle w:val="31"/>
        <w:keepNext w:val="0"/>
        <w:keepLines w:val="0"/>
        <w:framePr w:w="13500" w:h="1395" w:wrap="around" w:vAnchor="margin" w:hAnchor="page" w:x="-18711" w:y="37966"/>
        <w:widowControl w:val="0"/>
        <w:shd w:val="clear" w:color="auto" w:fill="auto"/>
        <w:bidi w:val="0"/>
        <w:spacing w:before="0" w:after="200" w:line="240" w:lineRule="auto"/>
        <w:ind w:left="0" w:right="0" w:firstLine="0"/>
        <w:jc w:val="left"/>
      </w:pPr>
      <w:r>
        <w:rPr>
          <w:color w:val="000000"/>
          <w:spacing w:val="0"/>
          <w:w w:val="100"/>
          <w:position w:val="0"/>
        </w:rPr>
        <w:t>定启动控制切绵厚度，刀带来回移动进行切割。</w:t>
      </w:r>
    </w:p>
    <w:p>
      <w:pPr>
        <w:pStyle w:val="31"/>
        <w:keepNext w:val="0"/>
        <w:keepLines w:val="0"/>
        <w:framePr w:w="13500" w:h="1395" w:wrap="around" w:vAnchor="margin" w:hAnchor="page" w:x="-18711" w:y="37966"/>
        <w:widowControl w:val="0"/>
        <w:shd w:val="clear" w:color="auto" w:fill="auto"/>
        <w:bidi w:val="0"/>
        <w:spacing w:before="0" w:after="0" w:line="240" w:lineRule="auto"/>
        <w:ind w:left="1360" w:right="0" w:firstLine="0"/>
        <w:jc w:val="both"/>
      </w:pPr>
      <w:r>
        <w:rPr>
          <w:color w:val="000000"/>
          <w:spacing w:val="0"/>
          <w:w w:val="100"/>
          <w:position w:val="0"/>
        </w:rPr>
        <w:t>本机全自动控制，切割精确，节省人手，生产效率</w:t>
      </w:r>
    </w:p>
    <w:p>
      <w:pPr>
        <w:pStyle w:val="31"/>
        <w:keepNext w:val="0"/>
        <w:keepLines w:val="0"/>
        <w:framePr w:w="2685" w:h="630" w:wrap="around" w:vAnchor="margin" w:hAnchor="page" w:x="-18666" w:y="39541"/>
        <w:widowControl w:val="0"/>
        <w:shd w:val="clear" w:color="auto" w:fill="auto"/>
        <w:bidi w:val="0"/>
        <w:spacing w:before="0" w:after="0" w:line="240" w:lineRule="auto"/>
        <w:ind w:left="-20" w:right="0" w:firstLine="0"/>
        <w:jc w:val="center"/>
      </w:pPr>
      <w:r>
        <w:rPr>
          <w:color w:val="000000"/>
          <w:spacing w:val="0"/>
          <w:w w:val="100"/>
          <w:position w:val="0"/>
        </w:rPr>
        <w:t>大为提咼。</w:t>
      </w:r>
    </w:p>
    <w:p>
      <w:pPr>
        <w:pStyle w:val="23"/>
        <w:keepNext w:val="0"/>
        <w:keepLines w:val="0"/>
        <w:framePr w:w="13185" w:h="4905" w:wrap="around" w:vAnchor="margin" w:hAnchor="page" w:x="-18696" w:y="41011"/>
        <w:widowControl w:val="0"/>
        <w:shd w:val="clear" w:color="auto" w:fill="auto"/>
        <w:bidi w:val="0"/>
        <w:spacing w:before="0" w:after="0" w:line="286" w:lineRule="auto"/>
        <w:ind w:left="0" w:right="0" w:firstLine="1140"/>
        <w:jc w:val="both"/>
      </w:pPr>
      <w:r>
        <w:rPr>
          <w:rFonts w:ascii="Times New Roman" w:hAnsi="Times New Roman" w:eastAsia="Times New Roman" w:cs="Times New Roman"/>
          <w:color w:val="000000"/>
          <w:spacing w:val="0"/>
          <w:w w:val="100"/>
          <w:position w:val="0"/>
          <w:lang w:val="en-US" w:eastAsia="en-US" w:bidi="en-US"/>
        </w:rPr>
        <w:t>This machine conducts reciprocating cutting by adopting moving carrier, fixed worktable, with automatically control of the cutting thickness.</w:t>
      </w:r>
    </w:p>
    <w:p>
      <w:pPr>
        <w:pStyle w:val="23"/>
        <w:keepNext w:val="0"/>
        <w:keepLines w:val="0"/>
        <w:framePr w:w="13185" w:h="4905" w:wrap="around" w:vAnchor="margin" w:hAnchor="page" w:x="-18696" w:y="41011"/>
        <w:widowControl w:val="0"/>
        <w:shd w:val="clear" w:color="auto" w:fill="auto"/>
        <w:bidi w:val="0"/>
        <w:spacing w:before="0" w:after="0" w:line="286" w:lineRule="auto"/>
        <w:ind w:left="0" w:right="0" w:firstLine="1140"/>
        <w:jc w:val="both"/>
      </w:pPr>
      <w:r>
        <w:rPr>
          <w:rFonts w:ascii="Times New Roman" w:hAnsi="Times New Roman" w:eastAsia="Times New Roman" w:cs="Times New Roman"/>
          <w:color w:val="000000"/>
          <w:spacing w:val="0"/>
          <w:w w:val="100"/>
          <w:position w:val="0"/>
          <w:lang w:val="en-US" w:eastAsia="en-US" w:bidi="en-US"/>
        </w:rPr>
        <w:t>Fully automatic control of this machine ensures higher accuracy and efficiency, less labor force.</w:t>
      </w:r>
    </w:p>
    <w:tbl>
      <w:tblPr>
        <w:tblStyle w:val="2"/>
        <w:tblW w:w="0" w:type="auto"/>
        <w:tblInd w:w="0" w:type="dxa"/>
        <w:tblLayout w:type="fixed"/>
        <w:tblCellMar>
          <w:top w:w="0" w:type="dxa"/>
          <w:left w:w="10" w:type="dxa"/>
          <w:bottom w:w="0" w:type="dxa"/>
          <w:right w:w="10" w:type="dxa"/>
        </w:tblCellMar>
      </w:tblPr>
      <w:tblGrid>
        <w:gridCol w:w="4815"/>
        <w:gridCol w:w="3330"/>
        <w:gridCol w:w="5730"/>
        <w:gridCol w:w="3465"/>
      </w:tblGrid>
      <w:tr>
        <w:tblPrEx>
          <w:tblCellMar>
            <w:top w:w="0" w:type="dxa"/>
            <w:left w:w="10" w:type="dxa"/>
            <w:bottom w:w="0" w:type="dxa"/>
            <w:right w:w="10" w:type="dxa"/>
          </w:tblCellMar>
        </w:tblPrEx>
        <w:trPr>
          <w:trHeight w:val="1140" w:hRule="exact"/>
        </w:trPr>
        <w:tc>
          <w:tcPr>
            <w:shd w:val="clear" w:color="auto" w:fill="FFFFFF"/>
            <w:vAlign w:val="bottom"/>
          </w:tcPr>
          <w:p>
            <w:pPr>
              <w:pStyle w:val="9"/>
              <w:keepNext w:val="0"/>
              <w:keepLines w:val="0"/>
              <w:framePr w:w="17340" w:h="4575" w:wrap="around" w:vAnchor="margin" w:hAnchor="page" w:x="-4236" w:y="37516"/>
              <w:widowControl w:val="0"/>
              <w:shd w:val="clear" w:color="auto" w:fill="auto"/>
              <w:bidi w:val="0"/>
              <w:spacing w:before="0" w:after="0" w:line="240" w:lineRule="auto"/>
              <w:ind w:left="0" w:right="0" w:firstLine="500"/>
              <w:jc w:val="left"/>
              <w:rPr>
                <w:sz w:val="50"/>
                <w:szCs w:val="50"/>
              </w:rPr>
            </w:pPr>
            <w:r>
              <w:rPr>
                <w:color w:val="000000"/>
                <w:spacing w:val="0"/>
                <w:w w:val="100"/>
                <w:position w:val="0"/>
                <w:sz w:val="50"/>
                <w:szCs w:val="50"/>
                <w:lang w:val="zh-TW" w:eastAsia="zh-TW" w:bidi="zh-TW"/>
              </w:rPr>
              <w:t>刀带长度</w:t>
            </w:r>
          </w:p>
          <w:p>
            <w:pPr>
              <w:pStyle w:val="9"/>
              <w:keepNext w:val="0"/>
              <w:keepLines w:val="0"/>
              <w:framePr w:w="17340" w:h="4575" w:wrap="around" w:vAnchor="margin" w:hAnchor="page" w:x="-4236" w:y="37516"/>
              <w:widowControl w:val="0"/>
              <w:shd w:val="clear" w:color="auto" w:fill="auto"/>
              <w:bidi w:val="0"/>
              <w:spacing w:before="0" w:after="0" w:line="202"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Cutter length</w:t>
            </w:r>
          </w:p>
        </w:tc>
        <w:tc>
          <w:tcPr>
            <w:shd w:val="clear" w:color="auto" w:fill="FFFFFF"/>
            <w:vAlign w:val="top"/>
          </w:tcPr>
          <w:p>
            <w:pPr>
              <w:pStyle w:val="9"/>
              <w:keepNext w:val="0"/>
              <w:keepLines w:val="0"/>
              <w:framePr w:w="17340" w:h="4575" w:wrap="around" w:vAnchor="margin" w:hAnchor="page" w:x="-4236" w:y="37516"/>
              <w:widowControl w:val="0"/>
              <w:shd w:val="clear" w:color="auto" w:fill="auto"/>
              <w:bidi w:val="0"/>
              <w:spacing w:before="280" w:after="0" w:line="240" w:lineRule="auto"/>
              <w:ind w:left="0" w:right="0" w:firstLine="0"/>
              <w:jc w:val="center"/>
            </w:pPr>
            <w:r>
              <w:rPr>
                <w:color w:val="000000"/>
                <w:spacing w:val="0"/>
                <w:w w:val="100"/>
                <w:position w:val="0"/>
                <w:lang w:val="en-US" w:eastAsia="en-US" w:bidi="en-US"/>
              </w:rPr>
              <w:t>L9480mm</w:t>
            </w:r>
          </w:p>
        </w:tc>
        <w:tc>
          <w:tcPr>
            <w:shd w:val="clear" w:color="auto" w:fill="FFFFFF"/>
            <w:vAlign w:val="bottom"/>
          </w:tcPr>
          <w:p>
            <w:pPr>
              <w:pStyle w:val="9"/>
              <w:keepNext w:val="0"/>
              <w:keepLines w:val="0"/>
              <w:framePr w:w="17340" w:h="4575" w:wrap="around" w:vAnchor="margin" w:hAnchor="page" w:x="-4236" w:y="37516"/>
              <w:widowControl w:val="0"/>
              <w:shd w:val="clear" w:color="auto" w:fill="auto"/>
              <w:bidi w:val="0"/>
              <w:spacing w:before="0" w:after="0" w:line="450" w:lineRule="exact"/>
              <w:ind w:left="420" w:right="0" w:firstLine="20"/>
              <w:jc w:val="left"/>
              <w:rPr>
                <w:sz w:val="40"/>
                <w:szCs w:val="40"/>
              </w:rPr>
            </w:pPr>
            <w:r>
              <w:rPr>
                <w:color w:val="000000"/>
                <w:spacing w:val="0"/>
                <w:w w:val="100"/>
                <w:position w:val="0"/>
                <w:sz w:val="50"/>
                <w:szCs w:val="50"/>
                <w:lang w:val="zh-TW" w:eastAsia="zh-TW" w:bidi="zh-TW"/>
              </w:rPr>
              <w:t xml:space="preserve">有效切割行程 </w:t>
            </w:r>
            <w:r>
              <w:rPr>
                <w:rFonts w:ascii="Times New Roman" w:hAnsi="Times New Roman" w:eastAsia="Times New Roman" w:cs="Times New Roman"/>
                <w:color w:val="000000"/>
                <w:spacing w:val="0"/>
                <w:w w:val="100"/>
                <w:position w:val="0"/>
                <w:sz w:val="40"/>
                <w:szCs w:val="40"/>
                <w:lang w:val="en-US" w:eastAsia="en-US" w:bidi="en-US"/>
              </w:rPr>
              <w:t>Available cutting stroke</w:t>
            </w:r>
          </w:p>
        </w:tc>
        <w:tc>
          <w:tcPr>
            <w:shd w:val="clear" w:color="auto" w:fill="FFFFFF"/>
            <w:vAlign w:val="top"/>
          </w:tcPr>
          <w:p>
            <w:pPr>
              <w:pStyle w:val="9"/>
              <w:keepNext w:val="0"/>
              <w:keepLines w:val="0"/>
              <w:framePr w:w="17340" w:h="4575" w:wrap="around" w:vAnchor="margin" w:hAnchor="page" w:x="-4236" w:y="37516"/>
              <w:widowControl w:val="0"/>
              <w:shd w:val="clear" w:color="auto" w:fill="auto"/>
              <w:bidi w:val="0"/>
              <w:spacing w:before="280" w:after="0" w:line="240" w:lineRule="auto"/>
              <w:ind w:left="0" w:right="0" w:firstLine="0"/>
              <w:jc w:val="center"/>
            </w:pPr>
            <w:r>
              <w:rPr>
                <w:color w:val="000000"/>
                <w:spacing w:val="0"/>
                <w:w w:val="100"/>
                <w:position w:val="0"/>
                <w:lang w:val="en-US" w:eastAsia="en-US" w:bidi="en-US"/>
              </w:rPr>
              <w:t>2200mm</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17340" w:h="4575" w:wrap="around" w:vAnchor="margin" w:hAnchor="page" w:x="-4236" w:y="37516"/>
              <w:widowControl w:val="0"/>
              <w:shd w:val="clear" w:color="auto" w:fill="auto"/>
              <w:bidi w:val="0"/>
              <w:spacing w:before="0" w:after="0" w:line="240" w:lineRule="auto"/>
              <w:ind w:left="0" w:right="0" w:firstLine="500"/>
              <w:jc w:val="left"/>
              <w:rPr>
                <w:sz w:val="50"/>
                <w:szCs w:val="50"/>
              </w:rPr>
            </w:pPr>
            <w:r>
              <w:rPr>
                <w:color w:val="000000"/>
                <w:spacing w:val="0"/>
                <w:w w:val="100"/>
                <w:position w:val="0"/>
                <w:sz w:val="50"/>
                <w:szCs w:val="50"/>
                <w:lang w:val="zh-TW" w:eastAsia="zh-TW" w:bidi="zh-TW"/>
              </w:rPr>
              <w:t>挡板行程</w:t>
            </w:r>
          </w:p>
          <w:p>
            <w:pPr>
              <w:pStyle w:val="9"/>
              <w:keepNext w:val="0"/>
              <w:keepLines w:val="0"/>
              <w:framePr w:w="17340" w:h="4575" w:wrap="around" w:vAnchor="margin" w:hAnchor="page" w:x="-4236" w:y="37516"/>
              <w:widowControl w:val="0"/>
              <w:shd w:val="clear" w:color="auto" w:fill="auto"/>
              <w:bidi w:val="0"/>
              <w:spacing w:before="0" w:after="0" w:line="240"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Baffle distance</w:t>
            </w:r>
          </w:p>
        </w:tc>
        <w:tc>
          <w:tcPr>
            <w:shd w:val="clear" w:color="auto" w:fill="FFFFFF"/>
            <w:vAlign w:val="top"/>
          </w:tcPr>
          <w:p>
            <w:pPr>
              <w:pStyle w:val="9"/>
              <w:keepNext w:val="0"/>
              <w:keepLines w:val="0"/>
              <w:framePr w:w="17340" w:h="4575" w:wrap="around" w:vAnchor="margin" w:hAnchor="page" w:x="-4236" w:y="3751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2050mm</w:t>
            </w:r>
          </w:p>
        </w:tc>
        <w:tc>
          <w:tcPr>
            <w:shd w:val="clear" w:color="auto" w:fill="FFFFFF"/>
            <w:vAlign w:val="bottom"/>
          </w:tcPr>
          <w:p>
            <w:pPr>
              <w:pStyle w:val="9"/>
              <w:keepNext w:val="0"/>
              <w:keepLines w:val="0"/>
              <w:framePr w:w="17340" w:h="4575" w:wrap="around" w:vAnchor="margin" w:hAnchor="page" w:x="-4236" w:y="37516"/>
              <w:widowControl w:val="0"/>
              <w:shd w:val="clear" w:color="auto" w:fill="auto"/>
              <w:bidi w:val="0"/>
              <w:spacing w:before="0" w:after="0" w:line="465" w:lineRule="exact"/>
              <w:ind w:left="420" w:right="0" w:firstLine="20"/>
              <w:jc w:val="left"/>
              <w:rPr>
                <w:sz w:val="40"/>
                <w:szCs w:val="40"/>
              </w:rPr>
            </w:pPr>
            <w:r>
              <w:rPr>
                <w:color w:val="000000"/>
                <w:spacing w:val="0"/>
                <w:w w:val="100"/>
                <w:position w:val="0"/>
                <w:sz w:val="50"/>
                <w:szCs w:val="50"/>
                <w:lang w:val="zh-TW" w:eastAsia="zh-TW" w:bidi="zh-TW"/>
              </w:rPr>
              <w:t xml:space="preserve">切绵厚度范围 </w:t>
            </w:r>
            <w:r>
              <w:rPr>
                <w:rFonts w:ascii="Times New Roman" w:hAnsi="Times New Roman" w:eastAsia="Times New Roman" w:cs="Times New Roman"/>
                <w:color w:val="000000"/>
                <w:spacing w:val="0"/>
                <w:w w:val="100"/>
                <w:position w:val="0"/>
                <w:sz w:val="40"/>
                <w:szCs w:val="40"/>
                <w:lang w:val="en-US" w:eastAsia="en-US" w:bidi="en-US"/>
              </w:rPr>
              <w:t>Cutting thickness scope</w:t>
            </w:r>
          </w:p>
        </w:tc>
        <w:tc>
          <w:tcPr>
            <w:shd w:val="clear" w:color="auto" w:fill="FFFFFF"/>
            <w:vAlign w:val="top"/>
          </w:tcPr>
          <w:p>
            <w:pPr>
              <w:pStyle w:val="9"/>
              <w:keepNext w:val="0"/>
              <w:keepLines w:val="0"/>
              <w:framePr w:w="17340" w:h="4575" w:wrap="around" w:vAnchor="margin" w:hAnchor="page" w:x="-4236" w:y="3751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3~ mm</w:t>
            </w:r>
          </w:p>
        </w:tc>
      </w:tr>
      <w:tr>
        <w:tblPrEx>
          <w:tblCellMar>
            <w:top w:w="0" w:type="dxa"/>
            <w:left w:w="10" w:type="dxa"/>
            <w:bottom w:w="0" w:type="dxa"/>
            <w:right w:w="10" w:type="dxa"/>
          </w:tblCellMar>
        </w:tblPrEx>
        <w:trPr>
          <w:trHeight w:val="1140" w:hRule="exact"/>
        </w:trPr>
        <w:tc>
          <w:tcPr>
            <w:shd w:val="clear" w:color="auto" w:fill="FFFFFF"/>
            <w:vAlign w:val="bottom"/>
          </w:tcPr>
          <w:p>
            <w:pPr>
              <w:pStyle w:val="9"/>
              <w:keepNext w:val="0"/>
              <w:keepLines w:val="0"/>
              <w:framePr w:w="17340" w:h="4575" w:wrap="around" w:vAnchor="margin" w:hAnchor="page" w:x="-4236" w:y="37516"/>
              <w:widowControl w:val="0"/>
              <w:shd w:val="clear" w:color="auto" w:fill="auto"/>
              <w:bidi w:val="0"/>
              <w:spacing w:before="0" w:after="0" w:line="240" w:lineRule="auto"/>
              <w:ind w:left="0" w:right="0" w:firstLine="500"/>
              <w:jc w:val="left"/>
              <w:rPr>
                <w:sz w:val="50"/>
                <w:szCs w:val="50"/>
              </w:rPr>
            </w:pPr>
            <w:r>
              <w:rPr>
                <w:color w:val="000000"/>
                <w:spacing w:val="0"/>
                <w:w w:val="100"/>
                <w:position w:val="0"/>
                <w:sz w:val="50"/>
                <w:szCs w:val="50"/>
                <w:lang w:val="zh-TW" w:eastAsia="zh-TW" w:bidi="zh-TW"/>
              </w:rPr>
              <w:t>总功率</w:t>
            </w:r>
          </w:p>
          <w:p>
            <w:pPr>
              <w:pStyle w:val="9"/>
              <w:keepNext w:val="0"/>
              <w:keepLines w:val="0"/>
              <w:framePr w:w="17340" w:h="4575" w:wrap="around" w:vAnchor="margin" w:hAnchor="page" w:x="-4236" w:y="37516"/>
              <w:widowControl w:val="0"/>
              <w:shd w:val="clear" w:color="auto" w:fill="auto"/>
              <w:bidi w:val="0"/>
              <w:spacing w:before="0" w:after="0" w:line="226"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top"/>
          </w:tcPr>
          <w:p>
            <w:pPr>
              <w:pStyle w:val="9"/>
              <w:keepNext w:val="0"/>
              <w:keepLines w:val="0"/>
              <w:framePr w:w="17340" w:h="4575" w:wrap="around" w:vAnchor="margin" w:hAnchor="page" w:x="-4236" w:y="3751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7.09Kw</w:t>
            </w:r>
          </w:p>
        </w:tc>
        <w:tc>
          <w:tcPr>
            <w:shd w:val="clear" w:color="auto" w:fill="FFFFFF"/>
            <w:vAlign w:val="bottom"/>
          </w:tcPr>
          <w:p>
            <w:pPr>
              <w:pStyle w:val="9"/>
              <w:keepNext w:val="0"/>
              <w:keepLines w:val="0"/>
              <w:framePr w:w="17340" w:h="4575" w:wrap="around" w:vAnchor="margin" w:hAnchor="page" w:x="-4236" w:y="37516"/>
              <w:widowControl w:val="0"/>
              <w:shd w:val="clear" w:color="auto" w:fill="auto"/>
              <w:bidi w:val="0"/>
              <w:spacing w:before="0" w:after="0" w:line="420" w:lineRule="exact"/>
              <w:ind w:left="420" w:right="0" w:firstLine="20"/>
              <w:jc w:val="left"/>
              <w:rPr>
                <w:sz w:val="40"/>
                <w:szCs w:val="40"/>
              </w:rPr>
            </w:pPr>
            <w:r>
              <w:rPr>
                <w:color w:val="000000"/>
                <w:spacing w:val="0"/>
                <w:w w:val="100"/>
                <w:position w:val="0"/>
                <w:sz w:val="50"/>
                <w:szCs w:val="50"/>
                <w:lang w:val="zh-TW" w:eastAsia="zh-TW" w:bidi="zh-TW"/>
              </w:rPr>
              <w:t xml:space="preserve">切绵有效高度 </w:t>
            </w:r>
            <w:r>
              <w:rPr>
                <w:rFonts w:ascii="Times New Roman" w:hAnsi="Times New Roman" w:eastAsia="Times New Roman" w:cs="Times New Roman"/>
                <w:color w:val="000000"/>
                <w:spacing w:val="0"/>
                <w:w w:val="100"/>
                <w:position w:val="0"/>
                <w:sz w:val="40"/>
                <w:szCs w:val="40"/>
                <w:lang w:val="en-US" w:eastAsia="en-US" w:bidi="en-US"/>
              </w:rPr>
              <w:t>Available cutting height</w:t>
            </w:r>
          </w:p>
        </w:tc>
        <w:tc>
          <w:tcPr>
            <w:shd w:val="clear" w:color="auto" w:fill="FFFFFF"/>
            <w:vAlign w:val="top"/>
          </w:tcPr>
          <w:p>
            <w:pPr>
              <w:pStyle w:val="9"/>
              <w:keepNext w:val="0"/>
              <w:keepLines w:val="0"/>
              <w:framePr w:w="17340" w:h="4575" w:wrap="around" w:vAnchor="margin" w:hAnchor="page" w:x="-4236" w:y="3751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1100mm</w:t>
            </w:r>
          </w:p>
        </w:tc>
      </w:tr>
      <w:tr>
        <w:tblPrEx>
          <w:tblCellMar>
            <w:top w:w="0" w:type="dxa"/>
            <w:left w:w="10" w:type="dxa"/>
            <w:bottom w:w="0" w:type="dxa"/>
            <w:right w:w="10" w:type="dxa"/>
          </w:tblCellMar>
        </w:tblPrEx>
        <w:trPr>
          <w:trHeight w:val="1140" w:hRule="exact"/>
        </w:trPr>
        <w:tc>
          <w:tcPr>
            <w:shd w:val="clear" w:color="auto" w:fill="FFFFFF"/>
            <w:vAlign w:val="top"/>
          </w:tcPr>
          <w:p>
            <w:pPr>
              <w:pStyle w:val="9"/>
              <w:keepNext w:val="0"/>
              <w:keepLines w:val="0"/>
              <w:framePr w:w="17340" w:h="4575" w:wrap="around" w:vAnchor="margin" w:hAnchor="page" w:x="-4236" w:y="37516"/>
              <w:widowControl w:val="0"/>
              <w:shd w:val="clear" w:color="auto" w:fill="auto"/>
              <w:bidi w:val="0"/>
              <w:spacing w:before="0" w:after="0" w:line="450" w:lineRule="exact"/>
              <w:ind w:left="500" w:right="0" w:firstLine="20"/>
              <w:jc w:val="left"/>
              <w:rPr>
                <w:sz w:val="40"/>
                <w:szCs w:val="40"/>
              </w:rPr>
            </w:pPr>
            <w:r>
              <w:rPr>
                <w:color w:val="000000"/>
                <w:spacing w:val="0"/>
                <w:w w:val="100"/>
                <w:position w:val="0"/>
                <w:sz w:val="50"/>
                <w:szCs w:val="50"/>
                <w:lang w:val="zh-TW" w:eastAsia="zh-TW" w:bidi="zh-TW"/>
              </w:rPr>
              <w:t xml:space="preserve">挡板行走速度 </w:t>
            </w:r>
            <w:r>
              <w:rPr>
                <w:rFonts w:ascii="Times New Roman" w:hAnsi="Times New Roman" w:eastAsia="Times New Roman" w:cs="Times New Roman"/>
                <w:color w:val="000000"/>
                <w:spacing w:val="0"/>
                <w:w w:val="100"/>
                <w:position w:val="0"/>
                <w:sz w:val="40"/>
                <w:szCs w:val="40"/>
                <w:lang w:val="en-US" w:eastAsia="en-US" w:bidi="en-US"/>
              </w:rPr>
              <w:t>Baffle treading speed</w:t>
            </w:r>
          </w:p>
        </w:tc>
        <w:tc>
          <w:tcPr>
            <w:shd w:val="clear" w:color="auto" w:fill="FFFFFF"/>
            <w:vAlign w:val="center"/>
          </w:tcPr>
          <w:p>
            <w:pPr>
              <w:pStyle w:val="9"/>
              <w:keepNext w:val="0"/>
              <w:keepLines w:val="0"/>
              <w:framePr w:w="17340" w:h="4575" w:wrap="around" w:vAnchor="margin" w:hAnchor="page" w:x="-4236" w:y="3751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0~10m/min</w:t>
            </w:r>
          </w:p>
        </w:tc>
        <w:tc>
          <w:tcPr>
            <w:shd w:val="clear" w:color="auto" w:fill="FFFFFF"/>
            <w:vAlign w:val="top"/>
          </w:tcPr>
          <w:p>
            <w:pPr>
              <w:pStyle w:val="9"/>
              <w:keepNext w:val="0"/>
              <w:keepLines w:val="0"/>
              <w:framePr w:w="17340" w:h="4575" w:wrap="around" w:vAnchor="margin" w:hAnchor="page" w:x="-4236" w:y="37516"/>
              <w:widowControl w:val="0"/>
              <w:shd w:val="clear" w:color="auto" w:fill="auto"/>
              <w:bidi w:val="0"/>
              <w:spacing w:before="0" w:after="0" w:line="240" w:lineRule="auto"/>
              <w:ind w:left="0" w:right="0" w:firstLine="420"/>
              <w:jc w:val="left"/>
              <w:rPr>
                <w:sz w:val="50"/>
                <w:szCs w:val="50"/>
              </w:rPr>
            </w:pPr>
            <w:r>
              <w:rPr>
                <w:color w:val="000000"/>
                <w:spacing w:val="0"/>
                <w:w w:val="100"/>
                <w:position w:val="0"/>
                <w:sz w:val="50"/>
                <w:szCs w:val="50"/>
                <w:lang w:val="zh-TW" w:eastAsia="zh-TW" w:bidi="zh-TW"/>
              </w:rPr>
              <w:t>刀架行走速度</w:t>
            </w:r>
          </w:p>
          <w:p>
            <w:pPr>
              <w:pStyle w:val="9"/>
              <w:keepNext w:val="0"/>
              <w:keepLines w:val="0"/>
              <w:framePr w:w="17340" w:h="4575" w:wrap="around" w:vAnchor="margin" w:hAnchor="page" w:x="-4236" w:y="37516"/>
              <w:widowControl w:val="0"/>
              <w:shd w:val="clear" w:color="auto" w:fill="auto"/>
              <w:bidi w:val="0"/>
              <w:spacing w:before="0" w:after="0" w:line="233" w:lineRule="auto"/>
              <w:ind w:left="0" w:right="0" w:firstLine="4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Blade Frame moving speed</w:t>
            </w:r>
          </w:p>
        </w:tc>
        <w:tc>
          <w:tcPr>
            <w:shd w:val="clear" w:color="auto" w:fill="FFFFFF"/>
            <w:vAlign w:val="center"/>
          </w:tcPr>
          <w:p>
            <w:pPr>
              <w:pStyle w:val="9"/>
              <w:keepNext w:val="0"/>
              <w:keepLines w:val="0"/>
              <w:framePr w:w="17340" w:h="4575" w:wrap="around" w:vAnchor="margin" w:hAnchor="page" w:x="-4236" w:y="3751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0~20m/min</w:t>
            </w:r>
          </w:p>
        </w:tc>
      </w:tr>
    </w:tbl>
    <w:p>
      <w:pPr>
        <w:framePr w:w="17340" w:h="4575" w:wrap="around" w:vAnchor="margin" w:hAnchor="page" w:x="-4236" w:y="37516"/>
        <w:widowControl w:val="0"/>
        <w:spacing w:line="1" w:lineRule="exact"/>
      </w:pPr>
    </w:p>
    <w:tbl>
      <w:tblPr>
        <w:tblStyle w:val="2"/>
        <w:tblW w:w="0" w:type="auto"/>
        <w:tblInd w:w="0" w:type="dxa"/>
        <w:tblLayout w:type="fixed"/>
        <w:tblCellMar>
          <w:top w:w="0" w:type="dxa"/>
          <w:left w:w="10" w:type="dxa"/>
          <w:bottom w:w="0" w:type="dxa"/>
          <w:right w:w="10" w:type="dxa"/>
        </w:tblCellMar>
      </w:tblPr>
      <w:tblGrid>
        <w:gridCol w:w="8160"/>
        <w:gridCol w:w="9180"/>
      </w:tblGrid>
      <w:tr>
        <w:tblPrEx>
          <w:tblCellMar>
            <w:top w:w="0" w:type="dxa"/>
            <w:left w:w="10" w:type="dxa"/>
            <w:bottom w:w="0" w:type="dxa"/>
            <w:right w:w="10" w:type="dxa"/>
          </w:tblCellMar>
        </w:tblPrEx>
        <w:trPr>
          <w:trHeight w:val="1110" w:hRule="exact"/>
        </w:trPr>
        <w:tc>
          <w:tcPr>
            <w:shd w:val="clear" w:color="auto" w:fill="FFFFFF"/>
            <w:vAlign w:val="top"/>
          </w:tcPr>
          <w:p>
            <w:pPr>
              <w:pStyle w:val="9"/>
              <w:keepNext w:val="0"/>
              <w:keepLines w:val="0"/>
              <w:framePr w:w="17340" w:h="3510" w:hSpace="60" w:vSpace="1290" w:wrap="around" w:vAnchor="margin" w:hAnchor="page" w:x="-4236" w:y="42136"/>
              <w:widowControl w:val="0"/>
              <w:shd w:val="clear" w:color="auto" w:fill="auto"/>
              <w:bidi w:val="0"/>
              <w:spacing w:before="0" w:after="0" w:line="240" w:lineRule="auto"/>
              <w:ind w:left="0" w:right="0" w:firstLine="500"/>
              <w:jc w:val="left"/>
              <w:rPr>
                <w:sz w:val="50"/>
                <w:szCs w:val="50"/>
              </w:rPr>
            </w:pPr>
            <w:r>
              <w:rPr>
                <w:color w:val="000000"/>
                <w:spacing w:val="0"/>
                <w:w w:val="100"/>
                <w:position w:val="0"/>
                <w:sz w:val="50"/>
                <w:szCs w:val="50"/>
                <w:lang w:val="zh-TW" w:eastAsia="zh-TW" w:bidi="zh-TW"/>
              </w:rPr>
              <w:t>内工作台尺寸(长</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宽)</w:t>
            </w:r>
          </w:p>
          <w:p>
            <w:pPr>
              <w:pStyle w:val="9"/>
              <w:keepNext w:val="0"/>
              <w:keepLines w:val="0"/>
              <w:framePr w:w="17340" w:h="3510" w:hSpace="60" w:vSpace="1290" w:wrap="around" w:vAnchor="margin" w:hAnchor="page" w:x="-4236" w:y="42136"/>
              <w:widowControl w:val="0"/>
              <w:shd w:val="clear" w:color="auto" w:fill="auto"/>
              <w:bidi w:val="0"/>
              <w:spacing w:before="0" w:after="0" w:line="240"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Inner worktable size:(WxL)</w:t>
            </w:r>
          </w:p>
        </w:tc>
        <w:tc>
          <w:tcPr>
            <w:shd w:val="clear" w:color="auto" w:fill="FFFFFF"/>
            <w:vAlign w:val="center"/>
          </w:tcPr>
          <w:p>
            <w:pPr>
              <w:pStyle w:val="9"/>
              <w:keepNext w:val="0"/>
              <w:keepLines w:val="0"/>
              <w:framePr w:w="17340" w:h="3510" w:hSpace="60" w:vSpace="1290" w:wrap="around" w:vAnchor="margin" w:hAnchor="page" w:x="-4236" w:y="421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W2150mmXL2440mm</w:t>
            </w:r>
          </w:p>
        </w:tc>
      </w:tr>
      <w:tr>
        <w:tblPrEx>
          <w:tblCellMar>
            <w:top w:w="0" w:type="dxa"/>
            <w:left w:w="10" w:type="dxa"/>
            <w:bottom w:w="0" w:type="dxa"/>
            <w:right w:w="10" w:type="dxa"/>
          </w:tblCellMar>
        </w:tblPrEx>
        <w:trPr>
          <w:trHeight w:val="1155" w:hRule="exact"/>
        </w:trPr>
        <w:tc>
          <w:tcPr>
            <w:shd w:val="clear" w:color="auto" w:fill="FFFFFF"/>
            <w:vAlign w:val="top"/>
          </w:tcPr>
          <w:p>
            <w:pPr>
              <w:pStyle w:val="9"/>
              <w:keepNext w:val="0"/>
              <w:keepLines w:val="0"/>
              <w:framePr w:w="17340" w:h="3510" w:hSpace="60" w:vSpace="1290" w:wrap="around" w:vAnchor="margin" w:hAnchor="page" w:x="-4236" w:y="42136"/>
              <w:widowControl w:val="0"/>
              <w:shd w:val="clear" w:color="auto" w:fill="auto"/>
              <w:bidi w:val="0"/>
              <w:spacing w:before="0" w:after="40" w:line="240" w:lineRule="auto"/>
              <w:ind w:left="0" w:right="0" w:firstLine="500"/>
              <w:jc w:val="left"/>
              <w:rPr>
                <w:sz w:val="50"/>
                <w:szCs w:val="50"/>
              </w:rPr>
            </w:pPr>
            <w:r>
              <w:rPr>
                <w:color w:val="000000"/>
                <w:spacing w:val="0"/>
                <w:w w:val="100"/>
                <w:position w:val="0"/>
                <w:sz w:val="50"/>
                <w:szCs w:val="50"/>
                <w:lang w:val="zh-TW" w:eastAsia="zh-TW" w:bidi="zh-TW"/>
              </w:rPr>
              <w:t>外工作台尺寸(长</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宽)</w:t>
            </w:r>
          </w:p>
          <w:p>
            <w:pPr>
              <w:pStyle w:val="9"/>
              <w:keepNext w:val="0"/>
              <w:keepLines w:val="0"/>
              <w:framePr w:w="17340" w:h="3510" w:hSpace="60" w:vSpace="1290" w:wrap="around" w:vAnchor="margin" w:hAnchor="page" w:x="-4236" w:y="42136"/>
              <w:widowControl w:val="0"/>
              <w:shd w:val="clear" w:color="auto" w:fill="auto"/>
              <w:bidi w:val="0"/>
              <w:spacing w:before="0" w:after="0" w:line="240"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Outer worktable size(WxL)</w:t>
            </w:r>
          </w:p>
        </w:tc>
        <w:tc>
          <w:tcPr>
            <w:shd w:val="clear" w:color="auto" w:fill="FFFFFF"/>
            <w:vAlign w:val="center"/>
          </w:tcPr>
          <w:p>
            <w:pPr>
              <w:pStyle w:val="9"/>
              <w:keepNext w:val="0"/>
              <w:keepLines w:val="0"/>
              <w:framePr w:w="17340" w:h="3510" w:hSpace="60" w:vSpace="1290" w:wrap="around" w:vAnchor="margin" w:hAnchor="page" w:x="-4236" w:y="421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W2150mmXL2440mm</w:t>
            </w:r>
          </w:p>
        </w:tc>
      </w:tr>
      <w:tr>
        <w:tblPrEx>
          <w:tblCellMar>
            <w:top w:w="0" w:type="dxa"/>
            <w:left w:w="10" w:type="dxa"/>
            <w:bottom w:w="0" w:type="dxa"/>
            <w:right w:w="10" w:type="dxa"/>
          </w:tblCellMar>
        </w:tblPrEx>
        <w:trPr>
          <w:trHeight w:val="1245" w:hRule="exact"/>
        </w:trPr>
        <w:tc>
          <w:tcPr>
            <w:shd w:val="clear" w:color="auto" w:fill="FFFFFF"/>
            <w:vAlign w:val="top"/>
          </w:tcPr>
          <w:p>
            <w:pPr>
              <w:pStyle w:val="9"/>
              <w:keepNext w:val="0"/>
              <w:keepLines w:val="0"/>
              <w:framePr w:w="17340" w:h="3510" w:hSpace="60" w:vSpace="1290" w:wrap="around" w:vAnchor="margin" w:hAnchor="page" w:x="-4236" w:y="42136"/>
              <w:widowControl w:val="0"/>
              <w:shd w:val="clear" w:color="auto" w:fill="auto"/>
              <w:bidi w:val="0"/>
              <w:spacing w:before="0" w:after="40" w:line="240" w:lineRule="auto"/>
              <w:ind w:left="0" w:right="0" w:firstLine="500"/>
              <w:jc w:val="left"/>
              <w:rPr>
                <w:sz w:val="50"/>
                <w:szCs w:val="50"/>
              </w:rPr>
            </w:pPr>
            <w:r>
              <w:rPr>
                <w:color w:val="000000"/>
                <w:spacing w:val="0"/>
                <w:w w:val="100"/>
                <w:position w:val="0"/>
                <w:sz w:val="50"/>
                <w:szCs w:val="50"/>
                <w:lang w:val="zh-TW" w:eastAsia="zh-TW" w:bidi="zh-TW"/>
              </w:rPr>
              <w:t>最大外形尺寸(长</w:t>
            </w:r>
            <w:r>
              <w:rPr>
                <w:rFonts w:ascii="Times New Roman" w:hAnsi="Times New Roman" w:eastAsia="Times New Roman" w:cs="Times New Roman"/>
                <w:color w:val="000000"/>
                <w:spacing w:val="0"/>
                <w:w w:val="100"/>
                <w:position w:val="0"/>
                <w:sz w:val="40"/>
                <w:szCs w:val="40"/>
                <w:lang w:val="zh-TW" w:eastAsia="zh-TW" w:bidi="zh-TW"/>
              </w:rPr>
              <w:t>X</w:t>
            </w:r>
            <w:r>
              <w:rPr>
                <w:color w:val="000000"/>
                <w:spacing w:val="0"/>
                <w:w w:val="100"/>
                <w:position w:val="0"/>
                <w:sz w:val="50"/>
                <w:szCs w:val="50"/>
                <w:lang w:val="zh-TW" w:eastAsia="zh-TW" w:bidi="zh-TW"/>
              </w:rPr>
              <w:t>宽</w:t>
            </w:r>
            <w:r>
              <w:rPr>
                <w:rFonts w:ascii="Times New Roman" w:hAnsi="Times New Roman" w:eastAsia="Times New Roman" w:cs="Times New Roman"/>
                <w:color w:val="000000"/>
                <w:spacing w:val="0"/>
                <w:w w:val="100"/>
                <w:position w:val="0"/>
                <w:sz w:val="40"/>
                <w:szCs w:val="40"/>
                <w:lang w:val="zh-TW" w:eastAsia="zh-TW" w:bidi="zh-TW"/>
              </w:rPr>
              <w:t>X</w:t>
            </w:r>
            <w:r>
              <w:rPr>
                <w:color w:val="000000"/>
                <w:spacing w:val="0"/>
                <w:w w:val="100"/>
                <w:position w:val="0"/>
                <w:sz w:val="50"/>
                <w:szCs w:val="50"/>
                <w:lang w:val="zh-TW" w:eastAsia="zh-TW" w:bidi="zh-TW"/>
              </w:rPr>
              <w:t>高)</w:t>
            </w:r>
          </w:p>
          <w:p>
            <w:pPr>
              <w:pStyle w:val="9"/>
              <w:keepNext w:val="0"/>
              <w:keepLines w:val="0"/>
              <w:framePr w:w="17340" w:h="3510" w:hSpace="60" w:vSpace="1290" w:wrap="around" w:vAnchor="margin" w:hAnchor="page" w:x="-4236" w:y="42136"/>
              <w:widowControl w:val="0"/>
              <w:shd w:val="clear" w:color="auto" w:fill="auto"/>
              <w:bidi w:val="0"/>
              <w:spacing w:before="0" w:after="0" w:line="240"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 max(L xWxH)</w:t>
            </w:r>
          </w:p>
        </w:tc>
        <w:tc>
          <w:tcPr>
            <w:shd w:val="clear" w:color="auto" w:fill="FFFFFF"/>
            <w:vAlign w:val="center"/>
          </w:tcPr>
          <w:p>
            <w:pPr>
              <w:pStyle w:val="9"/>
              <w:keepNext w:val="0"/>
              <w:keepLines w:val="0"/>
              <w:framePr w:w="17340" w:h="3510" w:hSpace="60" w:vSpace="1290" w:wrap="around" w:vAnchor="margin" w:hAnchor="page" w:x="-4236" w:y="4213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L3700 X W5700 X H2900mm</w:t>
            </w:r>
          </w:p>
        </w:tc>
      </w:tr>
    </w:tbl>
    <w:p>
      <w:pPr>
        <w:framePr w:w="17340" w:h="3510" w:hSpace="60" w:vSpace="1290" w:wrap="around" w:vAnchor="margin" w:hAnchor="page" w:x="-4236" w:y="42136"/>
        <w:widowControl w:val="0"/>
        <w:spacing w:line="1" w:lineRule="exact"/>
      </w:pPr>
    </w:p>
    <w:p>
      <w:pPr>
        <w:pStyle w:val="27"/>
        <w:keepNext w:val="0"/>
        <w:keepLines w:val="0"/>
        <w:framePr w:w="15105" w:h="585" w:wrap="around" w:vAnchor="margin" w:hAnchor="page" w:x="-1941" w:y="46351"/>
        <w:widowControl w:val="0"/>
        <w:shd w:val="clear" w:color="auto" w:fill="auto"/>
        <w:bidi w:val="0"/>
        <w:spacing w:before="0" w:after="0" w:line="240" w:lineRule="auto"/>
        <w:ind w:left="0" w:right="0" w:firstLine="0"/>
        <w:jc w:val="both"/>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37"/>
        <w:keepNext w:val="0"/>
        <w:keepLines w:val="0"/>
        <w:framePr w:w="23595" w:h="570" w:wrap="around" w:vAnchor="margin" w:hAnchor="page" w:x="-10431" w:y="471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tbl>
      <w:tblPr>
        <w:tblStyle w:val="2"/>
        <w:tblW w:w="0" w:type="auto"/>
        <w:tblInd w:w="0" w:type="dxa"/>
        <w:tblLayout w:type="fixed"/>
        <w:tblCellMar>
          <w:top w:w="0" w:type="dxa"/>
          <w:left w:w="10" w:type="dxa"/>
          <w:bottom w:w="0" w:type="dxa"/>
          <w:right w:w="10" w:type="dxa"/>
        </w:tblCellMar>
      </w:tblPr>
      <w:tblGrid>
        <w:gridCol w:w="8205"/>
        <w:gridCol w:w="7320"/>
      </w:tblGrid>
      <w:tr>
        <w:tblPrEx>
          <w:tblCellMar>
            <w:top w:w="0" w:type="dxa"/>
            <w:left w:w="10" w:type="dxa"/>
            <w:bottom w:w="0" w:type="dxa"/>
            <w:right w:w="10" w:type="dxa"/>
          </w:tblCellMar>
        </w:tblPrEx>
        <w:trPr>
          <w:trHeight w:val="1425" w:hRule="exact"/>
        </w:trPr>
        <w:tc>
          <w:tcPr>
            <w:shd w:val="clear" w:color="auto" w:fill="FFFFFF"/>
            <w:vAlign w:val="top"/>
          </w:tcPr>
          <w:p>
            <w:pPr>
              <w:pStyle w:val="9"/>
              <w:keepNext w:val="0"/>
              <w:keepLines w:val="0"/>
              <w:framePr w:w="15525" w:h="5790" w:vSpace="1005" w:wrap="around" w:vAnchor="margin" w:hAnchor="page" w:x="18594" w:y="19441"/>
              <w:widowControl w:val="0"/>
              <w:shd w:val="clear" w:color="auto" w:fill="auto"/>
              <w:bidi w:val="0"/>
              <w:spacing w:before="140" w:after="0" w:line="525" w:lineRule="exact"/>
              <w:ind w:left="600" w:right="0" w:firstLine="0"/>
              <w:jc w:val="left"/>
              <w:rPr>
                <w:sz w:val="40"/>
                <w:szCs w:val="40"/>
              </w:rPr>
            </w:pPr>
            <w:r>
              <w:rPr>
                <w:color w:val="000000"/>
                <w:spacing w:val="0"/>
                <w:w w:val="100"/>
                <w:position w:val="0"/>
                <w:sz w:val="50"/>
                <w:szCs w:val="50"/>
                <w:lang w:val="zh-TW" w:eastAsia="zh-TW" w:bidi="zh-TW"/>
              </w:rPr>
              <w:t>最大切割尺寸(直径</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 xml:space="preserve">长度) </w:t>
            </w:r>
            <w:r>
              <w:rPr>
                <w:rFonts w:ascii="Times New Roman" w:hAnsi="Times New Roman" w:eastAsia="Times New Roman" w:cs="Times New Roman"/>
                <w:color w:val="000000"/>
                <w:spacing w:val="0"/>
                <w:w w:val="100"/>
                <w:position w:val="0"/>
                <w:sz w:val="40"/>
                <w:szCs w:val="40"/>
                <w:lang w:val="en-US" w:eastAsia="en-US" w:bidi="en-US"/>
              </w:rPr>
              <w:t>Cutting size(dia.Length)</w:t>
            </w:r>
          </w:p>
        </w:tc>
        <w:tc>
          <w:tcPr>
            <w:shd w:val="clear" w:color="auto" w:fill="FFFFFF"/>
            <w:vAlign w:val="top"/>
          </w:tcPr>
          <w:p>
            <w:pPr>
              <w:pStyle w:val="9"/>
              <w:keepNext w:val="0"/>
              <w:keepLines w:val="0"/>
              <w:framePr w:w="15525" w:h="5790" w:vSpace="1005" w:wrap="around" w:vAnchor="margin" w:hAnchor="page" w:x="18594" w:y="19441"/>
              <w:widowControl w:val="0"/>
              <w:shd w:val="clear" w:color="auto" w:fill="auto"/>
              <w:bidi w:val="0"/>
              <w:spacing w:before="340" w:after="0" w:line="240" w:lineRule="auto"/>
              <w:ind w:left="0" w:right="0" w:firstLine="0"/>
              <w:jc w:val="center"/>
            </w:pPr>
            <w:r>
              <w:rPr>
                <w:color w:val="000000"/>
                <w:spacing w:val="0"/>
                <w:w w:val="100"/>
                <w:position w:val="0"/>
                <w:lang w:val="en-US" w:eastAsia="en-US" w:bidi="en-US"/>
              </w:rPr>
              <w:t>4)2000x2150mm</w:t>
            </w:r>
          </w:p>
        </w:tc>
      </w:tr>
      <w:tr>
        <w:tblPrEx>
          <w:tblCellMar>
            <w:top w:w="0" w:type="dxa"/>
            <w:left w:w="10" w:type="dxa"/>
            <w:bottom w:w="0" w:type="dxa"/>
            <w:right w:w="10" w:type="dxa"/>
          </w:tblCellMar>
        </w:tblPrEx>
        <w:trPr>
          <w:trHeight w:val="1455" w:hRule="exact"/>
        </w:trPr>
        <w:tc>
          <w:tcPr>
            <w:shd w:val="clear" w:color="auto" w:fill="FFFFFF"/>
            <w:vAlign w:val="top"/>
          </w:tcPr>
          <w:p>
            <w:pPr>
              <w:pStyle w:val="9"/>
              <w:keepNext w:val="0"/>
              <w:keepLines w:val="0"/>
              <w:framePr w:w="15525" w:h="5790" w:vSpace="1005" w:wrap="around" w:vAnchor="margin" w:hAnchor="page" w:x="18594" w:y="19441"/>
              <w:widowControl w:val="0"/>
              <w:shd w:val="clear" w:color="auto" w:fill="auto"/>
              <w:bidi w:val="0"/>
              <w:spacing w:before="120" w:after="0" w:line="510" w:lineRule="exact"/>
              <w:ind w:left="600" w:right="0" w:firstLine="0"/>
              <w:jc w:val="left"/>
              <w:rPr>
                <w:sz w:val="40"/>
                <w:szCs w:val="40"/>
              </w:rPr>
            </w:pPr>
            <w:r>
              <w:rPr>
                <w:color w:val="000000"/>
                <w:spacing w:val="0"/>
                <w:w w:val="100"/>
                <w:position w:val="0"/>
                <w:sz w:val="50"/>
                <w:szCs w:val="50"/>
                <w:lang w:val="zh-TW" w:eastAsia="zh-TW" w:bidi="zh-TW"/>
              </w:rPr>
              <w:t xml:space="preserve">切割厚度范围 </w:t>
            </w:r>
            <w:r>
              <w:rPr>
                <w:rFonts w:ascii="Times New Roman" w:hAnsi="Times New Roman" w:eastAsia="Times New Roman" w:cs="Times New Roman"/>
                <w:color w:val="000000"/>
                <w:spacing w:val="0"/>
                <w:w w:val="100"/>
                <w:position w:val="0"/>
                <w:sz w:val="40"/>
                <w:szCs w:val="40"/>
                <w:lang w:val="en-US" w:eastAsia="en-US" w:bidi="en-US"/>
              </w:rPr>
              <w:t>Cutting thickness</w:t>
            </w:r>
          </w:p>
        </w:tc>
        <w:tc>
          <w:tcPr>
            <w:shd w:val="clear" w:color="auto" w:fill="FFFFFF"/>
            <w:vAlign w:val="center"/>
          </w:tcPr>
          <w:p>
            <w:pPr>
              <w:pStyle w:val="9"/>
              <w:keepNext w:val="0"/>
              <w:keepLines w:val="0"/>
              <w:framePr w:w="15525" w:h="5790" w:vSpace="1005" w:wrap="around" w:vAnchor="margin" w:hAnchor="page" w:x="18594" w:y="194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2~25mm</w:t>
            </w:r>
          </w:p>
        </w:tc>
      </w:tr>
      <w:tr>
        <w:tblPrEx>
          <w:tblCellMar>
            <w:top w:w="0" w:type="dxa"/>
            <w:left w:w="10" w:type="dxa"/>
            <w:bottom w:w="0" w:type="dxa"/>
            <w:right w:w="10" w:type="dxa"/>
          </w:tblCellMar>
        </w:tblPrEx>
        <w:trPr>
          <w:trHeight w:val="1470" w:hRule="exact"/>
        </w:trPr>
        <w:tc>
          <w:tcPr>
            <w:shd w:val="clear" w:color="auto" w:fill="FFFFFF"/>
            <w:vAlign w:val="top"/>
          </w:tcPr>
          <w:p>
            <w:pPr>
              <w:pStyle w:val="9"/>
              <w:keepNext w:val="0"/>
              <w:keepLines w:val="0"/>
              <w:framePr w:w="15525" w:h="5790" w:vSpace="1005" w:wrap="around" w:vAnchor="margin" w:hAnchor="page" w:x="18594" w:y="19441"/>
              <w:widowControl w:val="0"/>
              <w:shd w:val="clear" w:color="auto" w:fill="auto"/>
              <w:bidi w:val="0"/>
              <w:spacing w:before="100" w:after="0" w:line="240" w:lineRule="auto"/>
              <w:ind w:left="0" w:right="0" w:firstLine="600"/>
              <w:jc w:val="left"/>
              <w:rPr>
                <w:sz w:val="50"/>
                <w:szCs w:val="50"/>
              </w:rPr>
            </w:pPr>
            <w:r>
              <w:rPr>
                <w:color w:val="000000"/>
                <w:spacing w:val="0"/>
                <w:w w:val="100"/>
                <w:position w:val="0"/>
                <w:sz w:val="50"/>
                <w:szCs w:val="50"/>
                <w:lang w:val="zh-TW" w:eastAsia="zh-TW" w:bidi="zh-TW"/>
              </w:rPr>
              <w:t>总功率</w:t>
            </w:r>
          </w:p>
          <w:p>
            <w:pPr>
              <w:pStyle w:val="9"/>
              <w:keepNext w:val="0"/>
              <w:keepLines w:val="0"/>
              <w:framePr w:w="15525" w:h="5790" w:vSpace="1005" w:wrap="around" w:vAnchor="margin" w:hAnchor="page" w:x="18594" w:y="19441"/>
              <w:widowControl w:val="0"/>
              <w:shd w:val="clear" w:color="auto" w:fill="auto"/>
              <w:bidi w:val="0"/>
              <w:spacing w:before="0" w:after="0" w:line="240" w:lineRule="auto"/>
              <w:ind w:left="0" w:right="0" w:firstLine="6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5525" w:h="5790" w:vSpace="1005" w:wrap="around" w:vAnchor="margin" w:hAnchor="page" w:x="18594" w:y="194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6.94Kw</w:t>
            </w:r>
          </w:p>
        </w:tc>
      </w:tr>
      <w:tr>
        <w:tblPrEx>
          <w:tblCellMar>
            <w:top w:w="0" w:type="dxa"/>
            <w:left w:w="10" w:type="dxa"/>
            <w:bottom w:w="0" w:type="dxa"/>
            <w:right w:w="10" w:type="dxa"/>
          </w:tblCellMar>
        </w:tblPrEx>
        <w:trPr>
          <w:trHeight w:val="1440" w:hRule="exact"/>
        </w:trPr>
        <w:tc>
          <w:tcPr>
            <w:shd w:val="clear" w:color="auto" w:fill="FFFFFF"/>
            <w:vAlign w:val="bottom"/>
          </w:tcPr>
          <w:p>
            <w:pPr>
              <w:pStyle w:val="9"/>
              <w:keepNext w:val="0"/>
              <w:keepLines w:val="0"/>
              <w:framePr w:w="15525" w:h="5790" w:vSpace="1005" w:wrap="around" w:vAnchor="margin" w:hAnchor="page" w:x="18594" w:y="19441"/>
              <w:widowControl w:val="0"/>
              <w:shd w:val="clear" w:color="auto" w:fill="auto"/>
              <w:bidi w:val="0"/>
              <w:spacing w:before="0" w:after="0" w:line="435" w:lineRule="exact"/>
              <w:ind w:left="600" w:right="0" w:firstLine="0"/>
              <w:jc w:val="left"/>
              <w:rPr>
                <w:sz w:val="40"/>
                <w:szCs w:val="40"/>
              </w:rPr>
            </w:pPr>
            <w:r>
              <w:rPr>
                <w:color w:val="000000"/>
                <w:spacing w:val="0"/>
                <w:w w:val="100"/>
                <w:position w:val="0"/>
                <w:sz w:val="50"/>
                <w:szCs w:val="50"/>
                <w:lang w:val="zh-TW" w:eastAsia="zh-TW" w:bidi="zh-TW"/>
              </w:rPr>
              <w:t xml:space="preserve">刀带长度 </w:t>
            </w:r>
            <w:r>
              <w:rPr>
                <w:rFonts w:ascii="Times New Roman" w:hAnsi="Times New Roman" w:eastAsia="Times New Roman" w:cs="Times New Roman"/>
                <w:color w:val="000000"/>
                <w:spacing w:val="0"/>
                <w:w w:val="100"/>
                <w:position w:val="0"/>
                <w:sz w:val="40"/>
                <w:szCs w:val="40"/>
                <w:lang w:val="en-US" w:eastAsia="en-US" w:bidi="en-US"/>
              </w:rPr>
              <w:t>Blade length</w:t>
            </w:r>
          </w:p>
        </w:tc>
        <w:tc>
          <w:tcPr>
            <w:shd w:val="clear" w:color="auto" w:fill="FFFFFF"/>
            <w:vAlign w:val="center"/>
          </w:tcPr>
          <w:p>
            <w:pPr>
              <w:pStyle w:val="9"/>
              <w:keepNext w:val="0"/>
              <w:keepLines w:val="0"/>
              <w:framePr w:w="15525" w:h="5790" w:vSpace="1005" w:wrap="around" w:vAnchor="margin" w:hAnchor="page" w:x="18594" w:y="194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9260mm</w:t>
            </w:r>
          </w:p>
        </w:tc>
      </w:tr>
    </w:tbl>
    <w:p>
      <w:pPr>
        <w:framePr w:w="15525" w:h="5790" w:vSpace="1005" w:wrap="around" w:vAnchor="margin" w:hAnchor="page" w:x="18594" w:y="19441"/>
        <w:widowControl w:val="0"/>
        <w:spacing w:line="1" w:lineRule="exact"/>
      </w:pPr>
    </w:p>
    <w:p>
      <w:pPr>
        <w:pStyle w:val="27"/>
        <w:keepNext w:val="0"/>
        <w:keepLines w:val="0"/>
        <w:framePr w:w="10995" w:h="645" w:wrap="around" w:vAnchor="margin" w:hAnchor="page" w:x="19209" w:y="18436"/>
        <w:widowControl w:val="0"/>
        <w:shd w:val="clear" w:color="auto" w:fill="auto"/>
        <w:bidi w:val="0"/>
        <w:spacing w:before="0" w:after="0" w:line="240" w:lineRule="auto"/>
        <w:ind w:left="0" w:right="0" w:firstLine="0"/>
        <w:jc w:val="both"/>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bl>
      <w:tblPr>
        <w:tblStyle w:val="2"/>
        <w:tblW w:w="0" w:type="auto"/>
        <w:tblInd w:w="0" w:type="dxa"/>
        <w:tblLayout w:type="fixed"/>
        <w:tblCellMar>
          <w:top w:w="0" w:type="dxa"/>
          <w:left w:w="10" w:type="dxa"/>
          <w:bottom w:w="0" w:type="dxa"/>
          <w:right w:w="10" w:type="dxa"/>
        </w:tblCellMar>
      </w:tblPr>
      <w:tblGrid>
        <w:gridCol w:w="8220"/>
        <w:gridCol w:w="7320"/>
      </w:tblGrid>
      <w:tr>
        <w:tblPrEx>
          <w:tblCellMar>
            <w:top w:w="0" w:type="dxa"/>
            <w:left w:w="10" w:type="dxa"/>
            <w:bottom w:w="0" w:type="dxa"/>
            <w:right w:w="10" w:type="dxa"/>
          </w:tblCellMar>
        </w:tblPrEx>
        <w:trPr>
          <w:trHeight w:val="1425" w:hRule="exact"/>
        </w:trPr>
        <w:tc>
          <w:tcPr>
            <w:shd w:val="clear" w:color="auto" w:fill="FFFFFF"/>
            <w:vAlign w:val="bottom"/>
          </w:tcPr>
          <w:p>
            <w:pPr>
              <w:pStyle w:val="9"/>
              <w:keepNext w:val="0"/>
              <w:keepLines w:val="0"/>
              <w:framePr w:w="15540" w:h="5790" w:vSpace="1785" w:wrap="around" w:vAnchor="margin" w:hAnchor="page" w:x="34764" w:y="19441"/>
              <w:widowControl w:val="0"/>
              <w:shd w:val="clear" w:color="auto" w:fill="auto"/>
              <w:bidi w:val="0"/>
              <w:spacing w:before="0" w:after="0" w:line="480" w:lineRule="exact"/>
              <w:ind w:left="680" w:right="0" w:firstLine="20"/>
              <w:jc w:val="left"/>
              <w:rPr>
                <w:sz w:val="40"/>
                <w:szCs w:val="40"/>
              </w:rPr>
            </w:pPr>
            <w:r>
              <w:rPr>
                <w:color w:val="000000"/>
                <w:spacing w:val="0"/>
                <w:w w:val="100"/>
                <w:position w:val="0"/>
                <w:sz w:val="50"/>
                <w:szCs w:val="50"/>
                <w:lang w:val="zh-TW" w:eastAsia="zh-TW" w:bidi="zh-TW"/>
              </w:rPr>
              <w:t xml:space="preserve">最大切割密度 </w:t>
            </w:r>
            <w:r>
              <w:rPr>
                <w:rFonts w:ascii="Times New Roman" w:hAnsi="Times New Roman" w:eastAsia="Times New Roman" w:cs="Times New Roman"/>
                <w:color w:val="000000"/>
                <w:spacing w:val="0"/>
                <w:w w:val="100"/>
                <w:position w:val="0"/>
                <w:sz w:val="40"/>
                <w:szCs w:val="40"/>
                <w:lang w:val="en-US" w:eastAsia="en-US" w:bidi="en-US"/>
              </w:rPr>
              <w:t>Cutting density(max)</w:t>
            </w:r>
          </w:p>
        </w:tc>
        <w:tc>
          <w:tcPr>
            <w:shd w:val="clear" w:color="auto" w:fill="FFFFFF"/>
            <w:vAlign w:val="bottom"/>
          </w:tcPr>
          <w:p>
            <w:pPr>
              <w:pStyle w:val="9"/>
              <w:keepNext w:val="0"/>
              <w:keepLines w:val="0"/>
              <w:framePr w:w="15540" w:h="5790" w:vSpace="1785" w:wrap="around" w:vAnchor="margin" w:hAnchor="page" w:x="34764" w:y="194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60Kg/m</w:t>
            </w:r>
            <w:r>
              <w:rPr>
                <w:color w:val="000000"/>
                <w:spacing w:val="0"/>
                <w:w w:val="100"/>
                <w:position w:val="0"/>
                <w:vertAlign w:val="superscript"/>
                <w:lang w:val="en-US" w:eastAsia="en-US" w:bidi="en-US"/>
              </w:rPr>
              <w:t>3</w:t>
            </w:r>
          </w:p>
        </w:tc>
      </w:tr>
      <w:tr>
        <w:tblPrEx>
          <w:tblCellMar>
            <w:top w:w="0" w:type="dxa"/>
            <w:left w:w="10" w:type="dxa"/>
            <w:bottom w:w="0" w:type="dxa"/>
            <w:right w:w="10" w:type="dxa"/>
          </w:tblCellMar>
        </w:tblPrEx>
        <w:trPr>
          <w:trHeight w:val="1455" w:hRule="exact"/>
        </w:trPr>
        <w:tc>
          <w:tcPr>
            <w:shd w:val="clear" w:color="auto" w:fill="FFFFFF"/>
            <w:vAlign w:val="bottom"/>
          </w:tcPr>
          <w:p>
            <w:pPr>
              <w:pStyle w:val="9"/>
              <w:keepNext w:val="0"/>
              <w:keepLines w:val="0"/>
              <w:framePr w:w="15540" w:h="5790" w:vSpace="1785" w:wrap="around" w:vAnchor="margin" w:hAnchor="page" w:x="34764" w:y="19441"/>
              <w:widowControl w:val="0"/>
              <w:shd w:val="clear" w:color="auto" w:fill="auto"/>
              <w:bidi w:val="0"/>
              <w:spacing w:before="0" w:after="0" w:line="240" w:lineRule="auto"/>
              <w:ind w:left="0" w:right="0" w:firstLine="680"/>
              <w:jc w:val="left"/>
              <w:rPr>
                <w:sz w:val="50"/>
                <w:szCs w:val="50"/>
              </w:rPr>
            </w:pPr>
            <w:r>
              <w:rPr>
                <w:color w:val="000000"/>
                <w:spacing w:val="0"/>
                <w:w w:val="100"/>
                <w:position w:val="0"/>
                <w:sz w:val="50"/>
                <w:szCs w:val="50"/>
                <w:lang w:val="zh-TW" w:eastAsia="zh-TW" w:bidi="zh-TW"/>
              </w:rPr>
              <w:t>旋转速度</w:t>
            </w:r>
          </w:p>
          <w:p>
            <w:pPr>
              <w:pStyle w:val="9"/>
              <w:keepNext w:val="0"/>
              <w:keepLines w:val="0"/>
              <w:framePr w:w="15540" w:h="5790" w:vSpace="1785" w:wrap="around" w:vAnchor="margin" w:hAnchor="page" w:x="34764" w:y="19441"/>
              <w:widowControl w:val="0"/>
              <w:shd w:val="clear" w:color="auto" w:fill="auto"/>
              <w:bidi w:val="0"/>
              <w:spacing w:before="0" w:after="0" w:line="240" w:lineRule="auto"/>
              <w:ind w:left="0" w:right="0" w:firstLine="6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Turning speed</w:t>
            </w:r>
          </w:p>
        </w:tc>
        <w:tc>
          <w:tcPr>
            <w:shd w:val="clear" w:color="auto" w:fill="FFFFFF"/>
            <w:vAlign w:val="center"/>
          </w:tcPr>
          <w:p>
            <w:pPr>
              <w:pStyle w:val="9"/>
              <w:keepNext w:val="0"/>
              <w:keepLines w:val="0"/>
              <w:framePr w:w="15540" w:h="5790" w:vSpace="1785" w:wrap="around" w:vAnchor="margin" w:hAnchor="page" w:x="34764" w:y="194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25m~30m/min</w:t>
            </w:r>
          </w:p>
        </w:tc>
      </w:tr>
      <w:tr>
        <w:tblPrEx>
          <w:tblCellMar>
            <w:top w:w="0" w:type="dxa"/>
            <w:left w:w="10" w:type="dxa"/>
            <w:bottom w:w="0" w:type="dxa"/>
            <w:right w:w="10" w:type="dxa"/>
          </w:tblCellMar>
        </w:tblPrEx>
        <w:trPr>
          <w:trHeight w:val="1470" w:hRule="exact"/>
        </w:trPr>
        <w:tc>
          <w:tcPr>
            <w:shd w:val="clear" w:color="auto" w:fill="FFFFFF"/>
            <w:vAlign w:val="top"/>
          </w:tcPr>
          <w:p>
            <w:pPr>
              <w:pStyle w:val="9"/>
              <w:keepNext w:val="0"/>
              <w:keepLines w:val="0"/>
              <w:framePr w:w="15540" w:h="5790" w:vSpace="1785" w:wrap="around" w:vAnchor="margin" w:hAnchor="page" w:x="34764" w:y="19441"/>
              <w:widowControl w:val="0"/>
              <w:shd w:val="clear" w:color="auto" w:fill="auto"/>
              <w:bidi w:val="0"/>
              <w:spacing w:before="200" w:after="0" w:line="240" w:lineRule="auto"/>
              <w:ind w:left="0" w:right="0" w:firstLine="68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5540" w:h="5790" w:vSpace="1785" w:wrap="around" w:vAnchor="margin" w:hAnchor="page" w:x="34764" w:y="19441"/>
              <w:widowControl w:val="0"/>
              <w:shd w:val="clear" w:color="auto" w:fill="auto"/>
              <w:bidi w:val="0"/>
              <w:spacing w:before="0" w:after="0" w:line="240" w:lineRule="auto"/>
              <w:ind w:left="0" w:right="0" w:firstLine="6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center"/>
          </w:tcPr>
          <w:p>
            <w:pPr>
              <w:pStyle w:val="9"/>
              <w:keepNext w:val="0"/>
              <w:keepLines w:val="0"/>
              <w:framePr w:w="15540" w:h="5790" w:vSpace="1785" w:wrap="around" w:vAnchor="margin" w:hAnchor="page" w:x="34764" w:y="194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1800Kg</w:t>
            </w:r>
          </w:p>
        </w:tc>
      </w:tr>
      <w:tr>
        <w:tblPrEx>
          <w:tblCellMar>
            <w:top w:w="0" w:type="dxa"/>
            <w:left w:w="10" w:type="dxa"/>
            <w:bottom w:w="0" w:type="dxa"/>
            <w:right w:w="10" w:type="dxa"/>
          </w:tblCellMar>
        </w:tblPrEx>
        <w:trPr>
          <w:trHeight w:val="1440" w:hRule="exact"/>
        </w:trPr>
        <w:tc>
          <w:tcPr>
            <w:shd w:val="clear" w:color="auto" w:fill="FFFFFF"/>
            <w:vAlign w:val="top"/>
          </w:tcPr>
          <w:p>
            <w:pPr>
              <w:pStyle w:val="9"/>
              <w:keepNext w:val="0"/>
              <w:keepLines w:val="0"/>
              <w:framePr w:w="15540" w:h="5790" w:vSpace="1785" w:wrap="around" w:vAnchor="margin" w:hAnchor="page" w:x="34764" w:y="19441"/>
              <w:widowControl w:val="0"/>
              <w:shd w:val="clear" w:color="auto" w:fill="auto"/>
              <w:bidi w:val="0"/>
              <w:spacing w:before="160" w:after="60" w:line="240" w:lineRule="auto"/>
              <w:ind w:left="0" w:right="0" w:firstLine="680"/>
              <w:jc w:val="left"/>
              <w:rPr>
                <w:sz w:val="50"/>
                <w:szCs w:val="50"/>
              </w:rPr>
            </w:pPr>
            <w:r>
              <w:rPr>
                <w:color w:val="000000"/>
                <w:spacing w:val="0"/>
                <w:w w:val="100"/>
                <w:position w:val="0"/>
                <w:sz w:val="50"/>
                <w:szCs w:val="50"/>
                <w:lang w:val="zh-TW" w:eastAsia="zh-TW" w:bidi="zh-TW"/>
              </w:rPr>
              <w:t>机器外形尺寸(长</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宽</w:t>
            </w:r>
            <w:r>
              <w:rPr>
                <w:rFonts w:ascii="Times New Roman" w:hAnsi="Times New Roman" w:eastAsia="Times New Roman" w:cs="Times New Roman"/>
                <w:color w:val="000000"/>
                <w:spacing w:val="0"/>
                <w:w w:val="100"/>
                <w:position w:val="0"/>
                <w:sz w:val="40"/>
                <w:szCs w:val="40"/>
                <w:lang w:val="zh-TW" w:eastAsia="zh-TW" w:bidi="zh-TW"/>
              </w:rPr>
              <w:t>X</w:t>
            </w:r>
            <w:r>
              <w:rPr>
                <w:color w:val="000000"/>
                <w:spacing w:val="0"/>
                <w:w w:val="100"/>
                <w:position w:val="0"/>
                <w:sz w:val="50"/>
                <w:szCs w:val="50"/>
                <w:lang w:val="zh-TW" w:eastAsia="zh-TW" w:bidi="zh-TW"/>
              </w:rPr>
              <w:t>高)</w:t>
            </w:r>
          </w:p>
          <w:p>
            <w:pPr>
              <w:pStyle w:val="9"/>
              <w:keepNext w:val="0"/>
              <w:keepLines w:val="0"/>
              <w:framePr w:w="15540" w:h="5790" w:vSpace="1785" w:wrap="around" w:vAnchor="margin" w:hAnchor="page" w:x="34764" w:y="19441"/>
              <w:widowControl w:val="0"/>
              <w:shd w:val="clear" w:color="auto" w:fill="auto"/>
              <w:bidi w:val="0"/>
              <w:spacing w:before="0" w:after="0" w:line="240" w:lineRule="auto"/>
              <w:ind w:left="0" w:right="0" w:firstLine="68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size(LxWxH)</w:t>
            </w:r>
          </w:p>
        </w:tc>
        <w:tc>
          <w:tcPr>
            <w:shd w:val="clear" w:color="auto" w:fill="FFFFFF"/>
            <w:vAlign w:val="center"/>
          </w:tcPr>
          <w:p>
            <w:pPr>
              <w:pStyle w:val="9"/>
              <w:keepNext w:val="0"/>
              <w:keepLines w:val="0"/>
              <w:framePr w:w="15540" w:h="5790" w:vSpace="1785" w:wrap="around" w:vAnchor="margin" w:hAnchor="page" w:x="34764" w:y="1944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L4430xW1650xH1950mm</w:t>
            </w:r>
          </w:p>
        </w:tc>
      </w:tr>
    </w:tbl>
    <w:p>
      <w:pPr>
        <w:framePr w:w="15540" w:h="5790" w:vSpace="1785" w:wrap="around" w:vAnchor="margin" w:hAnchor="page" w:x="34764" w:y="19441"/>
        <w:widowControl w:val="0"/>
        <w:spacing w:line="1" w:lineRule="exact"/>
      </w:pPr>
    </w:p>
    <w:p>
      <w:pPr>
        <w:pStyle w:val="27"/>
        <w:keepNext w:val="0"/>
        <w:keepLines w:val="0"/>
        <w:framePr w:w="7785" w:h="1290" w:wrap="around" w:vAnchor="margin" w:hAnchor="page" w:x="39579" w:y="17656"/>
        <w:widowControl w:val="0"/>
        <w:shd w:val="clear" w:color="auto" w:fill="auto"/>
        <w:bidi w:val="0"/>
        <w:spacing w:before="0" w:after="0" w:line="615" w:lineRule="exact"/>
        <w:ind w:left="0" w:right="0" w:firstLine="0"/>
        <w:jc w:val="left"/>
        <w:rPr>
          <w:sz w:val="40"/>
          <w:szCs w:val="40"/>
        </w:rPr>
      </w:pPr>
      <w:r>
        <w:rPr>
          <w:color w:val="000000"/>
          <w:spacing w:val="0"/>
          <w:w w:val="100"/>
          <w:position w:val="0"/>
          <w:sz w:val="50"/>
          <w:szCs w:val="50"/>
          <w:lang w:val="zh-TW" w:eastAsia="zh-TW" w:bidi="zh-TW"/>
        </w:rPr>
        <w:t xml:space="preserve">可选配电脑数字控制系统 </w:t>
      </w:r>
      <w:r>
        <w:rPr>
          <w:rFonts w:ascii="Times New Roman" w:hAnsi="Times New Roman" w:eastAsia="Times New Roman" w:cs="Times New Roman"/>
          <w:color w:val="000000"/>
          <w:spacing w:val="0"/>
          <w:w w:val="100"/>
          <w:position w:val="0"/>
          <w:sz w:val="40"/>
          <w:szCs w:val="40"/>
          <w:lang w:val="en-US" w:eastAsia="en-US" w:bidi="en-US"/>
        </w:rPr>
        <w:t>Additional computer control system</w:t>
      </w:r>
    </w:p>
    <w:p>
      <w:pPr>
        <w:pStyle w:val="21"/>
        <w:keepNext/>
        <w:keepLines/>
        <w:framePr w:w="8130" w:h="1350" w:wrap="around" w:vAnchor="margin" w:hAnchor="page" w:x="18444" w:y="25996"/>
        <w:widowControl w:val="0"/>
        <w:shd w:val="clear" w:color="auto" w:fill="auto"/>
        <w:bidi w:val="0"/>
        <w:spacing w:before="0" w:after="0" w:line="240" w:lineRule="auto"/>
        <w:ind w:left="-20" w:right="0" w:firstLine="0"/>
        <w:jc w:val="center"/>
        <w:rPr>
          <w:sz w:val="116"/>
          <w:szCs w:val="116"/>
        </w:rPr>
      </w:pPr>
      <w:bookmarkStart w:id="657" w:name="bookmark657"/>
      <w:bookmarkStart w:id="658" w:name="bookmark659"/>
      <w:bookmarkStart w:id="659" w:name="bookmark658"/>
      <w:r>
        <w:rPr>
          <w:rFonts w:ascii="Times New Roman" w:hAnsi="Times New Roman" w:eastAsia="Times New Roman" w:cs="Times New Roman"/>
          <w:b/>
          <w:bCs/>
          <w:color w:val="EF8519"/>
          <w:spacing w:val="0"/>
          <w:w w:val="100"/>
          <w:position w:val="0"/>
          <w:sz w:val="116"/>
          <w:szCs w:val="116"/>
          <w:lang w:val="en-US" w:eastAsia="en-US" w:bidi="en-US"/>
        </w:rPr>
        <w:t>ULYQ-1900B</w:t>
      </w:r>
      <w:bookmarkEnd w:id="657"/>
      <w:bookmarkEnd w:id="658"/>
      <w:bookmarkEnd w:id="659"/>
    </w:p>
    <w:p>
      <w:pPr>
        <w:pStyle w:val="11"/>
        <w:keepNext/>
        <w:keepLines/>
        <w:framePr w:w="6495" w:h="990" w:wrap="around" w:vAnchor="margin" w:hAnchor="page" w:x="18474" w:y="27556"/>
        <w:widowControl w:val="0"/>
        <w:shd w:val="clear" w:color="auto" w:fill="auto"/>
        <w:bidi w:val="0"/>
        <w:spacing w:before="0" w:after="0" w:line="240" w:lineRule="auto"/>
        <w:ind w:left="0" w:right="0" w:firstLine="0"/>
        <w:jc w:val="both"/>
        <w:rPr>
          <w:sz w:val="86"/>
          <w:szCs w:val="86"/>
        </w:rPr>
      </w:pPr>
      <w:bookmarkStart w:id="660" w:name="bookmark660"/>
      <w:bookmarkStart w:id="661" w:name="bookmark661"/>
      <w:bookmarkStart w:id="662" w:name="bookmark662"/>
      <w:r>
        <w:rPr>
          <w:rFonts w:ascii="宋体" w:hAnsi="宋体" w:eastAsia="宋体" w:cs="宋体"/>
          <w:spacing w:val="0"/>
          <w:w w:val="100"/>
          <w:position w:val="0"/>
          <w:sz w:val="86"/>
          <w:szCs w:val="86"/>
          <w:lang w:val="zh-TW" w:eastAsia="zh-TW" w:bidi="zh-TW"/>
        </w:rPr>
        <w:t>再生海绵圆切机</w:t>
      </w:r>
      <w:bookmarkEnd w:id="660"/>
      <w:bookmarkEnd w:id="661"/>
      <w:bookmarkEnd w:id="662"/>
    </w:p>
    <w:p>
      <w:pPr>
        <w:pStyle w:val="35"/>
        <w:keepNext/>
        <w:keepLines/>
        <w:framePr w:w="11760" w:h="840" w:wrap="around" w:vAnchor="margin" w:hAnchor="page" w:x="18489" w:y="28636"/>
        <w:widowControl w:val="0"/>
        <w:shd w:val="clear" w:color="auto" w:fill="auto"/>
        <w:bidi w:val="0"/>
        <w:spacing w:before="0" w:after="0" w:line="240" w:lineRule="auto"/>
        <w:ind w:left="0" w:right="0" w:firstLine="0"/>
        <w:jc w:val="both"/>
      </w:pPr>
      <w:bookmarkStart w:id="663" w:name="bookmark664"/>
      <w:bookmarkStart w:id="664" w:name="bookmark665"/>
      <w:bookmarkStart w:id="665" w:name="bookmark663"/>
      <w:r>
        <w:rPr>
          <w:rFonts w:ascii="Times New Roman" w:hAnsi="Times New Roman" w:eastAsia="Times New Roman" w:cs="Times New Roman"/>
          <w:spacing w:val="0"/>
          <w:w w:val="100"/>
          <w:position w:val="0"/>
          <w:lang w:val="en-US" w:eastAsia="en-US" w:bidi="en-US"/>
        </w:rPr>
        <w:t>Re-bonding Foam Peeling Machine</w:t>
      </w:r>
      <w:bookmarkEnd w:id="663"/>
      <w:bookmarkEnd w:id="664"/>
      <w:bookmarkEnd w:id="665"/>
    </w:p>
    <w:p>
      <w:pPr>
        <w:pStyle w:val="31"/>
        <w:keepNext w:val="0"/>
        <w:keepLines w:val="0"/>
        <w:framePr w:w="14385" w:h="8490" w:wrap="around" w:vAnchor="margin" w:hAnchor="page" w:x="18504" w:y="30121"/>
        <w:widowControl w:val="0"/>
        <w:shd w:val="clear" w:color="auto" w:fill="auto"/>
        <w:bidi w:val="0"/>
        <w:spacing w:before="0" w:after="600" w:line="900" w:lineRule="exact"/>
        <w:ind w:left="0" w:right="0" w:firstLine="1040"/>
        <w:jc w:val="left"/>
      </w:pPr>
      <w:r>
        <w:rPr>
          <w:color w:val="000000"/>
          <w:spacing w:val="0"/>
          <w:w w:val="100"/>
          <w:position w:val="0"/>
        </w:rPr>
        <w:t>本机主要用于各类再生圆海绵的无限长薄片切割工作， 主要用于再生海绵地毯及高密度透气鞋材等产品的切割生产 工作。可选配电脑数字控制设定切割厚度，去除繁琐的变换 齿轮改变切割厚度的工作，操作更快捷，精密度更高！</w:t>
      </w:r>
    </w:p>
    <w:p>
      <w:pPr>
        <w:pStyle w:val="37"/>
        <w:keepNext w:val="0"/>
        <w:keepLines w:val="0"/>
        <w:framePr w:w="14385" w:h="8490" w:wrap="around" w:vAnchor="margin" w:hAnchor="page" w:x="18504" w:y="30121"/>
        <w:widowControl w:val="0"/>
        <w:shd w:val="clear" w:color="auto" w:fill="auto"/>
        <w:bidi w:val="0"/>
        <w:spacing w:before="0" w:after="0" w:line="840" w:lineRule="exact"/>
        <w:ind w:left="0" w:right="0" w:firstLine="1040"/>
        <w:jc w:val="left"/>
      </w:pPr>
      <w:r>
        <w:rPr>
          <w:color w:val="000000"/>
          <w:spacing w:val="0"/>
          <w:w w:val="100"/>
          <w:position w:val="0"/>
          <w:lang w:val="en-US" w:eastAsia="en-US" w:bidi="en-US"/>
        </w:rPr>
        <w:t>This machine is mainly used for the continuous cutting of recycled round foam, such as recycled foam carpet, high- density breathable shoe materials. Computer control of cutting thickness is for your option, w</w:t>
      </w:r>
      <w:r>
        <w:rPr>
          <w:color w:val="000000"/>
          <w:spacing w:val="0"/>
          <w:w w:val="100"/>
          <w:position w:val="0"/>
          <w:sz w:val="50"/>
          <w:szCs w:val="50"/>
          <w:lang w:val="zh-TW" w:eastAsia="zh-TW" w:bidi="zh-TW"/>
        </w:rPr>
        <w:t>代</w:t>
      </w:r>
      <w:r>
        <w:rPr>
          <w:color w:val="000000"/>
          <w:spacing w:val="0"/>
          <w:w w:val="100"/>
          <w:position w:val="0"/>
          <w:lang w:val="en-US" w:eastAsia="en-US" w:bidi="en-US"/>
        </w:rPr>
        <w:t>h simpler operation and higher cutting accuracy.</w:t>
      </w:r>
    </w:p>
    <w:p>
      <w:pPr>
        <w:pStyle w:val="37"/>
        <w:keepNext w:val="0"/>
        <w:keepLines w:val="0"/>
        <w:framePr w:w="10725" w:h="645" w:wrap="around" w:vAnchor="margin" w:hAnchor="page" w:x="19209" w:y="39511"/>
        <w:widowControl w:val="0"/>
        <w:shd w:val="clear" w:color="auto" w:fill="auto"/>
        <w:bidi w:val="0"/>
        <w:spacing w:before="0" w:after="0" w:line="240" w:lineRule="auto"/>
        <w:ind w:left="-20" w:right="0" w:firstLine="0"/>
        <w:jc w:val="center"/>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31"/>
        <w:keepNext w:val="0"/>
        <w:keepLines w:val="0"/>
        <w:framePr w:w="6195" w:h="1170" w:wrap="around" w:vAnchor="margin" w:hAnchor="page" w:x="19209" w:y="40591"/>
        <w:widowControl w:val="0"/>
        <w:shd w:val="clear" w:color="auto" w:fill="auto"/>
        <w:bidi w:val="0"/>
        <w:spacing w:before="0" w:after="60" w:line="240" w:lineRule="auto"/>
        <w:ind w:left="0" w:right="0" w:firstLine="0"/>
        <w:jc w:val="left"/>
      </w:pPr>
      <w:r>
        <w:rPr>
          <w:color w:val="000000"/>
          <w:spacing w:val="0"/>
          <w:w w:val="100"/>
          <w:position w:val="0"/>
        </w:rPr>
        <w:t>最大切割尺寸(直径</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rPr>
        <w:t>长度)</w:t>
      </w:r>
    </w:p>
    <w:p>
      <w:pPr>
        <w:pStyle w:val="39"/>
        <w:keepNext w:val="0"/>
        <w:keepLines w:val="0"/>
        <w:framePr w:w="6195" w:h="1170" w:wrap="around" w:vAnchor="margin" w:hAnchor="page" w:x="19209" w:y="40591"/>
        <w:widowControl w:val="0"/>
        <w:shd w:val="clear" w:color="auto" w:fill="auto"/>
        <w:bidi w:val="0"/>
        <w:spacing w:before="0" w:after="0" w:line="240"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size(dia.Length)</w:t>
      </w:r>
    </w:p>
    <w:p>
      <w:pPr>
        <w:pStyle w:val="31"/>
        <w:keepNext w:val="0"/>
        <w:keepLines w:val="0"/>
        <w:framePr w:w="2760" w:h="600" w:wrap="around" w:vAnchor="margin" w:hAnchor="page" w:x="19209" w:y="41971"/>
        <w:widowControl w:val="0"/>
        <w:shd w:val="clear" w:color="auto" w:fill="auto"/>
        <w:bidi w:val="0"/>
        <w:spacing w:before="0" w:after="0" w:line="240" w:lineRule="auto"/>
        <w:ind w:left="-20" w:right="0" w:firstLine="0"/>
        <w:jc w:val="center"/>
      </w:pPr>
      <w:r>
        <w:rPr>
          <w:color w:val="000000"/>
          <w:spacing w:val="0"/>
          <w:w w:val="100"/>
          <w:position w:val="0"/>
        </w:rPr>
        <w:t>切割厚度范</w:t>
      </w:r>
    </w:p>
    <w:p>
      <w:pPr>
        <w:pStyle w:val="39"/>
        <w:keepNext w:val="0"/>
        <w:keepLines w:val="0"/>
        <w:framePr w:w="3810" w:h="525" w:wrap="around" w:vAnchor="margin" w:hAnchor="page" w:x="19224" w:y="42586"/>
        <w:widowControl w:val="0"/>
        <w:shd w:val="clear" w:color="auto" w:fill="auto"/>
        <w:bidi w:val="0"/>
        <w:spacing w:before="0" w:after="0" w:line="240" w:lineRule="auto"/>
        <w:ind w:left="-20" w:right="0" w:firstLine="0"/>
        <w:jc w:val="center"/>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thickness</w:t>
      </w:r>
    </w:p>
    <w:p>
      <w:pPr>
        <w:pStyle w:val="31"/>
        <w:keepNext w:val="0"/>
        <w:keepLines w:val="0"/>
        <w:framePr w:w="2580" w:h="1080" w:wrap="around" w:vAnchor="margin" w:hAnchor="page" w:x="19209" w:y="43231"/>
        <w:widowControl w:val="0"/>
        <w:shd w:val="clear" w:color="auto" w:fill="auto"/>
        <w:bidi w:val="0"/>
        <w:spacing w:before="0" w:after="0" w:line="240" w:lineRule="auto"/>
        <w:ind w:left="0" w:right="0" w:firstLine="0"/>
        <w:jc w:val="both"/>
      </w:pPr>
      <w:r>
        <w:rPr>
          <w:color w:val="000000"/>
          <w:spacing w:val="0"/>
          <w:w w:val="100"/>
          <w:position w:val="0"/>
        </w:rPr>
        <w:t>总功率</w:t>
      </w:r>
    </w:p>
    <w:p>
      <w:pPr>
        <w:pStyle w:val="39"/>
        <w:keepNext w:val="0"/>
        <w:keepLines w:val="0"/>
        <w:framePr w:w="2580" w:h="1080" w:wrap="around" w:vAnchor="margin" w:hAnchor="page" w:x="19209" w:y="43231"/>
        <w:widowControl w:val="0"/>
        <w:shd w:val="clear" w:color="auto" w:fill="auto"/>
        <w:bidi w:val="0"/>
        <w:spacing w:before="0" w:after="0" w:line="233" w:lineRule="auto"/>
        <w:ind w:left="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p>
      <w:pPr>
        <w:pStyle w:val="39"/>
        <w:keepNext w:val="0"/>
        <w:keepLines w:val="0"/>
        <w:framePr w:w="2760" w:h="1125" w:wrap="around" w:vAnchor="margin" w:hAnchor="page" w:x="19209" w:y="44551"/>
        <w:widowControl w:val="0"/>
        <w:shd w:val="clear" w:color="auto" w:fill="auto"/>
        <w:bidi w:val="0"/>
        <w:spacing w:before="0" w:after="0" w:line="480" w:lineRule="exact"/>
        <w:ind w:left="0" w:right="0" w:firstLine="0"/>
        <w:jc w:val="left"/>
        <w:rPr>
          <w:sz w:val="40"/>
          <w:szCs w:val="40"/>
        </w:rPr>
      </w:pPr>
      <w:r>
        <w:rPr>
          <w:rFonts w:ascii="宋体" w:hAnsi="宋体" w:eastAsia="宋体" w:cs="宋体"/>
          <w:color w:val="000000"/>
          <w:spacing w:val="0"/>
          <w:w w:val="100"/>
          <w:position w:val="0"/>
          <w:sz w:val="50"/>
          <w:szCs w:val="50"/>
          <w:lang w:val="zh-TW" w:eastAsia="zh-TW" w:bidi="zh-TW"/>
        </w:rPr>
        <w:t xml:space="preserve">刀带长度 </w:t>
      </w:r>
      <w:r>
        <w:rPr>
          <w:rFonts w:ascii="Times New Roman" w:hAnsi="Times New Roman" w:eastAsia="Times New Roman" w:cs="Times New Roman"/>
          <w:color w:val="000000"/>
          <w:spacing w:val="0"/>
          <w:w w:val="100"/>
          <w:position w:val="0"/>
          <w:sz w:val="40"/>
          <w:szCs w:val="40"/>
          <w:lang w:val="en-US" w:eastAsia="en-US" w:bidi="en-US"/>
        </w:rPr>
        <w:t>Blade length</w:t>
      </w:r>
    </w:p>
    <w:p>
      <w:pPr>
        <w:pStyle w:val="37"/>
        <w:keepNext w:val="0"/>
        <w:keepLines w:val="0"/>
        <w:framePr w:w="5820" w:h="4470" w:wrap="around" w:vAnchor="margin" w:hAnchor="page" w:x="27864" w:y="40831"/>
        <w:widowControl w:val="0"/>
        <w:shd w:val="clear" w:color="auto" w:fill="auto"/>
        <w:bidi w:val="0"/>
        <w:spacing w:before="0" w:after="700" w:line="240" w:lineRule="auto"/>
        <w:ind w:left="0" w:right="0" w:firstLine="320"/>
        <w:jc w:val="left"/>
      </w:pPr>
      <w:r>
        <w:rPr>
          <w:color w:val="000000"/>
          <w:spacing w:val="0"/>
          <w:w w:val="100"/>
          <w:position w:val="0"/>
          <w:lang w:val="en-US" w:eastAsia="en-US" w:bidi="en-US"/>
        </w:rPr>
        <w:t>4)2000x1900mm</w:t>
      </w:r>
    </w:p>
    <w:p>
      <w:pPr>
        <w:pStyle w:val="37"/>
        <w:keepNext w:val="0"/>
        <w:keepLines w:val="0"/>
        <w:framePr w:w="5820" w:h="4470" w:wrap="around" w:vAnchor="margin" w:hAnchor="page" w:x="27864" w:y="40831"/>
        <w:widowControl w:val="0"/>
        <w:shd w:val="clear" w:color="auto" w:fill="auto"/>
        <w:bidi w:val="0"/>
        <w:spacing w:before="0" w:after="840" w:line="240" w:lineRule="auto"/>
        <w:ind w:left="0" w:right="0" w:firstLine="0"/>
        <w:jc w:val="center"/>
      </w:pPr>
      <w:r>
        <w:rPr>
          <w:color w:val="000000"/>
          <w:spacing w:val="0"/>
          <w:w w:val="100"/>
          <w:position w:val="0"/>
          <w:lang w:val="en-US" w:eastAsia="en-US" w:bidi="en-US"/>
        </w:rPr>
        <w:t>2~25mm</w:t>
      </w:r>
    </w:p>
    <w:p>
      <w:pPr>
        <w:pStyle w:val="37"/>
        <w:keepNext w:val="0"/>
        <w:keepLines w:val="0"/>
        <w:framePr w:w="5820" w:h="4470" w:wrap="around" w:vAnchor="margin" w:hAnchor="page" w:x="27864" w:y="40831"/>
        <w:widowControl w:val="0"/>
        <w:shd w:val="clear" w:color="auto" w:fill="auto"/>
        <w:bidi w:val="0"/>
        <w:spacing w:before="0" w:after="700" w:line="240" w:lineRule="auto"/>
        <w:ind w:left="0" w:right="0" w:firstLine="0"/>
        <w:jc w:val="center"/>
      </w:pPr>
      <w:r>
        <w:rPr>
          <w:color w:val="000000"/>
          <w:spacing w:val="0"/>
          <w:w w:val="100"/>
          <w:position w:val="0"/>
          <w:lang w:val="en-US" w:eastAsia="en-US" w:bidi="en-US"/>
        </w:rPr>
        <w:t>9.44Kw</w:t>
      </w:r>
    </w:p>
    <w:p>
      <w:pPr>
        <w:pStyle w:val="37"/>
        <w:keepNext w:val="0"/>
        <w:keepLines w:val="0"/>
        <w:framePr w:w="5820" w:h="4470" w:wrap="around" w:vAnchor="margin" w:hAnchor="page" w:x="27864" w:y="40831"/>
        <w:widowControl w:val="0"/>
        <w:shd w:val="clear" w:color="auto" w:fill="auto"/>
        <w:bidi w:val="0"/>
        <w:spacing w:before="0" w:after="780" w:line="240" w:lineRule="auto"/>
        <w:ind w:left="0" w:right="0" w:firstLine="0"/>
        <w:jc w:val="center"/>
      </w:pPr>
      <w:r>
        <w:rPr>
          <w:color w:val="000000"/>
          <w:spacing w:val="0"/>
          <w:w w:val="100"/>
          <w:position w:val="0"/>
          <w:lang w:val="en-US" w:eastAsia="en-US" w:bidi="en-US"/>
        </w:rPr>
        <w:t>L9600XW60XT0.65mm</w:t>
      </w:r>
    </w:p>
    <w:tbl>
      <w:tblPr>
        <w:tblStyle w:val="2"/>
        <w:tblW w:w="0" w:type="auto"/>
        <w:tblInd w:w="0" w:type="dxa"/>
        <w:tblLayout w:type="fixed"/>
        <w:tblCellMar>
          <w:top w:w="0" w:type="dxa"/>
          <w:left w:w="10" w:type="dxa"/>
          <w:bottom w:w="0" w:type="dxa"/>
          <w:right w:w="10" w:type="dxa"/>
        </w:tblCellMar>
      </w:tblPr>
      <w:tblGrid>
        <w:gridCol w:w="8055"/>
        <w:gridCol w:w="7485"/>
      </w:tblGrid>
      <w:tr>
        <w:tblPrEx>
          <w:tblCellMar>
            <w:top w:w="0" w:type="dxa"/>
            <w:left w:w="10" w:type="dxa"/>
            <w:bottom w:w="0" w:type="dxa"/>
            <w:right w:w="10" w:type="dxa"/>
          </w:tblCellMar>
        </w:tblPrEx>
        <w:trPr>
          <w:trHeight w:val="1305" w:hRule="exact"/>
        </w:trPr>
        <w:tc>
          <w:tcPr>
            <w:shd w:val="clear" w:color="auto" w:fill="FFFFFF"/>
            <w:vAlign w:val="top"/>
          </w:tcPr>
          <w:p>
            <w:pPr>
              <w:pStyle w:val="9"/>
              <w:keepNext w:val="0"/>
              <w:keepLines w:val="0"/>
              <w:framePr w:w="15540" w:h="5235" w:wrap="around" w:vAnchor="margin" w:hAnchor="page" w:x="34764" w:y="40486"/>
              <w:widowControl w:val="0"/>
              <w:shd w:val="clear" w:color="auto" w:fill="auto"/>
              <w:bidi w:val="0"/>
              <w:spacing w:before="120" w:after="0" w:line="480" w:lineRule="exact"/>
              <w:ind w:left="740" w:right="0" w:firstLine="0"/>
              <w:jc w:val="left"/>
              <w:rPr>
                <w:sz w:val="40"/>
                <w:szCs w:val="40"/>
              </w:rPr>
            </w:pPr>
            <w:r>
              <w:rPr>
                <w:color w:val="000000"/>
                <w:spacing w:val="0"/>
                <w:w w:val="100"/>
                <w:position w:val="0"/>
                <w:sz w:val="50"/>
                <w:szCs w:val="50"/>
                <w:lang w:val="zh-TW" w:eastAsia="zh-TW" w:bidi="zh-TW"/>
              </w:rPr>
              <w:t xml:space="preserve">最大切割密度 </w:t>
            </w:r>
            <w:r>
              <w:rPr>
                <w:rFonts w:ascii="Times New Roman" w:hAnsi="Times New Roman" w:eastAsia="Times New Roman" w:cs="Times New Roman"/>
                <w:color w:val="000000"/>
                <w:spacing w:val="0"/>
                <w:w w:val="100"/>
                <w:position w:val="0"/>
                <w:sz w:val="40"/>
                <w:szCs w:val="40"/>
                <w:lang w:val="en-US" w:eastAsia="en-US" w:bidi="en-US"/>
              </w:rPr>
              <w:t>Cutting density(max)</w:t>
            </w:r>
          </w:p>
        </w:tc>
        <w:tc>
          <w:tcPr>
            <w:shd w:val="clear" w:color="auto" w:fill="FFFFFF"/>
            <w:vAlign w:val="bottom"/>
          </w:tcPr>
          <w:p>
            <w:pPr>
              <w:pStyle w:val="9"/>
              <w:keepNext w:val="0"/>
              <w:keepLines w:val="0"/>
              <w:framePr w:w="15540" w:h="5235" w:wrap="around" w:vAnchor="margin" w:hAnchor="page" w:x="34764" w:y="404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150Kg/m</w:t>
            </w:r>
            <w:r>
              <w:rPr>
                <w:color w:val="000000"/>
                <w:spacing w:val="0"/>
                <w:w w:val="100"/>
                <w:position w:val="0"/>
                <w:vertAlign w:val="superscript"/>
                <w:lang w:val="en-US" w:eastAsia="en-US" w:bidi="en-US"/>
              </w:rPr>
              <w:t>3</w:t>
            </w:r>
          </w:p>
        </w:tc>
      </w:tr>
      <w:tr>
        <w:tblPrEx>
          <w:tblCellMar>
            <w:top w:w="0" w:type="dxa"/>
            <w:left w:w="10" w:type="dxa"/>
            <w:bottom w:w="0" w:type="dxa"/>
            <w:right w:w="10" w:type="dxa"/>
          </w:tblCellMar>
        </w:tblPrEx>
        <w:trPr>
          <w:trHeight w:val="1305" w:hRule="exact"/>
        </w:trPr>
        <w:tc>
          <w:tcPr>
            <w:shd w:val="clear" w:color="auto" w:fill="FFFFFF"/>
            <w:vAlign w:val="top"/>
          </w:tcPr>
          <w:p>
            <w:pPr>
              <w:pStyle w:val="9"/>
              <w:keepNext w:val="0"/>
              <w:keepLines w:val="0"/>
              <w:framePr w:w="15540" w:h="5235" w:wrap="around" w:vAnchor="margin" w:hAnchor="page" w:x="34764" w:y="40486"/>
              <w:widowControl w:val="0"/>
              <w:shd w:val="clear" w:color="auto" w:fill="auto"/>
              <w:bidi w:val="0"/>
              <w:spacing w:before="100" w:after="0" w:line="240" w:lineRule="auto"/>
              <w:ind w:left="0" w:right="0" w:firstLine="740"/>
              <w:jc w:val="left"/>
              <w:rPr>
                <w:sz w:val="50"/>
                <w:szCs w:val="50"/>
              </w:rPr>
            </w:pPr>
            <w:r>
              <w:rPr>
                <w:color w:val="000000"/>
                <w:spacing w:val="0"/>
                <w:w w:val="100"/>
                <w:position w:val="0"/>
                <w:sz w:val="50"/>
                <w:szCs w:val="50"/>
                <w:lang w:val="zh-TW" w:eastAsia="zh-TW" w:bidi="zh-TW"/>
              </w:rPr>
              <w:t>旋转速度</w:t>
            </w:r>
          </w:p>
          <w:p>
            <w:pPr>
              <w:pStyle w:val="9"/>
              <w:keepNext w:val="0"/>
              <w:keepLines w:val="0"/>
              <w:framePr w:w="15540" w:h="5235" w:wrap="around" w:vAnchor="margin" w:hAnchor="page" w:x="34764" w:y="40486"/>
              <w:widowControl w:val="0"/>
              <w:shd w:val="clear" w:color="auto" w:fill="auto"/>
              <w:bidi w:val="0"/>
              <w:spacing w:before="0" w:after="0" w:line="240" w:lineRule="auto"/>
              <w:ind w:left="0" w:right="0" w:firstLine="7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Turning speed</w:t>
            </w:r>
          </w:p>
        </w:tc>
        <w:tc>
          <w:tcPr>
            <w:shd w:val="clear" w:color="auto" w:fill="FFFFFF"/>
            <w:vAlign w:val="bottom"/>
          </w:tcPr>
          <w:p>
            <w:pPr>
              <w:pStyle w:val="9"/>
              <w:keepNext w:val="0"/>
              <w:keepLines w:val="0"/>
              <w:framePr w:w="15540" w:h="5235" w:wrap="around" w:vAnchor="margin" w:hAnchor="page" w:x="34764" w:y="404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25m~30m/min</w:t>
            </w:r>
          </w:p>
        </w:tc>
      </w:tr>
      <w:tr>
        <w:tblPrEx>
          <w:tblCellMar>
            <w:top w:w="0" w:type="dxa"/>
            <w:left w:w="10" w:type="dxa"/>
            <w:bottom w:w="0" w:type="dxa"/>
            <w:right w:w="10" w:type="dxa"/>
          </w:tblCellMar>
        </w:tblPrEx>
        <w:trPr>
          <w:trHeight w:val="1305" w:hRule="exact"/>
        </w:trPr>
        <w:tc>
          <w:tcPr>
            <w:shd w:val="clear" w:color="auto" w:fill="FFFFFF"/>
            <w:vAlign w:val="top"/>
          </w:tcPr>
          <w:p>
            <w:pPr>
              <w:pStyle w:val="9"/>
              <w:keepNext w:val="0"/>
              <w:keepLines w:val="0"/>
              <w:framePr w:w="15540" w:h="5235" w:wrap="around" w:vAnchor="margin" w:hAnchor="page" w:x="34764" w:y="40486"/>
              <w:widowControl w:val="0"/>
              <w:shd w:val="clear" w:color="auto" w:fill="auto"/>
              <w:bidi w:val="0"/>
              <w:spacing w:before="120" w:after="0" w:line="465" w:lineRule="exact"/>
              <w:ind w:left="740" w:right="0" w:firstLine="0"/>
              <w:jc w:val="left"/>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bottom"/>
          </w:tcPr>
          <w:p>
            <w:pPr>
              <w:pStyle w:val="9"/>
              <w:keepNext w:val="0"/>
              <w:keepLines w:val="0"/>
              <w:framePr w:w="15540" w:h="5235" w:wrap="around" w:vAnchor="margin" w:hAnchor="page" w:x="34764" w:y="404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2000Kg</w:t>
            </w:r>
          </w:p>
        </w:tc>
      </w:tr>
      <w:tr>
        <w:tblPrEx>
          <w:tblCellMar>
            <w:top w:w="0" w:type="dxa"/>
            <w:left w:w="10" w:type="dxa"/>
            <w:bottom w:w="0" w:type="dxa"/>
            <w:right w:w="10" w:type="dxa"/>
          </w:tblCellMar>
        </w:tblPrEx>
        <w:trPr>
          <w:trHeight w:val="1320" w:hRule="exact"/>
        </w:trPr>
        <w:tc>
          <w:tcPr>
            <w:shd w:val="clear" w:color="auto" w:fill="FFFFFF"/>
            <w:vAlign w:val="top"/>
          </w:tcPr>
          <w:p>
            <w:pPr>
              <w:pStyle w:val="9"/>
              <w:keepNext w:val="0"/>
              <w:keepLines w:val="0"/>
              <w:framePr w:w="15540" w:h="5235" w:wrap="around" w:vAnchor="margin" w:hAnchor="page" w:x="34764" w:y="40486"/>
              <w:widowControl w:val="0"/>
              <w:shd w:val="clear" w:color="auto" w:fill="auto"/>
              <w:bidi w:val="0"/>
              <w:spacing w:before="140" w:after="0" w:line="540" w:lineRule="exact"/>
              <w:ind w:left="740" w:right="0" w:firstLine="0"/>
              <w:jc w:val="left"/>
              <w:rPr>
                <w:sz w:val="40"/>
                <w:szCs w:val="40"/>
              </w:rPr>
            </w:pPr>
            <w:r>
              <w:rPr>
                <w:color w:val="000000"/>
                <w:spacing w:val="0"/>
                <w:w w:val="100"/>
                <w:position w:val="0"/>
                <w:sz w:val="50"/>
                <w:szCs w:val="50"/>
                <w:lang w:val="zh-TW" w:eastAsia="zh-TW" w:bidi="zh-TW"/>
              </w:rPr>
              <w:t>机器外形尺寸(长</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宽</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 xml:space="preserve">高) </w:t>
            </w:r>
            <w:r>
              <w:rPr>
                <w:rFonts w:ascii="Times New Roman" w:hAnsi="Times New Roman" w:eastAsia="Times New Roman" w:cs="Times New Roman"/>
                <w:color w:val="000000"/>
                <w:spacing w:val="0"/>
                <w:w w:val="100"/>
                <w:position w:val="0"/>
                <w:sz w:val="40"/>
                <w:szCs w:val="40"/>
                <w:lang w:val="en-US" w:eastAsia="en-US" w:bidi="en-US"/>
              </w:rPr>
              <w:t>Machine external size(LxWxH)</w:t>
            </w:r>
          </w:p>
        </w:tc>
        <w:tc>
          <w:tcPr>
            <w:shd w:val="clear" w:color="auto" w:fill="FFFFFF"/>
            <w:vAlign w:val="bottom"/>
          </w:tcPr>
          <w:p>
            <w:pPr>
              <w:pStyle w:val="9"/>
              <w:keepNext w:val="0"/>
              <w:keepLines w:val="0"/>
              <w:framePr w:w="15540" w:h="5235" w:wrap="around" w:vAnchor="margin" w:hAnchor="page" w:x="34764" w:y="4048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L4730xW1800xH2200mm</w:t>
            </w:r>
          </w:p>
        </w:tc>
      </w:tr>
    </w:tbl>
    <w:p>
      <w:pPr>
        <w:framePr w:w="15540" w:h="5235" w:wrap="around" w:vAnchor="margin" w:hAnchor="page" w:x="34764" w:y="40486"/>
        <w:widowControl w:val="0"/>
        <w:spacing w:line="1" w:lineRule="exact"/>
      </w:pPr>
    </w:p>
    <w:p>
      <w:pPr>
        <w:pStyle w:val="31"/>
        <w:keepNext w:val="0"/>
        <w:keepLines w:val="0"/>
        <w:framePr w:w="23610" w:h="1365" w:wrap="around" w:vAnchor="margin" w:hAnchor="page" w:x="18624" w:y="46351"/>
        <w:widowControl w:val="0"/>
        <w:shd w:val="clear" w:color="auto" w:fill="auto"/>
        <w:bidi w:val="0"/>
        <w:spacing w:before="0" w:after="200" w:line="240" w:lineRule="auto"/>
        <w:ind w:left="0" w:right="0" w:firstLine="0"/>
        <w:jc w:val="left"/>
      </w:pPr>
      <w:r>
        <w:rPr>
          <w:color w:val="000000"/>
          <w:spacing w:val="0"/>
          <w:w w:val="100"/>
          <w:position w:val="0"/>
        </w:rPr>
        <w:t>注：以上数据和参数仅供参考，实际技术数据以出厂产品为准。</w:t>
      </w:r>
    </w:p>
    <w:p>
      <w:pPr>
        <w:pStyle w:val="37"/>
        <w:keepNext w:val="0"/>
        <w:keepLines w:val="0"/>
        <w:framePr w:w="23610" w:h="1365" w:wrap="around" w:vAnchor="margin" w:hAnchor="page" w:x="18624"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-12186920</wp:posOffset>
            </wp:positionH>
            <wp:positionV relativeFrom="margin">
              <wp:posOffset>381000</wp:posOffset>
            </wp:positionV>
            <wp:extent cx="209550" cy="1181100"/>
            <wp:effectExtent l="0" t="0" r="0" b="0"/>
            <wp:wrapNone/>
            <wp:docPr id="489" name="Shape 489"/>
            <wp:cNvGraphicFramePr/>
            <a:graphic xmlns:a="http://schemas.openxmlformats.org/drawingml/2006/main">
              <a:graphicData uri="http://schemas.openxmlformats.org/drawingml/2006/picture">
                <pic:pic xmlns:pic="http://schemas.openxmlformats.org/drawingml/2006/picture">
                  <pic:nvPicPr>
                    <pic:cNvPr id="489" name="Shape 489"/>
                    <pic:cNvPicPr/>
                  </pic:nvPicPr>
                  <pic:blipFill>
                    <a:blip r:embed="rId224"/>
                    <a:stretch>
                      <a:fillRect/>
                    </a:stretch>
                  </pic:blipFill>
                  <pic:spPr>
                    <a:xfrm>
                      <a:off x="0" y="0"/>
                      <a:ext cx="209550" cy="11811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-11863070</wp:posOffset>
            </wp:positionH>
            <wp:positionV relativeFrom="margin">
              <wp:posOffset>19050</wp:posOffset>
            </wp:positionV>
            <wp:extent cx="4429125" cy="1885950"/>
            <wp:effectExtent l="0" t="0" r="9525" b="0"/>
            <wp:wrapNone/>
            <wp:docPr id="491" name="Shape 491"/>
            <wp:cNvGraphicFramePr/>
            <a:graphic xmlns:a="http://schemas.openxmlformats.org/drawingml/2006/main">
              <a:graphicData uri="http://schemas.openxmlformats.org/drawingml/2006/picture">
                <pic:pic xmlns:pic="http://schemas.openxmlformats.org/drawingml/2006/picture">
                  <pic:nvPicPr>
                    <pic:cNvPr id="491" name="Shape 491"/>
                    <pic:cNvPicPr/>
                  </pic:nvPicPr>
                  <pic:blipFill>
                    <a:blip r:embed="rId93"/>
                    <a:stretch>
                      <a:fillRect/>
                    </a:stretch>
                  </pic:blipFill>
                  <pic:spPr>
                    <a:xfrm>
                      <a:off x="0" y="0"/>
                      <a:ext cx="442912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27189430</wp:posOffset>
            </wp:positionH>
            <wp:positionV relativeFrom="margin">
              <wp:posOffset>0</wp:posOffset>
            </wp:positionV>
            <wp:extent cx="6886575" cy="1905000"/>
            <wp:effectExtent l="0" t="0" r="9525" b="0"/>
            <wp:wrapNone/>
            <wp:docPr id="493" name="Shape 493"/>
            <wp:cNvGraphicFramePr/>
            <a:graphic xmlns:a="http://schemas.openxmlformats.org/drawingml/2006/main">
              <a:graphicData uri="http://schemas.openxmlformats.org/drawingml/2006/picture">
                <pic:pic xmlns:pic="http://schemas.openxmlformats.org/drawingml/2006/picture">
                  <pic:nvPicPr>
                    <pic:cNvPr id="493" name="Shape 493"/>
                    <pic:cNvPicPr/>
                  </pic:nvPicPr>
                  <pic:blipFill>
                    <a:blip r:embed="rId118"/>
                    <a:stretch>
                      <a:fillRect/>
                    </a:stretch>
                  </pic:blipFill>
                  <pic:spPr>
                    <a:xfrm>
                      <a:off x="0" y="0"/>
                      <a:ext cx="6886575"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-2728595</wp:posOffset>
            </wp:positionH>
            <wp:positionV relativeFrom="margin">
              <wp:posOffset>2257425</wp:posOffset>
            </wp:positionV>
            <wp:extent cx="11087100" cy="14573250"/>
            <wp:effectExtent l="0" t="0" r="0" b="0"/>
            <wp:wrapNone/>
            <wp:docPr id="495" name="Shape 495"/>
            <wp:cNvGraphicFramePr/>
            <a:graphic xmlns:a="http://schemas.openxmlformats.org/drawingml/2006/main">
              <a:graphicData uri="http://schemas.openxmlformats.org/drawingml/2006/picture">
                <pic:pic xmlns:pic="http://schemas.openxmlformats.org/drawingml/2006/picture">
                  <pic:nvPicPr>
                    <pic:cNvPr id="495" name="Shape 495"/>
                    <pic:cNvPicPr/>
                  </pic:nvPicPr>
                  <pic:blipFill>
                    <a:blip r:embed="rId225"/>
                    <a:stretch>
                      <a:fillRect/>
                    </a:stretch>
                  </pic:blipFill>
                  <pic:spPr>
                    <a:xfrm>
                      <a:off x="0" y="0"/>
                      <a:ext cx="11087100" cy="14573250"/>
                    </a:xfrm>
                    <a:prstGeom prst="rect">
                      <a:avLst/>
                    </a:prstGeom>
                  </pic:spPr>
                </pic:pic>
              </a:graphicData>
            </a:graphic>
          </wp:anchor>
        </w:drawing>
      </w:r>
      <w:r>
        <w:drawing>
          <wp:anchor distT="0" distB="219075" distL="0" distR="0" simplePos="0" relativeHeight="62915584" behindDoc="1" locked="0" layoutInCell="1" allowOverlap="1">
            <wp:simplePos x="0" y="0"/>
            <wp:positionH relativeFrom="page">
              <wp:posOffset>18274030</wp:posOffset>
            </wp:positionH>
            <wp:positionV relativeFrom="margin">
              <wp:posOffset>2286000</wp:posOffset>
            </wp:positionV>
            <wp:extent cx="13639800" cy="9486900"/>
            <wp:effectExtent l="0" t="0" r="0" b="0"/>
            <wp:wrapNone/>
            <wp:docPr id="497" name="Shape 497"/>
            <wp:cNvGraphicFramePr/>
            <a:graphic xmlns:a="http://schemas.openxmlformats.org/drawingml/2006/main">
              <a:graphicData uri="http://schemas.openxmlformats.org/drawingml/2006/picture">
                <pic:pic xmlns:pic="http://schemas.openxmlformats.org/drawingml/2006/picture">
                  <pic:nvPicPr>
                    <pic:cNvPr id="497" name="Shape 497"/>
                    <pic:cNvPicPr/>
                  </pic:nvPicPr>
                  <pic:blipFill>
                    <a:blip r:embed="rId226"/>
                    <a:stretch>
                      <a:fillRect/>
                    </a:stretch>
                  </pic:blipFill>
                  <pic:spPr>
                    <a:xfrm>
                      <a:off x="0" y="0"/>
                      <a:ext cx="13639800" cy="9486900"/>
                    </a:xfrm>
                    <a:prstGeom prst="rect">
                      <a:avLst/>
                    </a:prstGeom>
                  </pic:spPr>
                </pic:pic>
              </a:graphicData>
            </a:graphic>
          </wp:anchor>
        </w:drawing>
      </w:r>
      <w:r>
        <w:drawing>
          <wp:anchor distT="0" distB="628650" distL="0" distR="0" simplePos="0" relativeHeight="62915584" behindDoc="1" locked="0" layoutInCell="1" allowOverlap="1">
            <wp:simplePos x="0" y="0"/>
            <wp:positionH relativeFrom="page">
              <wp:posOffset>-2728595</wp:posOffset>
            </wp:positionH>
            <wp:positionV relativeFrom="margin">
              <wp:posOffset>16887825</wp:posOffset>
            </wp:positionV>
            <wp:extent cx="11087100" cy="6096000"/>
            <wp:effectExtent l="0" t="0" r="0" b="0"/>
            <wp:wrapNone/>
            <wp:docPr id="499" name="Shape 499"/>
            <wp:cNvGraphicFramePr/>
            <a:graphic xmlns:a="http://schemas.openxmlformats.org/drawingml/2006/main">
              <a:graphicData uri="http://schemas.openxmlformats.org/drawingml/2006/picture">
                <pic:pic xmlns:pic="http://schemas.openxmlformats.org/drawingml/2006/picture">
                  <pic:nvPicPr>
                    <pic:cNvPr id="499" name="Shape 499"/>
                    <pic:cNvPicPr/>
                  </pic:nvPicPr>
                  <pic:blipFill>
                    <a:blip r:embed="rId227"/>
                    <a:stretch>
                      <a:fillRect/>
                    </a:stretch>
                  </pic:blipFill>
                  <pic:spPr>
                    <a:xfrm>
                      <a:off x="0" y="0"/>
                      <a:ext cx="11087100" cy="6096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21674455</wp:posOffset>
            </wp:positionH>
            <wp:positionV relativeFrom="margin">
              <wp:posOffset>17040225</wp:posOffset>
            </wp:positionV>
            <wp:extent cx="10258425" cy="7048500"/>
            <wp:effectExtent l="0" t="0" r="9525" b="0"/>
            <wp:wrapNone/>
            <wp:docPr id="501" name="Shape 501"/>
            <wp:cNvGraphicFramePr/>
            <a:graphic xmlns:a="http://schemas.openxmlformats.org/drawingml/2006/main">
              <a:graphicData uri="http://schemas.openxmlformats.org/drawingml/2006/picture">
                <pic:pic xmlns:pic="http://schemas.openxmlformats.org/drawingml/2006/picture">
                  <pic:nvPicPr>
                    <pic:cNvPr id="501" name="Shape 501"/>
                    <pic:cNvPicPr/>
                  </pic:nvPicPr>
                  <pic:blipFill>
                    <a:blip r:embed="rId228"/>
                    <a:stretch>
                      <a:fillRect/>
                    </a:stretch>
                  </pic:blipFill>
                  <pic:spPr>
                    <a:xfrm>
                      <a:off x="0" y="0"/>
                      <a:ext cx="10258425" cy="70485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13978255</wp:posOffset>
            </wp:positionH>
            <wp:positionV relativeFrom="margin">
              <wp:posOffset>26698575</wp:posOffset>
            </wp:positionV>
            <wp:extent cx="219075" cy="219075"/>
            <wp:effectExtent l="0" t="0" r="9525" b="9525"/>
            <wp:wrapNone/>
            <wp:docPr id="503" name="Shape 503"/>
            <wp:cNvGraphicFramePr/>
            <a:graphic xmlns:a="http://schemas.openxmlformats.org/drawingml/2006/main">
              <a:graphicData uri="http://schemas.openxmlformats.org/drawingml/2006/picture">
                <pic:pic xmlns:pic="http://schemas.openxmlformats.org/drawingml/2006/picture">
                  <pic:nvPicPr>
                    <pic:cNvPr id="503" name="Shape 503"/>
                    <pic:cNvPicPr/>
                  </pic:nvPicPr>
                  <pic:blipFill>
                    <a:blip r:embed="rId229"/>
                    <a:stretch>
                      <a:fillRect/>
                    </a:stretch>
                  </pic:blipFill>
                  <pic:spPr>
                    <a:xfrm>
                      <a:off x="0" y="0"/>
                      <a:ext cx="219075" cy="2190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erReference r:id="rId22" w:type="default"/>
          <w:footnotePr>
            <w:numFmt w:val="decimal"/>
          </w:footnotePr>
          <w:pgSz w:w="31680" w:h="31680" w:orient="landscape"/>
          <w:pgMar w:top="0" w:right="0" w:bottom="615" w:left="0" w:header="0" w:footer="3" w:gutter="0"/>
          <w:pgNumType w:start="22"/>
          <w:cols w:space="720" w:num="1"/>
          <w:rtlGutter w:val="0"/>
          <w:docGrid w:linePitch="360" w:charSpace="0"/>
        </w:sectPr>
      </w:pPr>
    </w:p>
    <w:p>
      <w:pPr>
        <w:pStyle w:val="29"/>
        <w:keepNext/>
        <w:keepLines/>
        <w:framePr w:w="17280" w:h="1830" w:wrap="around" w:vAnchor="margin" w:hAnchor="page" w:x="-4041" w:y="616"/>
        <w:widowControl w:val="0"/>
        <w:shd w:val="clear" w:color="auto" w:fill="auto"/>
        <w:bidi w:val="0"/>
        <w:spacing w:before="0" w:after="0" w:line="240" w:lineRule="auto"/>
        <w:ind w:left="0" w:right="0" w:firstLine="0"/>
        <w:jc w:val="left"/>
      </w:pPr>
      <w:bookmarkStart w:id="666" w:name="bookmark666"/>
      <w:bookmarkStart w:id="667" w:name="bookmark668"/>
      <w:bookmarkStart w:id="668" w:name="bookmark667"/>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666"/>
      <w:bookmarkEnd w:id="667"/>
      <w:bookmarkEnd w:id="668"/>
    </w:p>
    <w:p>
      <w:pPr>
        <w:pStyle w:val="13"/>
        <w:keepNext/>
        <w:keepLines/>
        <w:framePr w:w="19920" w:h="1425" w:wrap="around" w:vAnchor="margin" w:hAnchor="page" w:x="18429" w:y="691"/>
        <w:widowControl w:val="0"/>
        <w:shd w:val="clear" w:color="auto" w:fill="auto"/>
        <w:bidi w:val="0"/>
        <w:spacing w:before="0" w:after="0" w:line="240" w:lineRule="auto"/>
        <w:ind w:left="0" w:right="0" w:firstLine="0"/>
        <w:jc w:val="both"/>
        <w:rPr>
          <w:sz w:val="122"/>
          <w:szCs w:val="122"/>
        </w:rPr>
      </w:pPr>
      <w:bookmarkStart w:id="669" w:name="bookmark669"/>
      <w:bookmarkStart w:id="670" w:name="bookmark670"/>
      <w:bookmarkStart w:id="671" w:name="bookmark671"/>
      <w:r>
        <w:rPr>
          <w:rFonts w:ascii="Times New Roman" w:hAnsi="Times New Roman" w:eastAsia="Times New Roman" w:cs="Times New Roman"/>
          <w:b w:val="0"/>
          <w:bCs w:val="0"/>
          <w:color w:val="000000"/>
          <w:spacing w:val="0"/>
          <w:w w:val="100"/>
          <w:position w:val="0"/>
          <w:sz w:val="122"/>
          <w:szCs w:val="122"/>
          <w:shd w:val="clear" w:color="auto" w:fill="FFFFFF"/>
          <w:lang w:val="en-US" w:eastAsia="en-US" w:bidi="en-US"/>
        </w:rPr>
        <w:t>DongGuan U-Long Machinery Co.,Ltd.</w:t>
      </w:r>
      <w:bookmarkEnd w:id="669"/>
      <w:bookmarkEnd w:id="670"/>
      <w:bookmarkEnd w:id="671"/>
    </w:p>
    <w:p>
      <w:pPr>
        <w:pStyle w:val="9"/>
        <w:keepNext w:val="0"/>
        <w:keepLines w:val="0"/>
        <w:framePr w:w="7095" w:h="1560" w:wrap="around" w:vAnchor="margin" w:hAnchor="page" w:x="-18771" w:y="3286"/>
        <w:widowControl w:val="0"/>
        <w:shd w:val="clear" w:color="auto" w:fill="auto"/>
        <w:bidi w:val="0"/>
        <w:spacing w:before="0" w:after="0" w:line="240" w:lineRule="auto"/>
        <w:ind w:left="0" w:right="0" w:firstLine="0"/>
        <w:jc w:val="left"/>
        <w:rPr>
          <w:sz w:val="138"/>
          <w:szCs w:val="138"/>
        </w:rPr>
      </w:pPr>
      <w:r>
        <w:rPr>
          <w:rFonts w:ascii="Times New Roman" w:hAnsi="Times New Roman" w:eastAsia="Times New Roman" w:cs="Times New Roman"/>
          <w:b/>
          <w:bCs/>
          <w:color w:val="EF8519"/>
          <w:spacing w:val="0"/>
          <w:w w:val="100"/>
          <w:position w:val="0"/>
          <w:sz w:val="138"/>
          <w:szCs w:val="138"/>
          <w:lang w:val="en-US" w:eastAsia="en-US" w:bidi="en-US"/>
        </w:rPr>
        <w:t>ULZK-45A</w:t>
      </w:r>
    </w:p>
    <w:p>
      <w:pPr>
        <w:pStyle w:val="9"/>
        <w:keepNext w:val="0"/>
        <w:keepLines w:val="0"/>
        <w:framePr w:w="7665" w:h="1200" w:wrap="around" w:vAnchor="margin" w:hAnchor="page" w:x="-18756" w:y="4861"/>
        <w:widowControl w:val="0"/>
        <w:shd w:val="clear" w:color="auto" w:fill="auto"/>
        <w:bidi w:val="0"/>
        <w:spacing w:before="0" w:after="0" w:line="240" w:lineRule="auto"/>
        <w:ind w:left="0" w:right="0" w:firstLine="0"/>
        <w:jc w:val="both"/>
        <w:rPr>
          <w:sz w:val="104"/>
          <w:szCs w:val="104"/>
        </w:rPr>
      </w:pPr>
      <w:r>
        <w:rPr>
          <w:color w:val="224095"/>
          <w:spacing w:val="0"/>
          <w:w w:val="100"/>
          <w:position w:val="0"/>
          <w:sz w:val="104"/>
          <w:szCs w:val="104"/>
          <w:lang w:val="zh-TW" w:eastAsia="zh-TW" w:bidi="zh-TW"/>
        </w:rPr>
        <w:t>海绵卧式钻孔机</w:t>
      </w:r>
    </w:p>
    <w:p>
      <w:pPr>
        <w:pStyle w:val="35"/>
        <w:keepNext/>
        <w:keepLines/>
        <w:framePr w:w="11385" w:h="930" w:wrap="around" w:vAnchor="margin" w:hAnchor="page" w:x="-18741" w:y="6076"/>
        <w:widowControl w:val="0"/>
        <w:shd w:val="clear" w:color="auto" w:fill="auto"/>
        <w:bidi w:val="0"/>
        <w:spacing w:before="0" w:after="0" w:line="240" w:lineRule="auto"/>
        <w:ind w:left="0" w:right="0" w:firstLine="0"/>
        <w:jc w:val="left"/>
        <w:rPr>
          <w:sz w:val="76"/>
          <w:szCs w:val="76"/>
        </w:rPr>
      </w:pPr>
      <w:bookmarkStart w:id="672" w:name="bookmark672"/>
      <w:bookmarkStart w:id="673" w:name="bookmark673"/>
      <w:bookmarkStart w:id="674" w:name="bookmark674"/>
      <w:r>
        <w:rPr>
          <w:rFonts w:ascii="宋体" w:hAnsi="宋体" w:eastAsia="宋体" w:cs="宋体"/>
          <w:spacing w:val="0"/>
          <w:w w:val="100"/>
          <w:position w:val="0"/>
          <w:sz w:val="76"/>
          <w:szCs w:val="76"/>
          <w:lang w:val="en-US" w:eastAsia="en-US" w:bidi="en-US"/>
        </w:rPr>
        <w:t>Foam Seated Boring Machine</w:t>
      </w:r>
      <w:bookmarkEnd w:id="672"/>
      <w:bookmarkEnd w:id="673"/>
      <w:bookmarkEnd w:id="674"/>
    </w:p>
    <w:p>
      <w:pPr>
        <w:pStyle w:val="9"/>
        <w:keepNext w:val="0"/>
        <w:keepLines w:val="0"/>
        <w:framePr w:w="11205" w:h="780" w:wrap="around" w:vAnchor="margin" w:hAnchor="page" w:x="-16926" w:y="8236"/>
        <w:widowControl w:val="0"/>
        <w:shd w:val="clear" w:color="auto" w:fill="auto"/>
        <w:bidi w:val="0"/>
        <w:spacing w:before="0" w:after="0" w:line="240" w:lineRule="auto"/>
        <w:ind w:left="0" w:right="0" w:firstLine="0"/>
        <w:jc w:val="both"/>
        <w:rPr>
          <w:sz w:val="68"/>
          <w:szCs w:val="68"/>
        </w:rPr>
      </w:pPr>
      <w:r>
        <w:rPr>
          <w:color w:val="000000"/>
          <w:spacing w:val="0"/>
          <w:w w:val="100"/>
          <w:position w:val="0"/>
          <w:sz w:val="68"/>
          <w:szCs w:val="68"/>
          <w:lang w:val="zh-TW" w:eastAsia="zh-TW" w:bidi="zh-TW"/>
        </w:rPr>
        <w:t>本机主要用于圆形海绵的中间钻</w:t>
      </w:r>
    </w:p>
    <w:p>
      <w:pPr>
        <w:pStyle w:val="9"/>
        <w:keepNext w:val="0"/>
        <w:keepLines w:val="0"/>
        <w:framePr w:w="3435" w:h="810" w:wrap="around" w:vAnchor="margin" w:hAnchor="page" w:x="-18726" w:y="9271"/>
        <w:widowControl w:val="0"/>
        <w:shd w:val="clear" w:color="auto" w:fill="auto"/>
        <w:bidi w:val="0"/>
        <w:spacing w:before="0" w:after="0" w:line="240" w:lineRule="auto"/>
        <w:ind w:left="0" w:right="0" w:firstLine="0"/>
        <w:jc w:val="both"/>
        <w:rPr>
          <w:sz w:val="68"/>
          <w:szCs w:val="68"/>
        </w:rPr>
      </w:pPr>
      <w:r>
        <w:rPr>
          <w:color w:val="000000"/>
          <w:spacing w:val="0"/>
          <w:w w:val="100"/>
          <w:position w:val="0"/>
          <w:sz w:val="68"/>
          <w:szCs w:val="68"/>
          <w:lang w:val="zh-TW" w:eastAsia="zh-TW" w:bidi="zh-TW"/>
        </w:rPr>
        <w:t>孔工作，为</w:t>
      </w:r>
    </w:p>
    <w:p>
      <w:pPr>
        <w:pStyle w:val="9"/>
        <w:keepNext w:val="0"/>
        <w:keepLines w:val="0"/>
        <w:framePr w:w="7560" w:h="780" w:wrap="around" w:vAnchor="margin" w:hAnchor="page" w:x="-14451" w:y="9271"/>
        <w:widowControl w:val="0"/>
        <w:shd w:val="clear" w:color="auto" w:fill="auto"/>
        <w:bidi w:val="0"/>
        <w:spacing w:before="0" w:after="0" w:line="240" w:lineRule="auto"/>
        <w:ind w:left="0" w:right="0" w:firstLine="0"/>
        <w:jc w:val="left"/>
        <w:rPr>
          <w:sz w:val="68"/>
          <w:szCs w:val="68"/>
        </w:rPr>
      </w:pPr>
      <w:r>
        <w:rPr>
          <w:color w:val="000000"/>
          <w:spacing w:val="0"/>
          <w:w w:val="100"/>
          <w:position w:val="0"/>
          <w:sz w:val="68"/>
          <w:szCs w:val="68"/>
          <w:lang w:val="zh-TW" w:eastAsia="zh-TW" w:bidi="zh-TW"/>
        </w:rPr>
        <w:t>切机的必备配套设备。</w:t>
      </w:r>
    </w:p>
    <w:p>
      <w:pPr>
        <w:pStyle w:val="23"/>
        <w:keepNext w:val="0"/>
        <w:keepLines w:val="0"/>
        <w:framePr w:w="12465" w:h="3150" w:wrap="around" w:vAnchor="margin" w:hAnchor="page" w:x="-18711" w:y="11266"/>
        <w:widowControl w:val="0"/>
        <w:shd w:val="clear" w:color="auto" w:fill="auto"/>
        <w:bidi w:val="0"/>
        <w:spacing w:before="0" w:after="0" w:line="360" w:lineRule="auto"/>
        <w:ind w:left="0" w:right="0" w:firstLine="1700"/>
        <w:jc w:val="both"/>
      </w:pPr>
      <w:r>
        <w:rPr>
          <w:rFonts w:ascii="Times New Roman" w:hAnsi="Times New Roman" w:eastAsia="Times New Roman" w:cs="Times New Roman"/>
          <w:color w:val="000000"/>
          <w:spacing w:val="0"/>
          <w:w w:val="100"/>
          <w:position w:val="0"/>
          <w:lang w:val="en-US" w:eastAsia="en-US" w:bidi="en-US"/>
        </w:rPr>
        <w:t>This machine is mainly used for center drillingof thefoam,whichisthenecessary equipmentfor the circular cutter.</w:t>
      </w:r>
    </w:p>
    <w:tbl>
      <w:tblPr>
        <w:tblStyle w:val="2"/>
        <w:tblW w:w="0" w:type="auto"/>
        <w:tblInd w:w="0" w:type="dxa"/>
        <w:tblLayout w:type="fixed"/>
        <w:tblCellMar>
          <w:top w:w="0" w:type="dxa"/>
          <w:left w:w="10" w:type="dxa"/>
          <w:bottom w:w="0" w:type="dxa"/>
          <w:right w:w="10" w:type="dxa"/>
        </w:tblCellMar>
      </w:tblPr>
      <w:tblGrid>
        <w:gridCol w:w="6900"/>
        <w:gridCol w:w="5925"/>
      </w:tblGrid>
      <w:tr>
        <w:tblPrEx>
          <w:tblCellMar>
            <w:top w:w="0" w:type="dxa"/>
            <w:left w:w="10" w:type="dxa"/>
            <w:bottom w:w="0" w:type="dxa"/>
            <w:right w:w="10" w:type="dxa"/>
          </w:tblCellMar>
        </w:tblPrEx>
        <w:trPr>
          <w:trHeight w:val="1245" w:hRule="exact"/>
        </w:trPr>
        <w:tc>
          <w:tcPr>
            <w:tcBorders>
              <w:top w:val="single" w:color="auto" w:sz="4" w:space="0"/>
              <w:left w:val="single" w:color="auto" w:sz="4" w:space="0"/>
            </w:tcBorders>
            <w:shd w:val="clear" w:color="auto" w:fill="FFFFFF"/>
            <w:vAlign w:val="center"/>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34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ULZK-45A</w:t>
            </w:r>
          </w:p>
        </w:tc>
      </w:tr>
      <w:tr>
        <w:tblPrEx>
          <w:tblCellMar>
            <w:top w:w="0" w:type="dxa"/>
            <w:left w:w="10" w:type="dxa"/>
            <w:bottom w:w="0" w:type="dxa"/>
            <w:right w:w="10" w:type="dxa"/>
          </w:tblCellMar>
        </w:tblPrEx>
        <w:trPr>
          <w:trHeight w:val="1290" w:hRule="exact"/>
        </w:trPr>
        <w:tc>
          <w:tcPr>
            <w:tcBorders>
              <w:top w:val="single" w:color="auto" w:sz="4" w:space="0"/>
            </w:tcBorders>
            <w:shd w:val="clear" w:color="auto" w:fill="FFFFFF"/>
            <w:vAlign w:val="top"/>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340"/>
              <w:jc w:val="left"/>
              <w:rPr>
                <w:sz w:val="54"/>
                <w:szCs w:val="54"/>
              </w:rPr>
            </w:pPr>
            <w:r>
              <w:rPr>
                <w:color w:val="000000"/>
                <w:spacing w:val="0"/>
                <w:w w:val="100"/>
                <w:position w:val="0"/>
                <w:sz w:val="54"/>
                <w:szCs w:val="54"/>
                <w:lang w:val="zh-TW" w:eastAsia="zh-TW" w:bidi="zh-TW"/>
              </w:rPr>
              <w:t>钻孔直径</w:t>
            </w:r>
          </w:p>
          <w:p>
            <w:pPr>
              <w:pStyle w:val="9"/>
              <w:keepNext w:val="0"/>
              <w:keepLines w:val="0"/>
              <w:framePr w:w="12825" w:h="8865" w:wrap="around" w:vAnchor="margin" w:hAnchor="page" w:x="-18636" w:y="15016"/>
              <w:widowControl w:val="0"/>
              <w:shd w:val="clear" w:color="auto" w:fill="auto"/>
              <w:bidi w:val="0"/>
              <w:spacing w:before="0" w:after="0" w:line="194" w:lineRule="auto"/>
              <w:ind w:left="0" w:right="0" w:firstLine="3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Punching diameter</w:t>
            </w:r>
          </w:p>
        </w:tc>
        <w:tc>
          <w:tcPr>
            <w:tcBorders>
              <w:top w:val="single" w:color="auto" w:sz="4" w:space="0"/>
            </w:tcBorders>
            <w:shd w:val="clear" w:color="auto" w:fill="FFFFFF"/>
            <w:vAlign w:val="center"/>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63mm</w:t>
            </w:r>
          </w:p>
        </w:tc>
      </w:tr>
      <w:tr>
        <w:tblPrEx>
          <w:tblCellMar>
            <w:top w:w="0" w:type="dxa"/>
            <w:left w:w="10" w:type="dxa"/>
            <w:bottom w:w="0" w:type="dxa"/>
            <w:right w:w="10" w:type="dxa"/>
          </w:tblCellMar>
        </w:tblPrEx>
        <w:trPr>
          <w:trHeight w:val="1260" w:hRule="exact"/>
        </w:trPr>
        <w:tc>
          <w:tcPr>
            <w:shd w:val="clear" w:color="auto" w:fill="FFFFFF"/>
            <w:vAlign w:val="top"/>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340"/>
              <w:jc w:val="left"/>
              <w:rPr>
                <w:sz w:val="50"/>
                <w:szCs w:val="50"/>
              </w:rPr>
            </w:pPr>
            <w:r>
              <w:rPr>
                <w:color w:val="000000"/>
                <w:spacing w:val="0"/>
                <w:w w:val="100"/>
                <w:position w:val="0"/>
                <w:sz w:val="50"/>
                <w:szCs w:val="50"/>
                <w:lang w:val="zh-TW" w:eastAsia="zh-TW" w:bidi="zh-TW"/>
              </w:rPr>
              <w:t>主轴转速</w:t>
            </w:r>
          </w:p>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3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Principal axis turning speed</w:t>
            </w:r>
          </w:p>
        </w:tc>
        <w:tc>
          <w:tcPr>
            <w:shd w:val="clear" w:color="auto" w:fill="FFFFFF"/>
            <w:vAlign w:val="center"/>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230r/min</w:t>
            </w:r>
          </w:p>
        </w:tc>
      </w:tr>
      <w:tr>
        <w:tblPrEx>
          <w:tblCellMar>
            <w:top w:w="0" w:type="dxa"/>
            <w:left w:w="10" w:type="dxa"/>
            <w:bottom w:w="0" w:type="dxa"/>
            <w:right w:w="10" w:type="dxa"/>
          </w:tblCellMar>
        </w:tblPrEx>
        <w:trPr>
          <w:trHeight w:val="1275" w:hRule="exact"/>
        </w:trPr>
        <w:tc>
          <w:tcPr>
            <w:shd w:val="clear" w:color="auto" w:fill="FFFFFF"/>
            <w:vAlign w:val="top"/>
          </w:tcPr>
          <w:p>
            <w:pPr>
              <w:pStyle w:val="9"/>
              <w:keepNext w:val="0"/>
              <w:keepLines w:val="0"/>
              <w:framePr w:w="12825" w:h="8865" w:wrap="around" w:vAnchor="margin" w:hAnchor="page" w:x="-18636" w:y="15016"/>
              <w:widowControl w:val="0"/>
              <w:shd w:val="clear" w:color="auto" w:fill="auto"/>
              <w:bidi w:val="0"/>
              <w:spacing w:before="120" w:after="0" w:line="450" w:lineRule="exact"/>
              <w:ind w:left="340" w:right="0" w:firstLine="20"/>
              <w:jc w:val="left"/>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top"/>
          </w:tcPr>
          <w:p>
            <w:pPr>
              <w:pStyle w:val="9"/>
              <w:keepNext w:val="0"/>
              <w:keepLines w:val="0"/>
              <w:framePr w:w="12825" w:h="8865" w:wrap="around" w:vAnchor="margin" w:hAnchor="page" w:x="-18636" w:y="15016"/>
              <w:widowControl w:val="0"/>
              <w:shd w:val="clear" w:color="auto" w:fill="auto"/>
              <w:bidi w:val="0"/>
              <w:spacing w:before="340" w:after="0" w:line="240" w:lineRule="auto"/>
              <w:ind w:left="0" w:right="0" w:firstLine="0"/>
              <w:jc w:val="center"/>
            </w:pPr>
            <w:r>
              <w:rPr>
                <w:color w:val="000000"/>
                <w:spacing w:val="0"/>
                <w:w w:val="100"/>
                <w:position w:val="0"/>
                <w:lang w:val="en-US" w:eastAsia="en-US" w:bidi="en-US"/>
              </w:rPr>
              <w:t>800Kg</w:t>
            </w:r>
          </w:p>
        </w:tc>
      </w:tr>
      <w:tr>
        <w:tblPrEx>
          <w:tblCellMar>
            <w:top w:w="0" w:type="dxa"/>
            <w:left w:w="10" w:type="dxa"/>
            <w:bottom w:w="0" w:type="dxa"/>
            <w:right w:w="10" w:type="dxa"/>
          </w:tblCellMar>
        </w:tblPrEx>
        <w:trPr>
          <w:trHeight w:val="1260" w:hRule="exact"/>
        </w:trPr>
        <w:tc>
          <w:tcPr>
            <w:shd w:val="clear" w:color="auto" w:fill="FFFFFF"/>
            <w:vAlign w:val="top"/>
          </w:tcPr>
          <w:p>
            <w:pPr>
              <w:pStyle w:val="9"/>
              <w:keepNext w:val="0"/>
              <w:keepLines w:val="0"/>
              <w:framePr w:w="12825" w:h="8865" w:wrap="around" w:vAnchor="margin" w:hAnchor="page" w:x="-18636" w:y="15016"/>
              <w:widowControl w:val="0"/>
              <w:shd w:val="clear" w:color="auto" w:fill="auto"/>
              <w:bidi w:val="0"/>
              <w:spacing w:before="100" w:after="0" w:line="510" w:lineRule="exact"/>
              <w:ind w:left="340" w:right="0" w:firstLine="20"/>
              <w:jc w:val="left"/>
              <w:rPr>
                <w:sz w:val="40"/>
                <w:szCs w:val="40"/>
              </w:rPr>
            </w:pPr>
            <w:r>
              <w:rPr>
                <w:color w:val="000000"/>
                <w:spacing w:val="0"/>
                <w:w w:val="100"/>
                <w:position w:val="0"/>
                <w:sz w:val="50"/>
                <w:szCs w:val="50"/>
                <w:lang w:val="zh-TW" w:eastAsia="zh-TW" w:bidi="zh-TW"/>
              </w:rPr>
              <w:t>加工件尺寸(直径</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 xml:space="preserve">长度) </w:t>
            </w:r>
            <w:r>
              <w:rPr>
                <w:rFonts w:ascii="Times New Roman" w:hAnsi="Times New Roman" w:eastAsia="Times New Roman" w:cs="Times New Roman"/>
                <w:color w:val="000000"/>
                <w:spacing w:val="0"/>
                <w:w w:val="100"/>
                <w:position w:val="0"/>
                <w:sz w:val="40"/>
                <w:szCs w:val="40"/>
                <w:lang w:val="en-US" w:eastAsia="en-US" w:bidi="en-US"/>
              </w:rPr>
              <w:t>Processed parts size (diaxlength)</w:t>
            </w:r>
          </w:p>
        </w:tc>
        <w:tc>
          <w:tcPr>
            <w:shd w:val="clear" w:color="auto" w:fill="FFFFFF"/>
            <w:vAlign w:val="top"/>
          </w:tcPr>
          <w:p>
            <w:pPr>
              <w:pStyle w:val="9"/>
              <w:keepNext w:val="0"/>
              <w:keepLines w:val="0"/>
              <w:framePr w:w="12825" w:h="8865" w:wrap="around" w:vAnchor="margin" w:hAnchor="page" w:x="-18636" w:y="15016"/>
              <w:widowControl w:val="0"/>
              <w:shd w:val="clear" w:color="auto" w:fill="auto"/>
              <w:bidi w:val="0"/>
              <w:spacing w:before="360" w:after="0" w:line="240" w:lineRule="auto"/>
              <w:ind w:left="0" w:right="0" w:firstLine="0"/>
              <w:jc w:val="center"/>
            </w:pPr>
            <w:r>
              <w:rPr>
                <w:color w:val="000000"/>
                <w:spacing w:val="0"/>
                <w:w w:val="100"/>
                <w:position w:val="0"/>
                <w:lang w:val="en-US" w:eastAsia="en-US" w:bidi="en-US"/>
              </w:rPr>
              <w:t>0 2000x2200mm</w:t>
            </w:r>
          </w:p>
        </w:tc>
      </w:tr>
      <w:tr>
        <w:tblPrEx>
          <w:tblCellMar>
            <w:top w:w="0" w:type="dxa"/>
            <w:left w:w="10" w:type="dxa"/>
            <w:bottom w:w="0" w:type="dxa"/>
            <w:right w:w="10" w:type="dxa"/>
          </w:tblCellMar>
        </w:tblPrEx>
        <w:trPr>
          <w:trHeight w:val="1275" w:hRule="exact"/>
        </w:trPr>
        <w:tc>
          <w:tcPr>
            <w:shd w:val="clear" w:color="auto" w:fill="FFFFFF"/>
            <w:vAlign w:val="top"/>
          </w:tcPr>
          <w:p>
            <w:pPr>
              <w:pStyle w:val="9"/>
              <w:keepNext w:val="0"/>
              <w:keepLines w:val="0"/>
              <w:framePr w:w="12825" w:h="8865" w:wrap="around" w:vAnchor="margin" w:hAnchor="page" w:x="-18636" w:y="15016"/>
              <w:widowControl w:val="0"/>
              <w:shd w:val="clear" w:color="auto" w:fill="auto"/>
              <w:bidi w:val="0"/>
              <w:spacing w:before="100" w:after="0" w:line="510" w:lineRule="exact"/>
              <w:ind w:left="340" w:right="0" w:firstLine="20"/>
              <w:jc w:val="left"/>
              <w:rPr>
                <w:sz w:val="40"/>
                <w:szCs w:val="40"/>
              </w:rPr>
            </w:pPr>
            <w:r>
              <w:rPr>
                <w:color w:val="000000"/>
                <w:spacing w:val="0"/>
                <w:w w:val="100"/>
                <w:position w:val="0"/>
                <w:sz w:val="50"/>
                <w:szCs w:val="50"/>
                <w:lang w:val="zh-TW" w:eastAsia="zh-TW" w:bidi="zh-TW"/>
              </w:rPr>
              <w:t xml:space="preserve">总功率 </w:t>
            </w: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0.2Kw</w:t>
            </w:r>
          </w:p>
        </w:tc>
      </w:tr>
      <w:tr>
        <w:tblPrEx>
          <w:tblCellMar>
            <w:top w:w="0" w:type="dxa"/>
            <w:left w:w="10" w:type="dxa"/>
            <w:bottom w:w="0" w:type="dxa"/>
            <w:right w:w="10" w:type="dxa"/>
          </w:tblCellMar>
        </w:tblPrEx>
        <w:trPr>
          <w:trHeight w:val="1260" w:hRule="exact"/>
        </w:trPr>
        <w:tc>
          <w:tcPr>
            <w:shd w:val="clear" w:color="auto" w:fill="FFFFFF"/>
            <w:vAlign w:val="center"/>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340"/>
              <w:jc w:val="left"/>
              <w:rPr>
                <w:sz w:val="50"/>
                <w:szCs w:val="50"/>
              </w:rPr>
            </w:pPr>
            <w:r>
              <w:rPr>
                <w:color w:val="000000"/>
                <w:spacing w:val="0"/>
                <w:w w:val="100"/>
                <w:position w:val="0"/>
                <w:sz w:val="50"/>
                <w:szCs w:val="50"/>
                <w:lang w:val="zh-TW" w:eastAsia="zh-TW" w:bidi="zh-TW"/>
              </w:rPr>
              <w:t>机番尺寸</w:t>
            </w:r>
          </w:p>
          <w:p>
            <w:pPr>
              <w:pStyle w:val="9"/>
              <w:keepNext w:val="0"/>
              <w:keepLines w:val="0"/>
              <w:framePr w:w="12825" w:h="8865" w:wrap="around" w:vAnchor="margin" w:hAnchor="page" w:x="-18636" w:y="15016"/>
              <w:widowControl w:val="0"/>
              <w:shd w:val="clear" w:color="auto" w:fill="auto"/>
              <w:bidi w:val="0"/>
              <w:spacing w:before="0" w:after="0" w:line="226" w:lineRule="auto"/>
              <w:ind w:left="0" w:right="0" w:firstLine="3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2825" w:h="8865" w:wrap="around" w:vAnchor="margin" w:hAnchor="page" w:x="-18636" w:y="1501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L5.7xW1.35xH1.8m</w:t>
            </w:r>
          </w:p>
        </w:tc>
      </w:tr>
    </w:tbl>
    <w:p>
      <w:pPr>
        <w:framePr w:w="12825" w:h="8865" w:wrap="around" w:vAnchor="margin" w:hAnchor="page" w:x="-18636" w:y="15016"/>
        <w:widowControl w:val="0"/>
        <w:spacing w:line="1" w:lineRule="exact"/>
      </w:pPr>
    </w:p>
    <w:p>
      <w:pPr>
        <w:pStyle w:val="11"/>
        <w:keepNext/>
        <w:keepLines/>
        <w:framePr w:w="31800" w:h="1860" w:wrap="around" w:vAnchor="margin" w:hAnchor="page" w:x="18459" w:y="3511"/>
        <w:widowControl w:val="0"/>
        <w:shd w:val="clear" w:color="auto" w:fill="auto"/>
        <w:tabs>
          <w:tab w:val="left" w:pos="6315"/>
        </w:tabs>
        <w:bidi w:val="0"/>
        <w:spacing w:before="0" w:after="0" w:line="240" w:lineRule="auto"/>
        <w:ind w:left="2940" w:right="0" w:firstLine="0"/>
        <w:jc w:val="left"/>
        <w:rPr>
          <w:sz w:val="86"/>
          <w:szCs w:val="86"/>
        </w:rPr>
      </w:pPr>
      <w:bookmarkStart w:id="675" w:name="bookmark676"/>
      <w:bookmarkStart w:id="676" w:name="bookmark675"/>
      <w:bookmarkStart w:id="677" w:name="bookmark677"/>
      <w:r>
        <w:rPr>
          <w:rFonts w:ascii="宋体" w:hAnsi="宋体" w:eastAsia="宋体" w:cs="宋体"/>
          <w:spacing w:val="0"/>
          <w:w w:val="100"/>
          <w:position w:val="0"/>
          <w:sz w:val="44"/>
          <w:szCs w:val="44"/>
          <w:lang w:val="en-US" w:eastAsia="en-US" w:bidi="en-US"/>
        </w:rPr>
        <w:t>)j</w:t>
      </w:r>
      <w:r>
        <w:rPr>
          <w:rFonts w:ascii="宋体" w:hAnsi="宋体" w:eastAsia="宋体" w:cs="宋体"/>
          <w:spacing w:val="0"/>
          <w:w w:val="100"/>
          <w:position w:val="0"/>
          <w:sz w:val="44"/>
          <w:szCs w:val="44"/>
          <w:lang w:val="en-US" w:eastAsia="en-US" w:bidi="en-US"/>
        </w:rPr>
        <w:tab/>
      </w:r>
      <w:r>
        <w:rPr>
          <w:rFonts w:ascii="宋体" w:hAnsi="宋体" w:eastAsia="宋体" w:cs="宋体"/>
          <w:spacing w:val="0"/>
          <w:w w:val="100"/>
          <w:position w:val="0"/>
          <w:sz w:val="86"/>
          <w:szCs w:val="86"/>
          <w:lang w:val="zh-TW" w:eastAsia="zh-TW" w:bidi="zh-TW"/>
        </w:rPr>
        <w:t>海绵全自动直切机(单面/双面切割)</w:t>
      </w:r>
      <w:bookmarkEnd w:id="675"/>
      <w:bookmarkEnd w:id="676"/>
      <w:bookmarkEnd w:id="677"/>
    </w:p>
    <w:p>
      <w:pPr>
        <w:pStyle w:val="35"/>
        <w:keepNext/>
        <w:keepLines/>
        <w:framePr w:w="31800" w:h="1860" w:wrap="around" w:vAnchor="margin" w:hAnchor="page" w:x="18459" w:y="3511"/>
        <w:widowControl w:val="0"/>
        <w:shd w:val="clear" w:color="auto" w:fill="auto"/>
        <w:bidi w:val="0"/>
        <w:spacing w:before="0" w:after="0" w:line="240" w:lineRule="auto"/>
        <w:ind w:left="0" w:right="0" w:firstLine="0"/>
        <w:jc w:val="right"/>
      </w:pPr>
      <w:bookmarkStart w:id="678" w:name="bookmark678"/>
      <w:bookmarkStart w:id="679" w:name="bookmark679"/>
      <w:bookmarkStart w:id="680" w:name="bookmark680"/>
      <w:r>
        <w:rPr>
          <w:rFonts w:ascii="Times New Roman" w:hAnsi="Times New Roman" w:eastAsia="Times New Roman" w:cs="Times New Roman"/>
          <w:spacing w:val="0"/>
          <w:w w:val="100"/>
          <w:position w:val="0"/>
          <w:lang w:val="en-US" w:eastAsia="en-US" w:bidi="en-US"/>
        </w:rPr>
        <w:t xml:space="preserve">U </w:t>
      </w:r>
      <w:r>
        <w:rPr>
          <w:rFonts w:ascii="宋体" w:hAnsi="宋体" w:eastAsia="宋体" w:cs="宋体"/>
          <w:spacing w:val="0"/>
          <w:w w:val="100"/>
          <w:position w:val="0"/>
          <w:sz w:val="60"/>
          <w:szCs w:val="60"/>
          <w:lang w:val="zh-TW" w:eastAsia="zh-TW" w:bidi="zh-TW"/>
        </w:rPr>
        <w:t xml:space="preserve">'縛』 </w:t>
      </w:r>
      <w:r>
        <w:rPr>
          <w:rFonts w:ascii="Times New Roman" w:hAnsi="Times New Roman" w:eastAsia="Times New Roman" w:cs="Times New Roman"/>
          <w:spacing w:val="0"/>
          <w:w w:val="100"/>
          <w:position w:val="0"/>
          <w:lang w:val="en-US" w:eastAsia="en-US" w:bidi="en-US"/>
        </w:rPr>
        <w:t>Automatic Vertical Foam Cutting Machine (Single Side/Double Side Cutting)</w:t>
      </w:r>
      <w:bookmarkEnd w:id="678"/>
      <w:bookmarkEnd w:id="679"/>
      <w:bookmarkEnd w:id="680"/>
    </w:p>
    <w:p>
      <w:pPr>
        <w:pStyle w:val="31"/>
        <w:keepNext w:val="0"/>
        <w:keepLines w:val="0"/>
        <w:framePr w:w="30750" w:h="585" w:wrap="around" w:vAnchor="margin" w:hAnchor="page" w:x="19614" w:y="6121"/>
        <w:widowControl w:val="0"/>
        <w:shd w:val="clear" w:color="auto" w:fill="auto"/>
        <w:bidi w:val="0"/>
        <w:spacing w:before="0" w:after="0" w:line="240" w:lineRule="auto"/>
        <w:ind w:left="0" w:right="0" w:firstLine="0"/>
        <w:jc w:val="both"/>
      </w:pPr>
      <w:r>
        <w:rPr>
          <w:color w:val="000000"/>
          <w:spacing w:val="0"/>
          <w:w w:val="100"/>
          <w:position w:val="0"/>
        </w:rPr>
        <w:t>本机采用平台移动切割工作，刀架固定，海绵块被左右挡板夹持自动控制切绵厚度，工作台来回移动进行切割。本机釆用计数</w:t>
      </w:r>
    </w:p>
    <w:p>
      <w:pPr>
        <w:pStyle w:val="31"/>
        <w:keepNext w:val="0"/>
        <w:keepLines w:val="0"/>
        <w:framePr w:w="14775" w:h="585" w:wrap="around" w:vAnchor="margin" w:hAnchor="page" w:x="18489" w:y="7021"/>
        <w:widowControl w:val="0"/>
        <w:shd w:val="clear" w:color="auto" w:fill="auto"/>
        <w:bidi w:val="0"/>
        <w:spacing w:before="0" w:after="0" w:line="240" w:lineRule="auto"/>
        <w:ind w:left="0" w:right="0" w:firstLine="0"/>
        <w:jc w:val="both"/>
      </w:pPr>
      <w:r>
        <w:rPr>
          <w:color w:val="000000"/>
          <w:spacing w:val="0"/>
          <w:w w:val="100"/>
          <w:position w:val="0"/>
        </w:rPr>
        <w:t>器及编码器控制，切割精确，节省人手，生产效率大为提高。</w:t>
      </w:r>
    </w:p>
    <w:p>
      <w:pPr>
        <w:pStyle w:val="23"/>
        <w:keepNext w:val="0"/>
        <w:keepLines w:val="0"/>
        <w:framePr w:w="31035" w:h="2460" w:wrap="around" w:vAnchor="margin" w:hAnchor="page" w:x="18489" w:y="8221"/>
        <w:widowControl w:val="0"/>
        <w:shd w:val="clear" w:color="auto" w:fill="auto"/>
        <w:bidi w:val="0"/>
        <w:spacing w:before="0" w:after="0" w:line="286" w:lineRule="auto"/>
        <w:ind w:left="0" w:right="0" w:firstLine="860"/>
        <w:jc w:val="both"/>
      </w:pPr>
      <w:r>
        <w:rPr>
          <w:rFonts w:ascii="Times New Roman" w:hAnsi="Times New Roman" w:eastAsia="Times New Roman" w:cs="Times New Roman"/>
          <w:color w:val="000000"/>
          <w:spacing w:val="0"/>
          <w:w w:val="100"/>
          <w:position w:val="0"/>
          <w:lang w:val="en-US" w:eastAsia="en-US" w:bidi="en-US"/>
        </w:rPr>
        <w:t>This machine adopts moving worktable, fixed carrier. The worktable conducts reciprocating cutting ofthe foam fixed by baffles, with automatic thickness control. This machine adopts counter and coder control, with high cutting accuracy and efficiency, less labor force.</w:t>
      </w:r>
    </w:p>
    <w:p>
      <w:pPr>
        <w:pStyle w:val="9"/>
        <w:keepNext w:val="0"/>
        <w:keepLines w:val="0"/>
        <w:framePr w:w="6945" w:h="1455" w:wrap="around" w:vAnchor="margin" w:hAnchor="page" w:x="-18771" w:y="25051"/>
        <w:widowControl w:val="0"/>
        <w:shd w:val="clear" w:color="auto" w:fill="auto"/>
        <w:bidi w:val="0"/>
        <w:spacing w:before="0" w:after="0" w:line="240" w:lineRule="auto"/>
        <w:ind w:left="0" w:right="0" w:firstLine="0"/>
        <w:jc w:val="left"/>
        <w:rPr>
          <w:sz w:val="138"/>
          <w:szCs w:val="138"/>
        </w:rPr>
      </w:pPr>
      <w:r>
        <w:rPr>
          <w:rFonts w:ascii="Times New Roman" w:hAnsi="Times New Roman" w:eastAsia="Times New Roman" w:cs="Times New Roman"/>
          <w:b/>
          <w:bCs/>
          <w:color w:val="EF8519"/>
          <w:spacing w:val="0"/>
          <w:w w:val="100"/>
          <w:position w:val="0"/>
          <w:sz w:val="138"/>
          <w:szCs w:val="138"/>
          <w:lang w:val="en-US" w:eastAsia="en-US" w:bidi="en-US"/>
        </w:rPr>
        <w:t>ULZK-45B</w:t>
      </w:r>
    </w:p>
    <w:p>
      <w:pPr>
        <w:pStyle w:val="9"/>
        <w:keepNext w:val="0"/>
        <w:keepLines w:val="0"/>
        <w:framePr w:w="7575" w:h="1200" w:wrap="around" w:vAnchor="margin" w:hAnchor="page" w:x="-18756" w:y="26521"/>
        <w:widowControl w:val="0"/>
        <w:shd w:val="clear" w:color="auto" w:fill="auto"/>
        <w:bidi w:val="0"/>
        <w:spacing w:before="0" w:after="0" w:line="240" w:lineRule="auto"/>
        <w:ind w:left="0" w:right="0" w:firstLine="0"/>
        <w:jc w:val="both"/>
        <w:rPr>
          <w:sz w:val="104"/>
          <w:szCs w:val="104"/>
        </w:rPr>
      </w:pPr>
      <w:r>
        <w:rPr>
          <w:color w:val="224095"/>
          <w:spacing w:val="0"/>
          <w:w w:val="100"/>
          <w:position w:val="0"/>
          <w:sz w:val="104"/>
          <w:szCs w:val="104"/>
          <w:lang w:val="zh-TW" w:eastAsia="zh-TW" w:bidi="zh-TW"/>
        </w:rPr>
        <w:t>海绵立式钻孔机</w:t>
      </w:r>
    </w:p>
    <w:p>
      <w:pPr>
        <w:pStyle w:val="35"/>
        <w:keepNext/>
        <w:keepLines/>
        <w:framePr w:w="11385" w:h="975" w:wrap="around" w:vAnchor="margin" w:hAnchor="page" w:x="-18726" w:y="27736"/>
        <w:widowControl w:val="0"/>
        <w:shd w:val="clear" w:color="auto" w:fill="auto"/>
        <w:bidi w:val="0"/>
        <w:spacing w:before="0" w:after="0" w:line="240" w:lineRule="auto"/>
        <w:ind w:left="0" w:right="0" w:firstLine="0"/>
        <w:jc w:val="both"/>
        <w:rPr>
          <w:sz w:val="76"/>
          <w:szCs w:val="76"/>
        </w:rPr>
      </w:pPr>
      <w:bookmarkStart w:id="681" w:name="bookmark683"/>
      <w:bookmarkStart w:id="682" w:name="bookmark681"/>
      <w:bookmarkStart w:id="683" w:name="bookmark682"/>
      <w:r>
        <w:rPr>
          <w:rFonts w:ascii="宋体" w:hAnsi="宋体" w:eastAsia="宋体" w:cs="宋体"/>
          <w:spacing w:val="0"/>
          <w:w w:val="100"/>
          <w:position w:val="0"/>
          <w:sz w:val="76"/>
          <w:szCs w:val="76"/>
          <w:lang w:val="en-US" w:eastAsia="en-US" w:bidi="en-US"/>
        </w:rPr>
        <w:t>Foam Vertical Boring Machine</w:t>
      </w:r>
      <w:bookmarkEnd w:id="681"/>
      <w:bookmarkEnd w:id="682"/>
      <w:bookmarkEnd w:id="683"/>
    </w:p>
    <w:p>
      <w:pPr>
        <w:pStyle w:val="9"/>
        <w:keepNext w:val="0"/>
        <w:keepLines w:val="0"/>
        <w:framePr w:w="11190" w:h="780" w:wrap="around" w:vAnchor="margin" w:hAnchor="page" w:x="-16926" w:y="29986"/>
        <w:widowControl w:val="0"/>
        <w:shd w:val="clear" w:color="auto" w:fill="auto"/>
        <w:bidi w:val="0"/>
        <w:spacing w:before="0" w:after="0" w:line="240" w:lineRule="auto"/>
        <w:ind w:left="0" w:right="0" w:firstLine="0"/>
        <w:jc w:val="both"/>
        <w:rPr>
          <w:sz w:val="68"/>
          <w:szCs w:val="68"/>
        </w:rPr>
      </w:pPr>
      <w:r>
        <w:rPr>
          <w:color w:val="000000"/>
          <w:spacing w:val="0"/>
          <w:w w:val="100"/>
          <w:position w:val="0"/>
          <w:sz w:val="68"/>
          <w:szCs w:val="68"/>
          <w:lang w:val="zh-TW" w:eastAsia="zh-TW" w:bidi="zh-TW"/>
        </w:rPr>
        <w:t>本机主要用于圆形海绵的中间钻</w:t>
      </w:r>
    </w:p>
    <w:p>
      <w:pPr>
        <w:pStyle w:val="9"/>
        <w:keepNext w:val="0"/>
        <w:keepLines w:val="0"/>
        <w:framePr w:w="11835" w:h="780" w:wrap="around" w:vAnchor="margin" w:hAnchor="page" w:x="-18726" w:y="31036"/>
        <w:widowControl w:val="0"/>
        <w:shd w:val="clear" w:color="auto" w:fill="auto"/>
        <w:bidi w:val="0"/>
        <w:spacing w:before="0" w:after="0" w:line="240" w:lineRule="auto"/>
        <w:ind w:left="0" w:right="0" w:firstLine="0"/>
        <w:jc w:val="both"/>
        <w:rPr>
          <w:sz w:val="68"/>
          <w:szCs w:val="68"/>
        </w:rPr>
      </w:pPr>
      <w:r>
        <w:rPr>
          <w:color w:val="000000"/>
          <w:spacing w:val="0"/>
          <w:w w:val="100"/>
          <w:position w:val="0"/>
          <w:sz w:val="68"/>
          <w:szCs w:val="68"/>
          <w:lang w:val="zh-TW" w:eastAsia="zh-TW" w:bidi="zh-TW"/>
        </w:rPr>
        <w:t>孔工作，为圆切机的必备配套设备。</w:t>
      </w:r>
    </w:p>
    <w:p>
      <w:pPr>
        <w:pStyle w:val="23"/>
        <w:keepNext w:val="0"/>
        <w:keepLines w:val="0"/>
        <w:framePr w:w="12465" w:h="3150" w:wrap="around" w:vAnchor="margin" w:hAnchor="page" w:x="-18711" w:y="33031"/>
        <w:widowControl w:val="0"/>
        <w:shd w:val="clear" w:color="auto" w:fill="auto"/>
        <w:bidi w:val="0"/>
        <w:spacing w:before="0" w:after="0" w:line="360" w:lineRule="auto"/>
        <w:ind w:left="0" w:right="0" w:firstLine="1700"/>
        <w:jc w:val="both"/>
      </w:pPr>
      <w:r>
        <w:rPr>
          <w:rFonts w:ascii="Times New Roman" w:hAnsi="Times New Roman" w:eastAsia="Times New Roman" w:cs="Times New Roman"/>
          <w:color w:val="000000"/>
          <w:spacing w:val="0"/>
          <w:w w:val="100"/>
          <w:position w:val="0"/>
          <w:lang w:val="en-US" w:eastAsia="en-US" w:bidi="en-US"/>
        </w:rPr>
        <w:t>This machine is mainly used for center drilling ofthe foam, which is the necessary equipment for the circular cutter</w:t>
      </w:r>
    </w:p>
    <w:tbl>
      <w:tblPr>
        <w:tblStyle w:val="2"/>
        <w:tblW w:w="0" w:type="auto"/>
        <w:tblInd w:w="0" w:type="dxa"/>
        <w:tblLayout w:type="fixed"/>
        <w:tblCellMar>
          <w:top w:w="0" w:type="dxa"/>
          <w:left w:w="10" w:type="dxa"/>
          <w:bottom w:w="0" w:type="dxa"/>
          <w:right w:w="10" w:type="dxa"/>
        </w:tblCellMar>
      </w:tblPr>
      <w:tblGrid>
        <w:gridCol w:w="6900"/>
        <w:gridCol w:w="5925"/>
      </w:tblGrid>
      <w:tr>
        <w:tblPrEx>
          <w:tblCellMar>
            <w:top w:w="0" w:type="dxa"/>
            <w:left w:w="10" w:type="dxa"/>
            <w:bottom w:w="0" w:type="dxa"/>
            <w:right w:w="10" w:type="dxa"/>
          </w:tblCellMar>
        </w:tblPrEx>
        <w:trPr>
          <w:trHeight w:val="1245" w:hRule="exact"/>
        </w:trPr>
        <w:tc>
          <w:tcPr>
            <w:tcBorders>
              <w:top w:val="single" w:color="auto" w:sz="4" w:space="0"/>
              <w:left w:val="single" w:color="auto" w:sz="4" w:space="0"/>
            </w:tcBorders>
            <w:shd w:val="clear" w:color="auto" w:fill="FFFFFF"/>
            <w:vAlign w:val="center"/>
          </w:tcPr>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34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0"/>
              <w:jc w:val="center"/>
              <w:rPr>
                <w:sz w:val="52"/>
                <w:szCs w:val="52"/>
              </w:rPr>
            </w:pPr>
            <w:r>
              <w:rPr>
                <w:rFonts w:ascii="Times New Roman" w:hAnsi="Times New Roman" w:eastAsia="Times New Roman" w:cs="Times New Roman"/>
                <w:color w:val="000000"/>
                <w:spacing w:val="0"/>
                <w:w w:val="100"/>
                <w:position w:val="0"/>
                <w:sz w:val="52"/>
                <w:szCs w:val="52"/>
                <w:lang w:val="en-US" w:eastAsia="en-US" w:bidi="en-US"/>
              </w:rPr>
              <w:t>ULZK-45B</w:t>
            </w:r>
          </w:p>
        </w:tc>
      </w:tr>
      <w:tr>
        <w:tblPrEx>
          <w:tblCellMar>
            <w:top w:w="0" w:type="dxa"/>
            <w:left w:w="10" w:type="dxa"/>
            <w:bottom w:w="0" w:type="dxa"/>
            <w:right w:w="10" w:type="dxa"/>
          </w:tblCellMar>
        </w:tblPrEx>
        <w:trPr>
          <w:trHeight w:val="1290" w:hRule="exact"/>
        </w:trPr>
        <w:tc>
          <w:tcPr>
            <w:tcBorders>
              <w:top w:val="single" w:color="auto" w:sz="4" w:space="0"/>
            </w:tcBorders>
            <w:shd w:val="clear" w:color="auto" w:fill="FFFFFF"/>
            <w:vAlign w:val="top"/>
          </w:tcPr>
          <w:p>
            <w:pPr>
              <w:pStyle w:val="9"/>
              <w:keepNext w:val="0"/>
              <w:keepLines w:val="0"/>
              <w:framePr w:w="12825" w:h="8850" w:wrap="around" w:vAnchor="margin" w:hAnchor="page" w:x="-18636" w:y="36781"/>
              <w:widowControl w:val="0"/>
              <w:shd w:val="clear" w:color="auto" w:fill="auto"/>
              <w:bidi w:val="0"/>
              <w:spacing w:before="120" w:after="0" w:line="240" w:lineRule="auto"/>
              <w:ind w:left="0" w:right="0" w:firstLine="340"/>
              <w:jc w:val="left"/>
              <w:rPr>
                <w:sz w:val="50"/>
                <w:szCs w:val="50"/>
              </w:rPr>
            </w:pPr>
            <w:r>
              <w:rPr>
                <w:color w:val="000000"/>
                <w:spacing w:val="0"/>
                <w:w w:val="100"/>
                <w:position w:val="0"/>
                <w:sz w:val="50"/>
                <w:szCs w:val="50"/>
                <w:lang w:val="zh-TW" w:eastAsia="zh-TW" w:bidi="zh-TW"/>
              </w:rPr>
              <w:t>钻孔直径</w:t>
            </w:r>
          </w:p>
          <w:p>
            <w:pPr>
              <w:pStyle w:val="9"/>
              <w:keepNext w:val="0"/>
              <w:keepLines w:val="0"/>
              <w:framePr w:w="12825" w:h="8850" w:wrap="around" w:vAnchor="margin" w:hAnchor="page" w:x="-18636" w:y="36781"/>
              <w:widowControl w:val="0"/>
              <w:shd w:val="clear" w:color="auto" w:fill="auto"/>
              <w:bidi w:val="0"/>
              <w:spacing w:before="0" w:after="0" w:line="226" w:lineRule="auto"/>
              <w:ind w:left="0" w:right="0" w:firstLine="3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Punching diameter</w:t>
            </w:r>
          </w:p>
        </w:tc>
        <w:tc>
          <w:tcPr>
            <w:tcBorders>
              <w:top w:val="single" w:color="auto" w:sz="4" w:space="0"/>
            </w:tcBorders>
            <w:shd w:val="clear" w:color="auto" w:fill="FFFFFF"/>
            <w:vAlign w:val="center"/>
          </w:tcPr>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63mm</w:t>
            </w:r>
          </w:p>
        </w:tc>
      </w:tr>
      <w:tr>
        <w:tblPrEx>
          <w:tblCellMar>
            <w:top w:w="0" w:type="dxa"/>
            <w:left w:w="10" w:type="dxa"/>
            <w:bottom w:w="0" w:type="dxa"/>
            <w:right w:w="10" w:type="dxa"/>
          </w:tblCellMar>
        </w:tblPrEx>
        <w:trPr>
          <w:trHeight w:val="1275" w:hRule="exact"/>
        </w:trPr>
        <w:tc>
          <w:tcPr>
            <w:shd w:val="clear" w:color="auto" w:fill="FFFFFF"/>
            <w:vAlign w:val="top"/>
          </w:tcPr>
          <w:p>
            <w:pPr>
              <w:pStyle w:val="9"/>
              <w:keepNext w:val="0"/>
              <w:keepLines w:val="0"/>
              <w:framePr w:w="12825" w:h="8850" w:wrap="around" w:vAnchor="margin" w:hAnchor="page" w:x="-18636" w:y="36781"/>
              <w:widowControl w:val="0"/>
              <w:shd w:val="clear" w:color="auto" w:fill="auto"/>
              <w:bidi w:val="0"/>
              <w:spacing w:before="80" w:after="0" w:line="240" w:lineRule="auto"/>
              <w:ind w:left="0" w:right="0" w:firstLine="340"/>
              <w:jc w:val="left"/>
              <w:rPr>
                <w:sz w:val="50"/>
                <w:szCs w:val="50"/>
              </w:rPr>
            </w:pPr>
            <w:r>
              <w:rPr>
                <w:color w:val="000000"/>
                <w:spacing w:val="0"/>
                <w:w w:val="100"/>
                <w:position w:val="0"/>
                <w:sz w:val="50"/>
                <w:szCs w:val="50"/>
                <w:lang w:val="zh-TW" w:eastAsia="zh-TW" w:bidi="zh-TW"/>
              </w:rPr>
              <w:t>主轴转速</w:t>
            </w:r>
          </w:p>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3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Principal axis turning speed</w:t>
            </w:r>
          </w:p>
        </w:tc>
        <w:tc>
          <w:tcPr>
            <w:shd w:val="clear" w:color="auto" w:fill="FFFFFF"/>
            <w:vAlign w:val="center"/>
          </w:tcPr>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230r/min</w:t>
            </w:r>
          </w:p>
        </w:tc>
      </w:tr>
      <w:tr>
        <w:tblPrEx>
          <w:tblCellMar>
            <w:top w:w="0" w:type="dxa"/>
            <w:left w:w="10" w:type="dxa"/>
            <w:bottom w:w="0" w:type="dxa"/>
            <w:right w:w="10" w:type="dxa"/>
          </w:tblCellMar>
        </w:tblPrEx>
        <w:trPr>
          <w:trHeight w:val="1260" w:hRule="exact"/>
        </w:trPr>
        <w:tc>
          <w:tcPr>
            <w:shd w:val="clear" w:color="auto" w:fill="FFFFFF"/>
            <w:vAlign w:val="top"/>
          </w:tcPr>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340"/>
              <w:jc w:val="left"/>
              <w:rPr>
                <w:sz w:val="50"/>
                <w:szCs w:val="50"/>
              </w:rPr>
            </w:pPr>
            <w:r>
              <w:rPr>
                <w:b/>
                <w:bCs/>
                <w:color w:val="000000"/>
                <w:spacing w:val="0"/>
                <w:w w:val="100"/>
                <w:position w:val="0"/>
                <w:sz w:val="50"/>
                <w:szCs w:val="50"/>
                <w:lang w:val="zh-TW" w:eastAsia="zh-TW" w:bidi="zh-TW"/>
              </w:rPr>
              <w:t>机器重量</w:t>
            </w:r>
          </w:p>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3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top"/>
          </w:tcPr>
          <w:p>
            <w:pPr>
              <w:pStyle w:val="9"/>
              <w:keepNext w:val="0"/>
              <w:keepLines w:val="0"/>
              <w:framePr w:w="12825" w:h="8850" w:wrap="around" w:vAnchor="margin" w:hAnchor="page" w:x="-18636" w:y="36781"/>
              <w:widowControl w:val="0"/>
              <w:shd w:val="clear" w:color="auto" w:fill="auto"/>
              <w:bidi w:val="0"/>
              <w:spacing w:before="320" w:after="0" w:line="240" w:lineRule="auto"/>
              <w:ind w:left="0" w:right="0" w:firstLine="0"/>
              <w:jc w:val="center"/>
            </w:pPr>
            <w:r>
              <w:rPr>
                <w:color w:val="000000"/>
                <w:spacing w:val="0"/>
                <w:w w:val="100"/>
                <w:position w:val="0"/>
                <w:lang w:val="en-US" w:eastAsia="en-US" w:bidi="en-US"/>
              </w:rPr>
              <w:t>1200Kg</w:t>
            </w:r>
          </w:p>
        </w:tc>
      </w:tr>
      <w:tr>
        <w:tblPrEx>
          <w:tblCellMar>
            <w:top w:w="0" w:type="dxa"/>
            <w:left w:w="10" w:type="dxa"/>
            <w:bottom w:w="0" w:type="dxa"/>
            <w:right w:w="10" w:type="dxa"/>
          </w:tblCellMar>
        </w:tblPrEx>
        <w:trPr>
          <w:trHeight w:val="1275" w:hRule="exact"/>
        </w:trPr>
        <w:tc>
          <w:tcPr>
            <w:shd w:val="clear" w:color="auto" w:fill="FFFFFF"/>
            <w:vAlign w:val="top"/>
          </w:tcPr>
          <w:p>
            <w:pPr>
              <w:pStyle w:val="9"/>
              <w:keepNext w:val="0"/>
              <w:keepLines w:val="0"/>
              <w:framePr w:w="12825" w:h="8850" w:wrap="around" w:vAnchor="margin" w:hAnchor="page" w:x="-18636" w:y="36781"/>
              <w:widowControl w:val="0"/>
              <w:shd w:val="clear" w:color="auto" w:fill="auto"/>
              <w:bidi w:val="0"/>
              <w:spacing w:before="100" w:after="0" w:line="510" w:lineRule="exact"/>
              <w:ind w:left="340" w:right="0" w:firstLine="20"/>
              <w:jc w:val="left"/>
              <w:rPr>
                <w:sz w:val="40"/>
                <w:szCs w:val="40"/>
              </w:rPr>
            </w:pPr>
            <w:r>
              <w:rPr>
                <w:color w:val="000000"/>
                <w:spacing w:val="0"/>
                <w:w w:val="100"/>
                <w:position w:val="0"/>
                <w:sz w:val="50"/>
                <w:szCs w:val="50"/>
                <w:lang w:val="zh-TW" w:eastAsia="zh-TW" w:bidi="zh-TW"/>
              </w:rPr>
              <w:t>加工件尺寸(直径</w:t>
            </w:r>
            <w:r>
              <w:rPr>
                <w:rFonts w:ascii="Times New Roman" w:hAnsi="Times New Roman" w:eastAsia="Times New Roman" w:cs="Times New Roman"/>
                <w:color w:val="000000"/>
                <w:spacing w:val="0"/>
                <w:w w:val="100"/>
                <w:position w:val="0"/>
                <w:sz w:val="40"/>
                <w:szCs w:val="40"/>
                <w:lang w:val="en-US" w:eastAsia="en-US" w:bidi="en-US"/>
              </w:rPr>
              <w:t>X</w:t>
            </w:r>
            <w:r>
              <w:rPr>
                <w:color w:val="000000"/>
                <w:spacing w:val="0"/>
                <w:w w:val="100"/>
                <w:position w:val="0"/>
                <w:sz w:val="50"/>
                <w:szCs w:val="50"/>
                <w:lang w:val="zh-TW" w:eastAsia="zh-TW" w:bidi="zh-TW"/>
              </w:rPr>
              <w:t xml:space="preserve">长度) </w:t>
            </w:r>
            <w:r>
              <w:rPr>
                <w:rFonts w:ascii="Times New Roman" w:hAnsi="Times New Roman" w:eastAsia="Times New Roman" w:cs="Times New Roman"/>
                <w:color w:val="000000"/>
                <w:spacing w:val="0"/>
                <w:w w:val="100"/>
                <w:position w:val="0"/>
                <w:sz w:val="40"/>
                <w:szCs w:val="40"/>
                <w:lang w:val="en-US" w:eastAsia="en-US" w:bidi="en-US"/>
              </w:rPr>
              <w:t>Processed parts size (diaxlength)</w:t>
            </w:r>
          </w:p>
        </w:tc>
        <w:tc>
          <w:tcPr>
            <w:shd w:val="clear" w:color="auto" w:fill="FFFFFF"/>
            <w:vAlign w:val="top"/>
          </w:tcPr>
          <w:p>
            <w:pPr>
              <w:pStyle w:val="9"/>
              <w:keepNext w:val="0"/>
              <w:keepLines w:val="0"/>
              <w:framePr w:w="12825" w:h="8850" w:wrap="around" w:vAnchor="margin" w:hAnchor="page" w:x="-18636" w:y="36781"/>
              <w:widowControl w:val="0"/>
              <w:shd w:val="clear" w:color="auto" w:fill="auto"/>
              <w:bidi w:val="0"/>
              <w:spacing w:before="360" w:after="0" w:line="240" w:lineRule="auto"/>
              <w:ind w:left="0" w:right="0" w:firstLine="0"/>
              <w:jc w:val="center"/>
            </w:pPr>
            <w:r>
              <w:rPr>
                <w:color w:val="000000"/>
                <w:spacing w:val="0"/>
                <w:w w:val="100"/>
                <w:position w:val="0"/>
                <w:lang w:val="en-US" w:eastAsia="en-US" w:bidi="en-US"/>
              </w:rPr>
              <w:t>0 2000x2200mm</w:t>
            </w:r>
          </w:p>
        </w:tc>
      </w:tr>
      <w:tr>
        <w:tblPrEx>
          <w:tblCellMar>
            <w:top w:w="0" w:type="dxa"/>
            <w:left w:w="10" w:type="dxa"/>
            <w:bottom w:w="0" w:type="dxa"/>
            <w:right w:w="10" w:type="dxa"/>
          </w:tblCellMar>
        </w:tblPrEx>
        <w:trPr>
          <w:trHeight w:val="1260" w:hRule="exact"/>
        </w:trPr>
        <w:tc>
          <w:tcPr>
            <w:shd w:val="clear" w:color="auto" w:fill="FFFFFF"/>
            <w:vAlign w:val="top"/>
          </w:tcPr>
          <w:p>
            <w:pPr>
              <w:pStyle w:val="9"/>
              <w:keepNext w:val="0"/>
              <w:keepLines w:val="0"/>
              <w:framePr w:w="12825" w:h="8850" w:wrap="around" w:vAnchor="margin" w:hAnchor="page" w:x="-18636" w:y="36781"/>
              <w:widowControl w:val="0"/>
              <w:shd w:val="clear" w:color="auto" w:fill="auto"/>
              <w:bidi w:val="0"/>
              <w:spacing w:before="80" w:after="0" w:line="510" w:lineRule="exact"/>
              <w:ind w:left="340" w:right="0" w:firstLine="20"/>
              <w:jc w:val="left"/>
              <w:rPr>
                <w:sz w:val="40"/>
                <w:szCs w:val="40"/>
              </w:rPr>
            </w:pPr>
            <w:r>
              <w:rPr>
                <w:color w:val="000000"/>
                <w:spacing w:val="0"/>
                <w:w w:val="100"/>
                <w:position w:val="0"/>
                <w:sz w:val="50"/>
                <w:szCs w:val="50"/>
                <w:lang w:val="zh-TW" w:eastAsia="zh-TW" w:bidi="zh-TW"/>
              </w:rPr>
              <w:t xml:space="preserve">总功率 </w:t>
            </w: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center"/>
          </w:tcPr>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1.15Kw</w:t>
            </w:r>
          </w:p>
        </w:tc>
      </w:tr>
      <w:tr>
        <w:tblPrEx>
          <w:tblCellMar>
            <w:top w:w="0" w:type="dxa"/>
            <w:left w:w="10" w:type="dxa"/>
            <w:bottom w:w="0" w:type="dxa"/>
            <w:right w:w="10" w:type="dxa"/>
          </w:tblCellMar>
        </w:tblPrEx>
        <w:trPr>
          <w:trHeight w:val="1245" w:hRule="exact"/>
        </w:trPr>
        <w:tc>
          <w:tcPr>
            <w:shd w:val="clear" w:color="auto" w:fill="FFFFFF"/>
            <w:vAlign w:val="center"/>
          </w:tcPr>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340"/>
              <w:jc w:val="left"/>
              <w:rPr>
                <w:sz w:val="50"/>
                <w:szCs w:val="50"/>
              </w:rPr>
            </w:pPr>
            <w:r>
              <w:rPr>
                <w:color w:val="000000"/>
                <w:spacing w:val="0"/>
                <w:w w:val="100"/>
                <w:position w:val="0"/>
                <w:sz w:val="50"/>
                <w:szCs w:val="50"/>
                <w:lang w:val="zh-TW" w:eastAsia="zh-TW" w:bidi="zh-TW"/>
              </w:rPr>
              <w:t>机器尺寸</w:t>
            </w:r>
          </w:p>
          <w:p>
            <w:pPr>
              <w:pStyle w:val="9"/>
              <w:keepNext w:val="0"/>
              <w:keepLines w:val="0"/>
              <w:framePr w:w="12825" w:h="8850" w:wrap="around" w:vAnchor="margin" w:hAnchor="page" w:x="-18636" w:y="36781"/>
              <w:widowControl w:val="0"/>
              <w:shd w:val="clear" w:color="auto" w:fill="auto"/>
              <w:bidi w:val="0"/>
              <w:spacing w:before="0" w:after="0" w:line="226" w:lineRule="auto"/>
              <w:ind w:left="0" w:right="0" w:firstLine="3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center"/>
          </w:tcPr>
          <w:p>
            <w:pPr>
              <w:pStyle w:val="9"/>
              <w:keepNext w:val="0"/>
              <w:keepLines w:val="0"/>
              <w:framePr w:w="12825" w:h="8850" w:wrap="around" w:vAnchor="margin" w:hAnchor="page" w:x="-18636" w:y="367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L1.4xW2.3xH5.5m</w:t>
            </w:r>
          </w:p>
        </w:tc>
      </w:tr>
    </w:tbl>
    <w:p>
      <w:pPr>
        <w:framePr w:w="12825" w:h="8850" w:wrap="around" w:vAnchor="margin" w:hAnchor="page" w:x="-18636" w:y="36781"/>
        <w:widowControl w:val="0"/>
        <w:spacing w:line="1" w:lineRule="exact"/>
      </w:pPr>
    </w:p>
    <w:tbl>
      <w:tblPr>
        <w:tblStyle w:val="2"/>
        <w:tblW w:w="0" w:type="auto"/>
        <w:tblInd w:w="0" w:type="dxa"/>
        <w:tblLayout w:type="fixed"/>
        <w:tblCellMar>
          <w:top w:w="0" w:type="dxa"/>
          <w:left w:w="10" w:type="dxa"/>
          <w:bottom w:w="0" w:type="dxa"/>
          <w:right w:w="10" w:type="dxa"/>
        </w:tblCellMar>
      </w:tblPr>
      <w:tblGrid>
        <w:gridCol w:w="5730"/>
        <w:gridCol w:w="4230"/>
        <w:gridCol w:w="4200"/>
      </w:tblGrid>
      <w:tr>
        <w:tblPrEx>
          <w:tblCellMar>
            <w:top w:w="0" w:type="dxa"/>
            <w:left w:w="10" w:type="dxa"/>
            <w:bottom w:w="0" w:type="dxa"/>
            <w:right w:w="10" w:type="dxa"/>
          </w:tblCellMar>
        </w:tblPrEx>
        <w:trPr>
          <w:trHeight w:val="1170" w:hRule="exact"/>
        </w:trPr>
        <w:tc>
          <w:tcPr>
            <w:tcBorders>
              <w:top w:val="single" w:color="auto" w:sz="4" w:space="0"/>
              <w:left w:val="single" w:color="auto" w:sz="4" w:space="0"/>
            </w:tcBorders>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300"/>
              <w:jc w:val="left"/>
            </w:pPr>
            <w:r>
              <w:rPr>
                <w:color w:val="000000"/>
                <w:spacing w:val="0"/>
                <w:w w:val="100"/>
                <w:position w:val="0"/>
                <w:sz w:val="50"/>
                <w:szCs w:val="50"/>
                <w:lang w:val="zh-TW" w:eastAsia="zh-TW" w:bidi="zh-TW"/>
              </w:rPr>
              <w:t>型号</w:t>
            </w:r>
            <w:r>
              <w:rPr>
                <w:color w:val="000000"/>
                <w:spacing w:val="0"/>
                <w:w w:val="100"/>
                <w:position w:val="0"/>
                <w:lang w:val="en-US" w:eastAsia="en-US" w:bidi="en-US"/>
              </w:rPr>
              <w:t>Model</w:t>
            </w:r>
          </w:p>
        </w:tc>
        <w:tc>
          <w:tcPr>
            <w:tcBorders>
              <w:top w:val="single" w:color="auto" w:sz="4" w:space="0"/>
              <w:left w:val="single" w:color="auto" w:sz="4" w:space="0"/>
            </w:tcBorders>
            <w:shd w:val="clear" w:color="auto" w:fill="FFFFFF"/>
            <w:vAlign w:val="bottom"/>
          </w:tcPr>
          <w:p>
            <w:pPr>
              <w:pStyle w:val="9"/>
              <w:keepNext w:val="0"/>
              <w:keepLines w:val="0"/>
              <w:framePr w:w="14160" w:h="13230" w:wrap="around" w:vAnchor="margin" w:hAnchor="page" w:x="18579" w:y="11371"/>
              <w:widowControl w:val="0"/>
              <w:shd w:val="clear" w:color="auto" w:fill="auto"/>
              <w:bidi w:val="0"/>
              <w:spacing w:before="0" w:after="0" w:line="330" w:lineRule="exact"/>
              <w:ind w:left="0" w:right="0" w:firstLine="0"/>
              <w:jc w:val="center"/>
              <w:rPr>
                <w:sz w:val="52"/>
                <w:szCs w:val="52"/>
              </w:rPr>
            </w:pPr>
            <w:r>
              <w:rPr>
                <w:rFonts w:ascii="Times New Roman" w:hAnsi="Times New Roman" w:eastAsia="Times New Roman" w:cs="Times New Roman"/>
                <w:color w:val="000000"/>
                <w:spacing w:val="0"/>
                <w:w w:val="100"/>
                <w:position w:val="0"/>
                <w:sz w:val="52"/>
                <w:szCs w:val="52"/>
                <w:lang w:val="en-US" w:eastAsia="en-US" w:bidi="en-US"/>
              </w:rPr>
              <w:t xml:space="preserve">ULLQ-4LC </w:t>
            </w:r>
            <w:r>
              <w:rPr>
                <w:color w:val="000000"/>
                <w:spacing w:val="0"/>
                <w:w w:val="100"/>
                <w:position w:val="0"/>
                <w:sz w:val="34"/>
                <w:szCs w:val="34"/>
                <w:lang w:val="zh-TW" w:eastAsia="zh-TW" w:bidi="zh-TW"/>
              </w:rPr>
              <w:t>中型</w:t>
            </w:r>
            <w:r>
              <w:rPr>
                <w:rFonts w:ascii="Times New Roman" w:hAnsi="Times New Roman" w:eastAsia="Times New Roman" w:cs="Times New Roman"/>
                <w:color w:val="000000"/>
                <w:spacing w:val="0"/>
                <w:w w:val="100"/>
                <w:position w:val="0"/>
                <w:sz w:val="52"/>
                <w:szCs w:val="52"/>
                <w:lang w:val="en-US" w:eastAsia="en-US" w:bidi="en-US"/>
              </w:rPr>
              <w:t>Middle</w:t>
            </w:r>
          </w:p>
        </w:tc>
        <w:tc>
          <w:tcPr>
            <w:tcBorders>
              <w:top w:val="single" w:color="auto" w:sz="4" w:space="0"/>
              <w:left w:val="single" w:color="auto" w:sz="4" w:space="0"/>
              <w:right w:val="single" w:color="auto" w:sz="4" w:space="0"/>
            </w:tcBorders>
            <w:shd w:val="clear" w:color="auto" w:fill="FFFFFF"/>
            <w:vAlign w:val="bottom"/>
          </w:tcPr>
          <w:p>
            <w:pPr>
              <w:pStyle w:val="9"/>
              <w:keepNext w:val="0"/>
              <w:keepLines w:val="0"/>
              <w:framePr w:w="14160" w:h="13230" w:wrap="around" w:vAnchor="margin" w:hAnchor="page" w:x="18579" w:y="11371"/>
              <w:widowControl w:val="0"/>
              <w:shd w:val="clear" w:color="auto" w:fill="auto"/>
              <w:bidi w:val="0"/>
              <w:spacing w:before="0" w:after="0" w:line="345" w:lineRule="exact"/>
              <w:ind w:left="0" w:right="0" w:firstLine="0"/>
              <w:jc w:val="center"/>
              <w:rPr>
                <w:sz w:val="52"/>
                <w:szCs w:val="52"/>
              </w:rPr>
            </w:pPr>
            <w:r>
              <w:rPr>
                <w:rFonts w:ascii="Times New Roman" w:hAnsi="Times New Roman" w:eastAsia="Times New Roman" w:cs="Times New Roman"/>
                <w:color w:val="000000"/>
                <w:spacing w:val="0"/>
                <w:w w:val="100"/>
                <w:position w:val="0"/>
                <w:sz w:val="52"/>
                <w:szCs w:val="52"/>
                <w:lang w:val="en-US" w:eastAsia="en-US" w:bidi="en-US"/>
              </w:rPr>
              <w:t xml:space="preserve">ULLQ-4LC </w:t>
            </w:r>
            <w:r>
              <w:rPr>
                <w:color w:val="000000"/>
                <w:spacing w:val="0"/>
                <w:w w:val="100"/>
                <w:position w:val="0"/>
                <w:sz w:val="34"/>
                <w:szCs w:val="34"/>
                <w:lang w:val="zh-TW" w:eastAsia="zh-TW" w:bidi="zh-TW"/>
              </w:rPr>
              <w:t>大型</w:t>
            </w:r>
            <w:r>
              <w:rPr>
                <w:rFonts w:ascii="Times New Roman" w:hAnsi="Times New Roman" w:eastAsia="Times New Roman" w:cs="Times New Roman"/>
                <w:color w:val="000000"/>
                <w:spacing w:val="0"/>
                <w:w w:val="100"/>
                <w:position w:val="0"/>
                <w:sz w:val="52"/>
                <w:szCs w:val="52"/>
                <w:lang w:val="en-US" w:eastAsia="en-US" w:bidi="en-US"/>
              </w:rPr>
              <w:t>Big</w:t>
            </w:r>
          </w:p>
        </w:tc>
      </w:tr>
      <w:tr>
        <w:tblPrEx>
          <w:tblCellMar>
            <w:top w:w="0" w:type="dxa"/>
            <w:left w:w="10" w:type="dxa"/>
            <w:bottom w:w="0" w:type="dxa"/>
            <w:right w:w="10" w:type="dxa"/>
          </w:tblCellMar>
        </w:tblPrEx>
        <w:trPr>
          <w:trHeight w:val="1305" w:hRule="exact"/>
        </w:trPr>
        <w:tc>
          <w:tcPr>
            <w:tcBorders>
              <w:top w:val="single" w:color="auto" w:sz="4" w:space="0"/>
            </w:tcBorders>
            <w:shd w:val="clear" w:color="auto" w:fill="FFFFFF"/>
            <w:vAlign w:val="bottom"/>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300"/>
              <w:jc w:val="left"/>
              <w:rPr>
                <w:sz w:val="42"/>
                <w:szCs w:val="42"/>
              </w:rPr>
            </w:pPr>
            <w:r>
              <w:rPr>
                <w:color w:val="000000"/>
                <w:spacing w:val="0"/>
                <w:w w:val="100"/>
                <w:position w:val="0"/>
                <w:sz w:val="42"/>
                <w:szCs w:val="42"/>
                <w:lang w:val="zh-TW" w:eastAsia="zh-TW" w:bidi="zh-TW"/>
              </w:rPr>
              <w:t>内工作台尺寸(长</w:t>
            </w:r>
            <w:r>
              <w:rPr>
                <w:rFonts w:ascii="Times New Roman" w:hAnsi="Times New Roman" w:eastAsia="Times New Roman" w:cs="Times New Roman"/>
                <w:color w:val="000000"/>
                <w:spacing w:val="0"/>
                <w:w w:val="100"/>
                <w:position w:val="0"/>
                <w:sz w:val="44"/>
                <w:szCs w:val="44"/>
                <w:lang w:val="en-US" w:eastAsia="en-US" w:bidi="en-US"/>
              </w:rPr>
              <w:t>x</w:t>
            </w:r>
            <w:r>
              <w:rPr>
                <w:color w:val="000000"/>
                <w:spacing w:val="0"/>
                <w:w w:val="100"/>
                <w:position w:val="0"/>
                <w:sz w:val="42"/>
                <w:szCs w:val="42"/>
                <w:lang w:val="zh-TW" w:eastAsia="zh-TW" w:bidi="zh-TW"/>
              </w:rPr>
              <w:t>宽)</w:t>
            </w:r>
          </w:p>
          <w:p>
            <w:pPr>
              <w:pStyle w:val="9"/>
              <w:keepNext w:val="0"/>
              <w:keepLines w:val="0"/>
              <w:framePr w:w="14160" w:h="13230" w:wrap="around" w:vAnchor="margin" w:hAnchor="page" w:x="18579" w:y="11371"/>
              <w:widowControl w:val="0"/>
              <w:shd w:val="clear" w:color="auto" w:fill="auto"/>
              <w:bidi w:val="0"/>
              <w:spacing w:before="0" w:after="0" w:line="180" w:lineRule="auto"/>
              <w:ind w:left="0" w:right="0" w:firstLine="300"/>
              <w:jc w:val="left"/>
            </w:pPr>
            <w:r>
              <w:rPr>
                <w:rFonts w:ascii="Times New Roman" w:hAnsi="Times New Roman" w:eastAsia="Times New Roman" w:cs="Times New Roman"/>
                <w:color w:val="000000"/>
                <w:spacing w:val="0"/>
                <w:w w:val="100"/>
                <w:position w:val="0"/>
                <w:lang w:val="en-US" w:eastAsia="en-US" w:bidi="en-US"/>
              </w:rPr>
              <w:t>Inner worktable size:(WxL)</w:t>
            </w:r>
          </w:p>
        </w:tc>
        <w:tc>
          <w:tcPr>
            <w:tcBorders>
              <w:top w:val="single" w:color="auto" w:sz="4" w:space="0"/>
            </w:tcBorders>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W1320xL2440mm</w:t>
            </w:r>
          </w:p>
        </w:tc>
        <w:tc>
          <w:tcPr>
            <w:tcBorders>
              <w:top w:val="single" w:color="auto" w:sz="4" w:space="0"/>
            </w:tcBorders>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W1720xL2440mm</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300"/>
              <w:jc w:val="left"/>
              <w:rPr>
                <w:sz w:val="42"/>
                <w:szCs w:val="42"/>
              </w:rPr>
            </w:pPr>
            <w:r>
              <w:rPr>
                <w:color w:val="000000"/>
                <w:spacing w:val="0"/>
                <w:w w:val="100"/>
                <w:position w:val="0"/>
                <w:sz w:val="42"/>
                <w:szCs w:val="42"/>
                <w:lang w:val="zh-TW" w:eastAsia="zh-TW" w:bidi="zh-TW"/>
              </w:rPr>
              <w:t>外工作台尺寸(长</w:t>
            </w:r>
            <w:r>
              <w:rPr>
                <w:rFonts w:ascii="Times New Roman" w:hAnsi="Times New Roman" w:eastAsia="Times New Roman" w:cs="Times New Roman"/>
                <w:color w:val="000000"/>
                <w:spacing w:val="0"/>
                <w:w w:val="100"/>
                <w:position w:val="0"/>
                <w:sz w:val="44"/>
                <w:szCs w:val="44"/>
                <w:lang w:val="en-US" w:eastAsia="en-US" w:bidi="en-US"/>
              </w:rPr>
              <w:t>X</w:t>
            </w:r>
            <w:r>
              <w:rPr>
                <w:color w:val="000000"/>
                <w:spacing w:val="0"/>
                <w:w w:val="100"/>
                <w:position w:val="0"/>
                <w:sz w:val="42"/>
                <w:szCs w:val="42"/>
                <w:lang w:val="zh-TW" w:eastAsia="zh-TW" w:bidi="zh-TW"/>
              </w:rPr>
              <w:t>宽)</w:t>
            </w:r>
          </w:p>
          <w:p>
            <w:pPr>
              <w:pStyle w:val="9"/>
              <w:keepNext w:val="0"/>
              <w:keepLines w:val="0"/>
              <w:framePr w:w="14160" w:h="13230" w:wrap="around" w:vAnchor="margin" w:hAnchor="page" w:x="18579" w:y="11371"/>
              <w:widowControl w:val="0"/>
              <w:shd w:val="clear" w:color="auto" w:fill="auto"/>
              <w:bidi w:val="0"/>
              <w:spacing w:before="0" w:after="0" w:line="185" w:lineRule="auto"/>
              <w:ind w:left="0" w:right="0" w:firstLine="300"/>
              <w:jc w:val="left"/>
            </w:pPr>
            <w:r>
              <w:rPr>
                <w:rFonts w:ascii="Times New Roman" w:hAnsi="Times New Roman" w:eastAsia="Times New Roman" w:cs="Times New Roman"/>
                <w:color w:val="000000"/>
                <w:spacing w:val="0"/>
                <w:w w:val="100"/>
                <w:position w:val="0"/>
                <w:lang w:val="en-US" w:eastAsia="en-US" w:bidi="en-US"/>
              </w:rPr>
              <w:t>Outer worktable size(WxL)</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W1200xL2440mm</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W2000 x L2440mm</w:t>
            </w:r>
          </w:p>
        </w:tc>
      </w:tr>
      <w:tr>
        <w:tblPrEx>
          <w:tblCellMar>
            <w:top w:w="0" w:type="dxa"/>
            <w:left w:w="10" w:type="dxa"/>
            <w:bottom w:w="0" w:type="dxa"/>
            <w:right w:w="10" w:type="dxa"/>
          </w:tblCellMar>
        </w:tblPrEx>
        <w:trPr>
          <w:trHeight w:val="1170" w:hRule="exact"/>
        </w:trPr>
        <w:tc>
          <w:tcPr>
            <w:shd w:val="clear" w:color="auto" w:fill="FFFFFF"/>
            <w:vAlign w:val="bottom"/>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300"/>
              <w:jc w:val="left"/>
              <w:rPr>
                <w:sz w:val="42"/>
                <w:szCs w:val="42"/>
              </w:rPr>
            </w:pPr>
            <w:r>
              <w:rPr>
                <w:color w:val="000000"/>
                <w:spacing w:val="0"/>
                <w:w w:val="100"/>
                <w:position w:val="0"/>
                <w:sz w:val="42"/>
                <w:szCs w:val="42"/>
                <w:lang w:val="zh-TW" w:eastAsia="zh-TW" w:bidi="zh-TW"/>
              </w:rPr>
              <w:t>有效切割高度</w:t>
            </w:r>
          </w:p>
          <w:p>
            <w:pPr>
              <w:pStyle w:val="9"/>
              <w:keepNext w:val="0"/>
              <w:keepLines w:val="0"/>
              <w:framePr w:w="14160" w:h="13230" w:wrap="around" w:vAnchor="margin" w:hAnchor="page" w:x="18579" w:y="11371"/>
              <w:widowControl w:val="0"/>
              <w:shd w:val="clear" w:color="auto" w:fill="auto"/>
              <w:bidi w:val="0"/>
              <w:spacing w:before="0" w:after="0" w:line="180" w:lineRule="auto"/>
              <w:ind w:left="0" w:right="0" w:firstLine="300"/>
              <w:jc w:val="left"/>
            </w:pPr>
            <w:r>
              <w:rPr>
                <w:rFonts w:ascii="Times New Roman" w:hAnsi="Times New Roman" w:eastAsia="Times New Roman" w:cs="Times New Roman"/>
                <w:color w:val="000000"/>
                <w:spacing w:val="0"/>
                <w:w w:val="100"/>
                <w:position w:val="0"/>
                <w:lang w:val="en-US" w:eastAsia="en-US" w:bidi="en-US"/>
              </w:rPr>
              <w:t>Available cutting height</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800/1200mm</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800/1200mm</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300"/>
              <w:jc w:val="left"/>
              <w:rPr>
                <w:sz w:val="42"/>
                <w:szCs w:val="42"/>
              </w:rPr>
            </w:pPr>
            <w:r>
              <w:rPr>
                <w:color w:val="000000"/>
                <w:spacing w:val="0"/>
                <w:w w:val="100"/>
                <w:position w:val="0"/>
                <w:sz w:val="42"/>
                <w:szCs w:val="42"/>
                <w:lang w:val="zh-TW" w:eastAsia="zh-TW" w:bidi="zh-TW"/>
              </w:rPr>
              <w:t>刀带长度</w:t>
            </w:r>
          </w:p>
          <w:p>
            <w:pPr>
              <w:pStyle w:val="9"/>
              <w:keepNext w:val="0"/>
              <w:keepLines w:val="0"/>
              <w:framePr w:w="14160" w:h="13230" w:wrap="around" w:vAnchor="margin" w:hAnchor="page" w:x="18579" w:y="11371"/>
              <w:widowControl w:val="0"/>
              <w:shd w:val="clear" w:color="auto" w:fill="auto"/>
              <w:bidi w:val="0"/>
              <w:spacing w:before="0" w:after="0" w:line="199" w:lineRule="auto"/>
              <w:ind w:left="0" w:right="0" w:firstLine="300"/>
              <w:jc w:val="left"/>
            </w:pPr>
            <w:r>
              <w:rPr>
                <w:rFonts w:ascii="Times New Roman" w:hAnsi="Times New Roman" w:eastAsia="Times New Roman" w:cs="Times New Roman"/>
                <w:color w:val="000000"/>
                <w:spacing w:val="0"/>
                <w:w w:val="100"/>
                <w:position w:val="0"/>
                <w:lang w:val="en-US" w:eastAsia="en-US" w:bidi="en-US"/>
              </w:rPr>
              <w:t>Blade length</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7320mm/8100mm</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8100mm/8900mm</w:t>
            </w:r>
          </w:p>
        </w:tc>
      </w:tr>
      <w:tr>
        <w:tblPrEx>
          <w:tblCellMar>
            <w:top w:w="0" w:type="dxa"/>
            <w:left w:w="10" w:type="dxa"/>
            <w:bottom w:w="0" w:type="dxa"/>
            <w:right w:w="10" w:type="dxa"/>
          </w:tblCellMar>
        </w:tblPrEx>
        <w:trPr>
          <w:trHeight w:val="1260" w:hRule="exact"/>
        </w:trPr>
        <w:tc>
          <w:tcPr>
            <w:shd w:val="clear" w:color="auto" w:fill="FFFFFF"/>
            <w:vAlign w:val="top"/>
          </w:tcPr>
          <w:p>
            <w:pPr>
              <w:pStyle w:val="9"/>
              <w:keepNext w:val="0"/>
              <w:keepLines w:val="0"/>
              <w:framePr w:w="14160" w:h="13230" w:wrap="around" w:vAnchor="margin" w:hAnchor="page" w:x="18579" w:y="11371"/>
              <w:widowControl w:val="0"/>
              <w:shd w:val="clear" w:color="auto" w:fill="auto"/>
              <w:bidi w:val="0"/>
              <w:spacing w:before="180" w:after="0" w:line="405" w:lineRule="exact"/>
              <w:ind w:left="300" w:right="0" w:firstLine="20"/>
              <w:jc w:val="left"/>
            </w:pPr>
            <w:r>
              <w:rPr>
                <w:color w:val="000000"/>
                <w:spacing w:val="0"/>
                <w:w w:val="100"/>
                <w:position w:val="0"/>
                <w:sz w:val="42"/>
                <w:szCs w:val="42"/>
                <w:lang w:val="zh-TW" w:eastAsia="zh-TW" w:bidi="zh-TW"/>
              </w:rPr>
              <w:t xml:space="preserve">挡板高度 </w:t>
            </w:r>
            <w:r>
              <w:rPr>
                <w:rFonts w:ascii="Times New Roman" w:hAnsi="Times New Roman" w:eastAsia="Times New Roman" w:cs="Times New Roman"/>
                <w:color w:val="000000"/>
                <w:spacing w:val="0"/>
                <w:w w:val="100"/>
                <w:position w:val="0"/>
                <w:lang w:val="en-US" w:eastAsia="en-US" w:bidi="en-US"/>
              </w:rPr>
              <w:t>Baffle height</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400/600mm</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400/600mm</w:t>
            </w:r>
          </w:p>
        </w:tc>
      </w:tr>
      <w:tr>
        <w:tblPrEx>
          <w:tblCellMar>
            <w:top w:w="0" w:type="dxa"/>
            <w:left w:w="10" w:type="dxa"/>
            <w:bottom w:w="0" w:type="dxa"/>
            <w:right w:w="10" w:type="dxa"/>
          </w:tblCellMar>
        </w:tblPrEx>
        <w:trPr>
          <w:trHeight w:val="1155" w:hRule="exact"/>
        </w:trPr>
        <w:tc>
          <w:tcPr>
            <w:shd w:val="clear" w:color="auto" w:fill="FFFFFF"/>
            <w:vAlign w:val="top"/>
          </w:tcPr>
          <w:p>
            <w:pPr>
              <w:pStyle w:val="9"/>
              <w:keepNext w:val="0"/>
              <w:keepLines w:val="0"/>
              <w:framePr w:w="14160" w:h="13230" w:wrap="around" w:vAnchor="margin" w:hAnchor="page" w:x="18579" w:y="11371"/>
              <w:widowControl w:val="0"/>
              <w:shd w:val="clear" w:color="auto" w:fill="auto"/>
              <w:bidi w:val="0"/>
              <w:spacing w:before="100" w:after="0" w:line="240" w:lineRule="auto"/>
              <w:ind w:left="0" w:right="0" w:firstLine="300"/>
              <w:jc w:val="left"/>
              <w:rPr>
                <w:sz w:val="42"/>
                <w:szCs w:val="42"/>
              </w:rPr>
            </w:pPr>
            <w:r>
              <w:rPr>
                <w:color w:val="000000"/>
                <w:spacing w:val="0"/>
                <w:w w:val="100"/>
                <w:position w:val="0"/>
                <w:sz w:val="42"/>
                <w:szCs w:val="42"/>
                <w:lang w:val="zh-TW" w:eastAsia="zh-TW" w:bidi="zh-TW"/>
              </w:rPr>
              <w:t>切绵厚度范围</w:t>
            </w:r>
          </w:p>
          <w:p>
            <w:pPr>
              <w:pStyle w:val="9"/>
              <w:keepNext w:val="0"/>
              <w:keepLines w:val="0"/>
              <w:framePr w:w="14160" w:h="13230" w:wrap="around" w:vAnchor="margin" w:hAnchor="page" w:x="18579" w:y="11371"/>
              <w:widowControl w:val="0"/>
              <w:shd w:val="clear" w:color="auto" w:fill="auto"/>
              <w:bidi w:val="0"/>
              <w:spacing w:before="0" w:after="0" w:line="180" w:lineRule="auto"/>
              <w:ind w:left="0" w:right="0" w:firstLine="300"/>
              <w:jc w:val="left"/>
            </w:pPr>
            <w:r>
              <w:rPr>
                <w:rFonts w:ascii="Times New Roman" w:hAnsi="Times New Roman" w:eastAsia="Times New Roman" w:cs="Times New Roman"/>
                <w:color w:val="000000"/>
                <w:spacing w:val="0"/>
                <w:w w:val="100"/>
                <w:position w:val="0"/>
                <w:lang w:val="en-US" w:eastAsia="en-US" w:bidi="en-US"/>
              </w:rPr>
              <w:t>Cutting thickness scope</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3~ mm</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3~ mm</w:t>
            </w:r>
          </w:p>
        </w:tc>
      </w:tr>
      <w:tr>
        <w:tblPrEx>
          <w:tblCellMar>
            <w:top w:w="0" w:type="dxa"/>
            <w:left w:w="10" w:type="dxa"/>
            <w:bottom w:w="0" w:type="dxa"/>
            <w:right w:w="10" w:type="dxa"/>
          </w:tblCellMar>
        </w:tblPrEx>
        <w:trPr>
          <w:trHeight w:val="1170" w:hRule="exact"/>
        </w:trPr>
        <w:tc>
          <w:tcPr>
            <w:shd w:val="clear" w:color="auto" w:fill="FFFFFF"/>
            <w:vAlign w:val="bottom"/>
          </w:tcPr>
          <w:p>
            <w:pPr>
              <w:pStyle w:val="9"/>
              <w:keepNext w:val="0"/>
              <w:keepLines w:val="0"/>
              <w:framePr w:w="14160" w:h="13230" w:wrap="around" w:vAnchor="margin" w:hAnchor="page" w:x="18579" w:y="11371"/>
              <w:widowControl w:val="0"/>
              <w:shd w:val="clear" w:color="auto" w:fill="auto"/>
              <w:bidi w:val="0"/>
              <w:spacing w:before="0" w:after="0" w:line="390" w:lineRule="exact"/>
              <w:ind w:left="300" w:right="0" w:firstLine="20"/>
              <w:jc w:val="left"/>
            </w:pPr>
            <w:r>
              <w:rPr>
                <w:color w:val="000000"/>
                <w:spacing w:val="0"/>
                <w:w w:val="100"/>
                <w:position w:val="0"/>
                <w:sz w:val="42"/>
                <w:szCs w:val="42"/>
                <w:lang w:val="zh-TW" w:eastAsia="zh-TW" w:bidi="zh-TW"/>
              </w:rPr>
              <w:t xml:space="preserve">挡板行走速度 </w:t>
            </w:r>
            <w:r>
              <w:rPr>
                <w:rFonts w:ascii="Times New Roman" w:hAnsi="Times New Roman" w:eastAsia="Times New Roman" w:cs="Times New Roman"/>
                <w:color w:val="000000"/>
                <w:spacing w:val="0"/>
                <w:w w:val="100"/>
                <w:position w:val="0"/>
                <w:lang w:val="en-US" w:eastAsia="en-US" w:bidi="en-US"/>
              </w:rPr>
              <w:t>Baffle treading speed</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0-10m/min</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0-10m/min</w:t>
            </w:r>
          </w:p>
        </w:tc>
      </w:tr>
      <w:tr>
        <w:tblPrEx>
          <w:tblCellMar>
            <w:top w:w="0" w:type="dxa"/>
            <w:left w:w="10" w:type="dxa"/>
            <w:bottom w:w="0" w:type="dxa"/>
            <w:right w:w="10" w:type="dxa"/>
          </w:tblCellMar>
        </w:tblPrEx>
        <w:trPr>
          <w:trHeight w:val="1155" w:hRule="exact"/>
        </w:trPr>
        <w:tc>
          <w:tcPr>
            <w:shd w:val="clear" w:color="auto" w:fill="FFFFFF"/>
            <w:vAlign w:val="bottom"/>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300"/>
              <w:jc w:val="left"/>
              <w:rPr>
                <w:sz w:val="42"/>
                <w:szCs w:val="42"/>
              </w:rPr>
            </w:pPr>
            <w:r>
              <w:rPr>
                <w:color w:val="000000"/>
                <w:spacing w:val="0"/>
                <w:w w:val="100"/>
                <w:position w:val="0"/>
                <w:sz w:val="42"/>
                <w:szCs w:val="42"/>
                <w:lang w:val="zh-TW" w:eastAsia="zh-TW" w:bidi="zh-TW"/>
              </w:rPr>
              <w:t>平台移动速度</w:t>
            </w:r>
          </w:p>
          <w:p>
            <w:pPr>
              <w:pStyle w:val="9"/>
              <w:keepNext w:val="0"/>
              <w:keepLines w:val="0"/>
              <w:framePr w:w="14160" w:h="13230" w:wrap="around" w:vAnchor="margin" w:hAnchor="page" w:x="18579" w:y="11371"/>
              <w:widowControl w:val="0"/>
              <w:shd w:val="clear" w:color="auto" w:fill="auto"/>
              <w:bidi w:val="0"/>
              <w:spacing w:before="0" w:after="0" w:line="180" w:lineRule="auto"/>
              <w:ind w:left="0" w:right="0" w:firstLine="300"/>
              <w:jc w:val="left"/>
            </w:pPr>
            <w:r>
              <w:rPr>
                <w:rFonts w:ascii="Times New Roman" w:hAnsi="Times New Roman" w:eastAsia="Times New Roman" w:cs="Times New Roman"/>
                <w:color w:val="000000"/>
                <w:spacing w:val="0"/>
                <w:w w:val="100"/>
                <w:position w:val="0"/>
                <w:lang w:val="en-US" w:eastAsia="en-US" w:bidi="en-US"/>
              </w:rPr>
              <w:t>Worktable moving speed</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0-20m/min</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0~20m/min</w:t>
            </w:r>
          </w:p>
        </w:tc>
      </w:tr>
      <w:tr>
        <w:tblPrEx>
          <w:tblCellMar>
            <w:top w:w="0" w:type="dxa"/>
            <w:left w:w="10" w:type="dxa"/>
            <w:bottom w:w="0" w:type="dxa"/>
            <w:right w:w="10" w:type="dxa"/>
          </w:tblCellMar>
        </w:tblPrEx>
        <w:trPr>
          <w:trHeight w:val="1275" w:hRule="exact"/>
        </w:trPr>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315" w:lineRule="exact"/>
              <w:ind w:left="300" w:right="0" w:firstLine="20"/>
              <w:jc w:val="left"/>
            </w:pPr>
            <w:r>
              <w:rPr>
                <w:color w:val="000000"/>
                <w:spacing w:val="0"/>
                <w:w w:val="100"/>
                <w:position w:val="0"/>
                <w:sz w:val="42"/>
                <w:szCs w:val="42"/>
                <w:lang w:val="zh-TW" w:eastAsia="zh-TW" w:bidi="zh-TW"/>
              </w:rPr>
              <w:t xml:space="preserve">总功率 </w:t>
            </w:r>
            <w:r>
              <w:rPr>
                <w:rFonts w:ascii="Times New Roman" w:hAnsi="Times New Roman" w:eastAsia="Times New Roman" w:cs="Times New Roman"/>
                <w:color w:val="000000"/>
                <w:spacing w:val="0"/>
                <w:w w:val="100"/>
                <w:position w:val="0"/>
                <w:lang w:val="en-US" w:eastAsia="en-US" w:bidi="en-US"/>
              </w:rPr>
              <w:t>Total power</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3.62Kw</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3.62Kw</w:t>
            </w:r>
          </w:p>
        </w:tc>
      </w:tr>
      <w:tr>
        <w:tblPrEx>
          <w:tblCellMar>
            <w:top w:w="0" w:type="dxa"/>
            <w:left w:w="10" w:type="dxa"/>
            <w:bottom w:w="0" w:type="dxa"/>
            <w:right w:w="10" w:type="dxa"/>
          </w:tblCellMar>
        </w:tblPrEx>
        <w:trPr>
          <w:trHeight w:val="1260" w:hRule="exact"/>
        </w:trPr>
        <w:tc>
          <w:tcPr>
            <w:shd w:val="clear" w:color="auto" w:fill="FFFFFF"/>
            <w:vAlign w:val="top"/>
          </w:tcPr>
          <w:p>
            <w:pPr>
              <w:pStyle w:val="9"/>
              <w:keepNext w:val="0"/>
              <w:keepLines w:val="0"/>
              <w:framePr w:w="14160" w:h="13230" w:wrap="around" w:vAnchor="margin" w:hAnchor="page" w:x="18579" w:y="11371"/>
              <w:widowControl w:val="0"/>
              <w:shd w:val="clear" w:color="auto" w:fill="auto"/>
              <w:bidi w:val="0"/>
              <w:spacing w:before="120" w:after="0" w:line="240" w:lineRule="auto"/>
              <w:ind w:left="0" w:right="0" w:firstLine="300"/>
              <w:jc w:val="left"/>
              <w:rPr>
                <w:sz w:val="42"/>
                <w:szCs w:val="42"/>
              </w:rPr>
            </w:pPr>
            <w:r>
              <w:rPr>
                <w:color w:val="000000"/>
                <w:spacing w:val="0"/>
                <w:w w:val="100"/>
                <w:position w:val="0"/>
                <w:sz w:val="42"/>
                <w:szCs w:val="42"/>
                <w:lang w:val="zh-TW" w:eastAsia="zh-TW" w:bidi="zh-TW"/>
              </w:rPr>
              <w:t>最大外形尺寸(长</w:t>
            </w:r>
            <w:r>
              <w:rPr>
                <w:rFonts w:ascii="Times New Roman" w:hAnsi="Times New Roman" w:eastAsia="Times New Roman" w:cs="Times New Roman"/>
                <w:color w:val="000000"/>
                <w:spacing w:val="0"/>
                <w:w w:val="100"/>
                <w:position w:val="0"/>
                <w:sz w:val="44"/>
                <w:szCs w:val="44"/>
                <w:lang w:val="en-US" w:eastAsia="en-US" w:bidi="en-US"/>
              </w:rPr>
              <w:t>X</w:t>
            </w:r>
            <w:r>
              <w:rPr>
                <w:color w:val="000000"/>
                <w:spacing w:val="0"/>
                <w:w w:val="100"/>
                <w:position w:val="0"/>
                <w:sz w:val="42"/>
                <w:szCs w:val="42"/>
                <w:lang w:val="zh-TW" w:eastAsia="zh-TW" w:bidi="zh-TW"/>
              </w:rPr>
              <w:t>宽</w:t>
            </w:r>
            <w:r>
              <w:rPr>
                <w:rFonts w:ascii="Times New Roman" w:hAnsi="Times New Roman" w:eastAsia="Times New Roman" w:cs="Times New Roman"/>
                <w:color w:val="000000"/>
                <w:spacing w:val="0"/>
                <w:w w:val="100"/>
                <w:position w:val="0"/>
                <w:sz w:val="44"/>
                <w:szCs w:val="44"/>
                <w:lang w:val="en-US" w:eastAsia="en-US" w:bidi="en-US"/>
              </w:rPr>
              <w:t>X</w:t>
            </w:r>
            <w:r>
              <w:rPr>
                <w:color w:val="000000"/>
                <w:spacing w:val="0"/>
                <w:w w:val="100"/>
                <w:position w:val="0"/>
                <w:sz w:val="42"/>
                <w:szCs w:val="42"/>
                <w:lang w:val="zh-TW" w:eastAsia="zh-TW" w:bidi="zh-TW"/>
              </w:rPr>
              <w:t>高)</w:t>
            </w:r>
          </w:p>
          <w:p>
            <w:pPr>
              <w:pStyle w:val="9"/>
              <w:keepNext w:val="0"/>
              <w:keepLines w:val="0"/>
              <w:framePr w:w="14160" w:h="13230" w:wrap="around" w:vAnchor="margin" w:hAnchor="page" w:x="18579" w:y="11371"/>
              <w:widowControl w:val="0"/>
              <w:shd w:val="clear" w:color="auto" w:fill="auto"/>
              <w:bidi w:val="0"/>
              <w:spacing w:before="0" w:after="0" w:line="192" w:lineRule="auto"/>
              <w:ind w:left="0" w:right="0" w:firstLine="300"/>
              <w:jc w:val="left"/>
            </w:pPr>
            <w:r>
              <w:rPr>
                <w:rFonts w:ascii="Times New Roman" w:hAnsi="Times New Roman" w:eastAsia="Times New Roman" w:cs="Times New Roman"/>
                <w:color w:val="000000"/>
                <w:spacing w:val="0"/>
                <w:w w:val="100"/>
                <w:position w:val="0"/>
                <w:lang w:val="en-US" w:eastAsia="en-US" w:bidi="en-US"/>
              </w:rPr>
              <w:t>Machine external size max(LxWxH)</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L4000xW4800xH2550mm</w:t>
            </w:r>
          </w:p>
        </w:tc>
        <w:tc>
          <w:tcPr>
            <w:shd w:val="clear" w:color="auto" w:fill="FFFFFF"/>
            <w:vAlign w:val="center"/>
          </w:tcPr>
          <w:p>
            <w:pPr>
              <w:pStyle w:val="9"/>
              <w:keepNext w:val="0"/>
              <w:keepLines w:val="0"/>
              <w:framePr w:w="14160" w:h="13230" w:wrap="around" w:vAnchor="margin" w:hAnchor="page" w:x="18579" w:y="11371"/>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L4500xW4800xH2550mm</w:t>
            </w:r>
          </w:p>
        </w:tc>
      </w:tr>
    </w:tbl>
    <w:p>
      <w:pPr>
        <w:framePr w:w="14160" w:h="13230" w:wrap="around" w:vAnchor="margin" w:hAnchor="page" w:x="18579" w:y="11371"/>
        <w:widowControl w:val="0"/>
        <w:spacing w:line="1" w:lineRule="exact"/>
      </w:pPr>
    </w:p>
    <w:p>
      <w:pPr>
        <w:pStyle w:val="31"/>
        <w:keepNext w:val="0"/>
        <w:keepLines w:val="0"/>
        <w:framePr w:w="15105" w:h="585" w:wrap="around" w:vAnchor="margin" w:hAnchor="page" w:x="-1941" w:y="46351"/>
        <w:widowControl w:val="0"/>
        <w:shd w:val="clear" w:color="auto" w:fill="auto"/>
        <w:bidi w:val="0"/>
        <w:spacing w:before="0" w:after="0" w:line="240" w:lineRule="auto"/>
        <w:ind w:left="0" w:right="0" w:firstLine="0"/>
        <w:jc w:val="both"/>
      </w:pPr>
      <w:r>
        <w:rPr>
          <w:color w:val="000000"/>
          <w:spacing w:val="0"/>
          <w:w w:val="100"/>
          <w:position w:val="0"/>
        </w:rPr>
        <w:t>注：以上数据和参数仅供参考，实际技术数据以出厂产品为准。</w:t>
      </w:r>
    </w:p>
    <w:p>
      <w:pPr>
        <w:pStyle w:val="37"/>
        <w:keepNext w:val="0"/>
        <w:keepLines w:val="0"/>
        <w:framePr w:w="23595" w:h="585" w:wrap="around" w:vAnchor="margin" w:hAnchor="page" w:x="-10431" w:y="4713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21"/>
        <w:keepNext/>
        <w:keepLines/>
        <w:framePr w:w="8670" w:h="1350" w:wrap="around" w:vAnchor="margin" w:hAnchor="page" w:x="18444" w:y="25936"/>
        <w:widowControl w:val="0"/>
        <w:shd w:val="clear" w:color="auto" w:fill="auto"/>
        <w:bidi w:val="0"/>
        <w:spacing w:before="0" w:after="0" w:line="240" w:lineRule="auto"/>
        <w:ind w:left="0" w:right="0" w:firstLine="0"/>
        <w:jc w:val="left"/>
        <w:rPr>
          <w:sz w:val="116"/>
          <w:szCs w:val="116"/>
        </w:rPr>
      </w:pPr>
      <w:bookmarkStart w:id="684" w:name="bookmark685"/>
      <w:bookmarkStart w:id="685" w:name="bookmark684"/>
      <w:bookmarkStart w:id="686" w:name="bookmark686"/>
      <w:r>
        <w:rPr>
          <w:rFonts w:ascii="Times New Roman" w:hAnsi="Times New Roman" w:eastAsia="Times New Roman" w:cs="Times New Roman"/>
          <w:b/>
          <w:bCs/>
          <w:color w:val="EF8519"/>
          <w:spacing w:val="0"/>
          <w:w w:val="100"/>
          <w:position w:val="0"/>
          <w:sz w:val="116"/>
          <w:szCs w:val="116"/>
          <w:lang w:val="en-US" w:eastAsia="en-US" w:bidi="en-US"/>
        </w:rPr>
        <w:t>ULLQ-ZH-2150</w:t>
      </w:r>
      <w:bookmarkEnd w:id="684"/>
      <w:bookmarkEnd w:id="685"/>
      <w:bookmarkEnd w:id="686"/>
    </w:p>
    <w:p>
      <w:pPr>
        <w:pStyle w:val="11"/>
        <w:keepNext/>
        <w:keepLines/>
        <w:framePr w:w="9885" w:h="1005" w:wrap="around" w:vAnchor="margin" w:hAnchor="page" w:x="27759" w:y="25666"/>
        <w:widowControl w:val="0"/>
        <w:shd w:val="clear" w:color="auto" w:fill="auto"/>
        <w:bidi w:val="0"/>
        <w:spacing w:before="0" w:after="0" w:line="240" w:lineRule="auto"/>
        <w:ind w:left="0" w:right="0" w:firstLine="0"/>
        <w:jc w:val="both"/>
        <w:rPr>
          <w:sz w:val="86"/>
          <w:szCs w:val="86"/>
        </w:rPr>
      </w:pPr>
      <w:bookmarkStart w:id="687" w:name="bookmark687"/>
      <w:bookmarkStart w:id="688" w:name="bookmark689"/>
      <w:bookmarkStart w:id="689" w:name="bookmark688"/>
      <w:r>
        <w:rPr>
          <w:rFonts w:ascii="宋体" w:hAnsi="宋体" w:eastAsia="宋体" w:cs="宋体"/>
          <w:spacing w:val="0"/>
          <w:w w:val="100"/>
          <w:position w:val="0"/>
          <w:sz w:val="86"/>
          <w:szCs w:val="86"/>
          <w:lang w:val="zh-TW" w:eastAsia="zh-TW" w:bidi="zh-TW"/>
        </w:rPr>
        <w:t>全自动海绵组合切</w:t>
      </w:r>
      <w:r>
        <w:rPr>
          <w:rFonts w:ascii="宋体" w:hAnsi="宋体" w:eastAsia="宋体" w:cs="宋体"/>
          <w:spacing w:val="0"/>
          <w:w w:val="100"/>
          <w:position w:val="0"/>
          <w:sz w:val="86"/>
          <w:szCs w:val="86"/>
          <w:lang w:val="zh-CN" w:eastAsia="zh-CN" w:bidi="zh-CN"/>
        </w:rPr>
        <w:t>割机：</w:t>
      </w:r>
      <w:bookmarkEnd w:id="687"/>
      <w:bookmarkEnd w:id="688"/>
      <w:bookmarkEnd w:id="689"/>
    </w:p>
    <w:p>
      <w:pPr>
        <w:pStyle w:val="23"/>
        <w:keepNext w:val="0"/>
        <w:keepLines w:val="0"/>
        <w:framePr w:w="9660" w:h="720" w:wrap="around" w:vAnchor="margin" w:hAnchor="page" w:x="27834" w:y="26926"/>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224095"/>
          <w:spacing w:val="0"/>
          <w:w w:val="100"/>
          <w:position w:val="0"/>
          <w:lang w:val="en-US" w:eastAsia="en-US" w:bidi="en-US"/>
        </w:rPr>
        <w:t>Fully Automatic Foam Cutting Machine</w:t>
      </w:r>
    </w:p>
    <w:p>
      <w:pPr>
        <w:pStyle w:val="9"/>
        <w:keepNext w:val="0"/>
        <w:keepLines w:val="0"/>
        <w:framePr w:w="2010" w:h="600" w:wrap="around" w:vAnchor="margin" w:hAnchor="page" w:x="37959" w:y="25906"/>
        <w:widowControl w:val="0"/>
        <w:shd w:val="clear" w:color="auto" w:fill="auto"/>
        <w:bidi w:val="0"/>
        <w:spacing w:before="0" w:after="0" w:line="240" w:lineRule="auto"/>
        <w:ind w:left="-20" w:right="0" w:firstLine="0"/>
        <w:jc w:val="center"/>
        <w:rPr>
          <w:sz w:val="80"/>
          <w:szCs w:val="80"/>
        </w:rPr>
      </w:pPr>
      <w:r>
        <w:rPr>
          <w:rFonts w:ascii="Times New Roman" w:hAnsi="Times New Roman" w:eastAsia="Times New Roman" w:cs="Times New Roman"/>
          <w:b/>
          <w:bCs/>
          <w:color w:val="000000"/>
          <w:spacing w:val="0"/>
          <w:w w:val="100"/>
          <w:position w:val="0"/>
          <w:sz w:val="80"/>
          <w:szCs w:val="80"/>
          <w:shd w:val="clear" w:color="auto" w:fill="FFFFFF"/>
          <w:lang w:val="en-US" w:eastAsia="en-US" w:bidi="en-US"/>
        </w:rPr>
        <w:t>NEW</w:t>
      </w:r>
    </w:p>
    <w:p>
      <w:pPr>
        <w:pStyle w:val="31"/>
        <w:keepNext w:val="0"/>
        <w:keepLines w:val="0"/>
        <w:framePr w:w="31890" w:h="1755" w:wrap="around" w:vAnchor="margin" w:hAnchor="page" w:x="18489" w:y="27796"/>
        <w:widowControl w:val="0"/>
        <w:shd w:val="clear" w:color="auto" w:fill="auto"/>
        <w:bidi w:val="0"/>
        <w:spacing w:before="0" w:after="0" w:line="870" w:lineRule="exact"/>
        <w:ind w:left="0" w:right="0" w:firstLine="740"/>
        <w:jc w:val="both"/>
      </w:pPr>
      <w:r>
        <w:rPr>
          <w:color w:val="000000"/>
          <w:spacing w:val="0"/>
          <w:w w:val="100"/>
          <w:position w:val="0"/>
        </w:rPr>
        <w:t>本机主要用于将块状海绵进行横向和纵向的自动切割，实现将较大尺寸的块状海绵一次性加工成为较小块状海绵。该机具有切 割精确，加工灵便，占地小，节约材料，效率高等优点。</w:t>
      </w:r>
    </w:p>
    <w:p>
      <w:pPr>
        <w:pStyle w:val="23"/>
        <w:keepNext w:val="0"/>
        <w:keepLines w:val="0"/>
        <w:framePr w:w="31650" w:h="2430" w:wrap="around" w:vAnchor="margin" w:hAnchor="page" w:x="18504" w:y="29941"/>
        <w:widowControl w:val="0"/>
        <w:shd w:val="clear" w:color="auto" w:fill="auto"/>
        <w:bidi w:val="0"/>
        <w:spacing w:before="0" w:after="0" w:line="276" w:lineRule="auto"/>
        <w:ind w:left="0" w:right="0" w:firstLine="620"/>
        <w:jc w:val="both"/>
      </w:pPr>
      <w:r>
        <w:rPr>
          <w:rFonts w:ascii="Times New Roman" w:hAnsi="Times New Roman" w:eastAsia="Times New Roman" w:cs="Times New Roman"/>
          <w:color w:val="000000"/>
          <w:spacing w:val="0"/>
          <w:w w:val="100"/>
          <w:position w:val="0"/>
          <w:lang w:val="en-US" w:eastAsia="en-US" w:bidi="en-US"/>
        </w:rPr>
        <w:t>This machine is mainly used for the vertical and horizontal cutting of the foam block, with a view to cut the big block into smaller blocks with a single process. This machine is feathered with high cutting accuracy, flexible processing, small footprint, material saving, and high efficiency.</w:t>
      </w:r>
    </w:p>
    <w:tbl>
      <w:tblPr>
        <w:tblStyle w:val="2"/>
        <w:tblW w:w="0" w:type="auto"/>
        <w:tblInd w:w="0" w:type="dxa"/>
        <w:tblLayout w:type="fixed"/>
        <w:tblCellMar>
          <w:top w:w="0" w:type="dxa"/>
          <w:left w:w="10" w:type="dxa"/>
          <w:bottom w:w="0" w:type="dxa"/>
          <w:right w:w="10" w:type="dxa"/>
        </w:tblCellMar>
      </w:tblPr>
      <w:tblGrid>
        <w:gridCol w:w="7920"/>
        <w:gridCol w:w="6225"/>
      </w:tblGrid>
      <w:tr>
        <w:tblPrEx>
          <w:tblCellMar>
            <w:top w:w="0" w:type="dxa"/>
            <w:left w:w="10" w:type="dxa"/>
            <w:bottom w:w="0" w:type="dxa"/>
            <w:right w:w="10" w:type="dxa"/>
          </w:tblCellMar>
        </w:tblPrEx>
        <w:trPr>
          <w:trHeight w:val="1785" w:hRule="exact"/>
        </w:trPr>
        <w:tc>
          <w:tcPr>
            <w:gridSpan w:val="2"/>
            <w:tcBorders>
              <w:top w:val="single" w:color="auto" w:sz="4" w:space="0"/>
              <w:left w:val="single" w:color="auto" w:sz="4" w:space="0"/>
              <w:right w:val="single" w:color="auto" w:sz="4" w:space="0"/>
            </w:tcBorders>
            <w:shd w:val="clear" w:color="auto" w:fill="FFFFFF"/>
            <w:vAlign w:val="top"/>
          </w:tcPr>
          <w:p>
            <w:pPr>
              <w:pStyle w:val="9"/>
              <w:keepNext w:val="0"/>
              <w:keepLines w:val="0"/>
              <w:framePr w:w="14145" w:h="12765" w:wrap="around" w:vAnchor="margin" w:hAnchor="page" w:x="18594" w:y="32881"/>
              <w:widowControl w:val="0"/>
              <w:shd w:val="clear" w:color="auto" w:fill="auto"/>
              <w:bidi w:val="0"/>
              <w:spacing w:before="280" w:after="80" w:line="240" w:lineRule="auto"/>
              <w:ind w:left="0" w:right="0" w:firstLine="620"/>
              <w:jc w:val="left"/>
              <w:rPr>
                <w:sz w:val="50"/>
                <w:szCs w:val="50"/>
              </w:rPr>
            </w:pPr>
            <w:r>
              <w:rPr>
                <w:color w:val="224095"/>
                <w:spacing w:val="0"/>
                <w:w w:val="100"/>
                <w:position w:val="0"/>
                <w:sz w:val="50"/>
                <w:szCs w:val="50"/>
                <w:lang w:val="zh-TW" w:eastAsia="zh-TW" w:bidi="zh-TW"/>
              </w:rPr>
              <w:t>主要技术参数：</w:t>
            </w:r>
          </w:p>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620"/>
              <w:jc w:val="left"/>
            </w:pPr>
            <w:r>
              <w:rPr>
                <w:color w:val="000000"/>
                <w:spacing w:val="0"/>
                <w:w w:val="100"/>
                <w:position w:val="0"/>
                <w:lang w:val="en-US" w:eastAsia="en-US" w:bidi="en-US"/>
              </w:rPr>
              <w:t>Main Technical Specification</w:t>
            </w:r>
          </w:p>
        </w:tc>
      </w:tr>
      <w:tr>
        <w:tblPrEx>
          <w:tblCellMar>
            <w:top w:w="0" w:type="dxa"/>
            <w:left w:w="10" w:type="dxa"/>
            <w:bottom w:w="0" w:type="dxa"/>
            <w:right w:w="10" w:type="dxa"/>
          </w:tblCellMar>
        </w:tblPrEx>
        <w:trPr>
          <w:trHeight w:val="1845" w:hRule="exact"/>
        </w:trPr>
        <w:tc>
          <w:tcPr>
            <w:tcBorders>
              <w:top w:val="single" w:color="auto" w:sz="4" w:space="0"/>
            </w:tcBorders>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80" w:line="240" w:lineRule="auto"/>
              <w:ind w:left="0" w:right="0" w:firstLine="740"/>
              <w:jc w:val="left"/>
              <w:rPr>
                <w:sz w:val="46"/>
                <w:szCs w:val="46"/>
              </w:rPr>
            </w:pPr>
            <w:r>
              <w:rPr>
                <w:color w:val="000000"/>
                <w:spacing w:val="0"/>
                <w:w w:val="100"/>
                <w:position w:val="0"/>
                <w:sz w:val="46"/>
                <w:szCs w:val="46"/>
                <w:lang w:val="zh-TW" w:eastAsia="zh-TW" w:bidi="zh-TW"/>
              </w:rPr>
              <w:t>切割宽度</w:t>
            </w:r>
          </w:p>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740"/>
              <w:jc w:val="left"/>
            </w:pPr>
            <w:r>
              <w:rPr>
                <w:color w:val="000000"/>
                <w:spacing w:val="0"/>
                <w:w w:val="100"/>
                <w:position w:val="0"/>
                <w:lang w:val="en-US" w:eastAsia="en-US" w:bidi="en-US"/>
              </w:rPr>
              <w:t>Cutting Width</w:t>
            </w:r>
          </w:p>
        </w:tc>
        <w:tc>
          <w:tcPr>
            <w:tcBorders>
              <w:top w:val="single" w:color="auto" w:sz="4" w:space="0"/>
            </w:tcBorders>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2150mm</w:t>
            </w:r>
          </w:p>
        </w:tc>
      </w:tr>
      <w:tr>
        <w:tblPrEx>
          <w:tblCellMar>
            <w:top w:w="0" w:type="dxa"/>
            <w:left w:w="10" w:type="dxa"/>
            <w:bottom w:w="0" w:type="dxa"/>
            <w:right w:w="10" w:type="dxa"/>
          </w:tblCellMar>
        </w:tblPrEx>
        <w:trPr>
          <w:trHeight w:val="1830" w:hRule="exact"/>
        </w:trPr>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80" w:line="240" w:lineRule="auto"/>
              <w:ind w:left="0" w:right="0" w:firstLine="740"/>
              <w:jc w:val="left"/>
              <w:rPr>
                <w:sz w:val="46"/>
                <w:szCs w:val="46"/>
              </w:rPr>
            </w:pPr>
            <w:r>
              <w:rPr>
                <w:color w:val="000000"/>
                <w:spacing w:val="0"/>
                <w:w w:val="100"/>
                <w:position w:val="0"/>
                <w:sz w:val="46"/>
                <w:szCs w:val="46"/>
                <w:lang w:val="zh-TW" w:eastAsia="zh-TW" w:bidi="zh-TW"/>
              </w:rPr>
              <w:t>切边长度</w:t>
            </w:r>
          </w:p>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740"/>
              <w:jc w:val="left"/>
            </w:pPr>
            <w:r>
              <w:rPr>
                <w:color w:val="000000"/>
                <w:spacing w:val="0"/>
                <w:w w:val="100"/>
                <w:position w:val="0"/>
                <w:lang w:val="en-US" w:eastAsia="en-US" w:bidi="en-US"/>
              </w:rPr>
              <w:t>Side Cutting Length</w:t>
            </w:r>
          </w:p>
        </w:tc>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3000~6000mm</w:t>
            </w:r>
          </w:p>
        </w:tc>
      </w:tr>
      <w:tr>
        <w:tblPrEx>
          <w:tblCellMar>
            <w:top w:w="0" w:type="dxa"/>
            <w:left w:w="10" w:type="dxa"/>
            <w:bottom w:w="0" w:type="dxa"/>
            <w:right w:w="10" w:type="dxa"/>
          </w:tblCellMar>
        </w:tblPrEx>
        <w:trPr>
          <w:trHeight w:val="1830" w:hRule="exact"/>
        </w:trPr>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60" w:line="240" w:lineRule="auto"/>
              <w:ind w:left="0" w:right="0" w:firstLine="740"/>
              <w:jc w:val="left"/>
              <w:rPr>
                <w:sz w:val="46"/>
                <w:szCs w:val="46"/>
              </w:rPr>
            </w:pPr>
            <w:r>
              <w:rPr>
                <w:color w:val="000000"/>
                <w:spacing w:val="0"/>
                <w:w w:val="100"/>
                <w:position w:val="0"/>
                <w:sz w:val="46"/>
                <w:szCs w:val="46"/>
                <w:lang w:val="zh-TW" w:eastAsia="zh-TW" w:bidi="zh-TW"/>
              </w:rPr>
              <w:t>切割高度</w:t>
            </w:r>
          </w:p>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740"/>
              <w:jc w:val="left"/>
            </w:pPr>
            <w:r>
              <w:rPr>
                <w:color w:val="000000"/>
                <w:spacing w:val="0"/>
                <w:w w:val="100"/>
                <w:position w:val="0"/>
                <w:lang w:val="en-US" w:eastAsia="en-US" w:bidi="en-US"/>
              </w:rPr>
              <w:t>Cutting Height</w:t>
            </w:r>
          </w:p>
        </w:tc>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1000mm</w:t>
            </w:r>
          </w:p>
        </w:tc>
      </w:tr>
      <w:tr>
        <w:tblPrEx>
          <w:tblCellMar>
            <w:top w:w="0" w:type="dxa"/>
            <w:left w:w="10" w:type="dxa"/>
            <w:bottom w:w="0" w:type="dxa"/>
            <w:right w:w="10" w:type="dxa"/>
          </w:tblCellMar>
        </w:tblPrEx>
        <w:trPr>
          <w:trHeight w:val="1830" w:hRule="exact"/>
        </w:trPr>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0" w:line="585" w:lineRule="exact"/>
              <w:ind w:left="740" w:right="0" w:firstLine="0"/>
              <w:jc w:val="left"/>
            </w:pPr>
            <w:r>
              <w:rPr>
                <w:color w:val="000000"/>
                <w:spacing w:val="0"/>
                <w:w w:val="100"/>
                <w:position w:val="0"/>
                <w:sz w:val="46"/>
                <w:szCs w:val="46"/>
                <w:lang w:val="zh-TW" w:eastAsia="zh-TW" w:bidi="zh-TW"/>
              </w:rPr>
              <w:t xml:space="preserve">最小切割宽度 </w:t>
            </w:r>
            <w:r>
              <w:rPr>
                <w:color w:val="000000"/>
                <w:spacing w:val="0"/>
                <w:w w:val="100"/>
                <w:position w:val="0"/>
                <w:lang w:val="en-US" w:eastAsia="en-US" w:bidi="en-US"/>
              </w:rPr>
              <w:t>Cutting Width (min)</w:t>
            </w:r>
          </w:p>
        </w:tc>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N100mm</w:t>
            </w:r>
          </w:p>
        </w:tc>
      </w:tr>
      <w:tr>
        <w:tblPrEx>
          <w:tblCellMar>
            <w:top w:w="0" w:type="dxa"/>
            <w:left w:w="10" w:type="dxa"/>
            <w:bottom w:w="0" w:type="dxa"/>
            <w:right w:w="10" w:type="dxa"/>
          </w:tblCellMar>
        </w:tblPrEx>
        <w:trPr>
          <w:trHeight w:val="1830" w:hRule="exact"/>
        </w:trPr>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60" w:line="240" w:lineRule="auto"/>
              <w:ind w:left="0" w:right="0" w:firstLine="740"/>
              <w:jc w:val="left"/>
              <w:rPr>
                <w:sz w:val="46"/>
                <w:szCs w:val="46"/>
              </w:rPr>
            </w:pPr>
            <w:r>
              <w:rPr>
                <w:color w:val="000000"/>
                <w:spacing w:val="0"/>
                <w:w w:val="100"/>
                <w:position w:val="0"/>
                <w:sz w:val="46"/>
                <w:szCs w:val="46"/>
                <w:lang w:val="zh-TW" w:eastAsia="zh-TW" w:bidi="zh-TW"/>
              </w:rPr>
              <w:t>刀带规格</w:t>
            </w:r>
          </w:p>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740"/>
              <w:jc w:val="left"/>
            </w:pPr>
            <w:r>
              <w:rPr>
                <w:color w:val="000000"/>
                <w:spacing w:val="0"/>
                <w:w w:val="100"/>
                <w:position w:val="0"/>
                <w:lang w:val="en-US" w:eastAsia="en-US" w:bidi="en-US"/>
              </w:rPr>
              <w:t>Blade Specification</w:t>
            </w:r>
          </w:p>
        </w:tc>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0" w:line="211" w:lineRule="auto"/>
              <w:ind w:left="1060" w:right="0" w:firstLine="0"/>
              <w:jc w:val="left"/>
            </w:pPr>
            <w:r>
              <w:rPr>
                <w:rFonts w:ascii="Times New Roman" w:hAnsi="Times New Roman" w:eastAsia="Times New Roman" w:cs="Times New Roman"/>
                <w:color w:val="000000"/>
                <w:spacing w:val="0"/>
                <w:w w:val="100"/>
                <w:position w:val="0"/>
                <w:lang w:val="en-US" w:eastAsia="en-US" w:bidi="en-US"/>
              </w:rPr>
              <w:t>9500X20*0.45mm/ 9600X20X0.45mm/ 4880X20X0.45mm</w:t>
            </w:r>
          </w:p>
        </w:tc>
      </w:tr>
      <w:tr>
        <w:tblPrEx>
          <w:tblCellMar>
            <w:top w:w="0" w:type="dxa"/>
            <w:left w:w="10" w:type="dxa"/>
            <w:bottom w:w="0" w:type="dxa"/>
            <w:right w:w="10" w:type="dxa"/>
          </w:tblCellMar>
        </w:tblPrEx>
        <w:trPr>
          <w:trHeight w:val="1815" w:hRule="exact"/>
        </w:trPr>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60" w:line="240" w:lineRule="auto"/>
              <w:ind w:left="0" w:right="0" w:firstLine="740"/>
              <w:jc w:val="left"/>
              <w:rPr>
                <w:sz w:val="50"/>
                <w:szCs w:val="50"/>
              </w:rPr>
            </w:pPr>
            <w:r>
              <w:rPr>
                <w:color w:val="000000"/>
                <w:spacing w:val="0"/>
                <w:w w:val="100"/>
                <w:position w:val="0"/>
                <w:sz w:val="50"/>
                <w:szCs w:val="50"/>
                <w:lang w:val="zh-TW" w:eastAsia="zh-TW" w:bidi="zh-TW"/>
              </w:rPr>
              <w:t>机器重量</w:t>
            </w:r>
          </w:p>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740"/>
              <w:jc w:val="left"/>
            </w:pPr>
            <w:r>
              <w:rPr>
                <w:color w:val="000000"/>
                <w:spacing w:val="0"/>
                <w:w w:val="100"/>
                <w:position w:val="0"/>
                <w:lang w:val="en-US" w:eastAsia="en-US" w:bidi="en-US"/>
              </w:rPr>
              <w:t>Machine Weight</w:t>
            </w:r>
          </w:p>
        </w:tc>
        <w:tc>
          <w:tcPr>
            <w:shd w:val="clear" w:color="auto" w:fill="FFFFFF"/>
            <w:vAlign w:val="center"/>
          </w:tcPr>
          <w:p>
            <w:pPr>
              <w:pStyle w:val="9"/>
              <w:keepNext w:val="0"/>
              <w:keepLines w:val="0"/>
              <w:framePr w:w="14145" w:h="12765" w:wrap="around" w:vAnchor="margin" w:hAnchor="page" w:x="18594" w:y="3288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4000Kg</w:t>
            </w:r>
          </w:p>
        </w:tc>
      </w:tr>
    </w:tbl>
    <w:p>
      <w:pPr>
        <w:framePr w:w="14145" w:h="12765" w:wrap="around" w:vAnchor="margin" w:hAnchor="page" w:x="18594" w:y="32881"/>
        <w:widowControl w:val="0"/>
        <w:spacing w:line="1" w:lineRule="exact"/>
      </w:pPr>
    </w:p>
    <w:p>
      <w:pPr>
        <w:pStyle w:val="31"/>
        <w:keepNext w:val="0"/>
        <w:keepLines w:val="0"/>
        <w:framePr w:w="23610" w:h="1350" w:wrap="around" w:vAnchor="margin" w:hAnchor="page" w:x="18624" w:y="46351"/>
        <w:widowControl w:val="0"/>
        <w:shd w:val="clear" w:color="auto" w:fill="auto"/>
        <w:bidi w:val="0"/>
        <w:spacing w:before="0" w:after="200" w:line="240" w:lineRule="auto"/>
        <w:ind w:left="0" w:right="0" w:firstLine="0"/>
        <w:jc w:val="left"/>
      </w:pPr>
      <w:r>
        <w:rPr>
          <w:color w:val="000000"/>
          <w:spacing w:val="0"/>
          <w:w w:val="100"/>
          <w:position w:val="0"/>
        </w:rPr>
        <w:t>注：以上数据和参数仅供参考，实际技术数据以出厂产品为准。</w:t>
      </w:r>
    </w:p>
    <w:p>
      <w:pPr>
        <w:pStyle w:val="37"/>
        <w:keepNext w:val="0"/>
        <w:keepLines w:val="0"/>
        <w:framePr w:w="23610" w:h="1350" w:wrap="around" w:vAnchor="margin" w:hAnchor="page" w:x="18624"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-13949045</wp:posOffset>
            </wp:positionH>
            <wp:positionV relativeFrom="margin">
              <wp:posOffset>0</wp:posOffset>
            </wp:positionV>
            <wp:extent cx="7391400" cy="1905000"/>
            <wp:effectExtent l="0" t="0" r="0" b="0"/>
            <wp:wrapNone/>
            <wp:docPr id="507" name="Shape 507"/>
            <wp:cNvGraphicFramePr/>
            <a:graphic xmlns:a="http://schemas.openxmlformats.org/drawingml/2006/main">
              <a:graphicData uri="http://schemas.openxmlformats.org/drawingml/2006/picture">
                <pic:pic xmlns:pic="http://schemas.openxmlformats.org/drawingml/2006/picture">
                  <pic:nvPicPr>
                    <pic:cNvPr id="507" name="Shape 507"/>
                    <pic:cNvPicPr/>
                  </pic:nvPicPr>
                  <pic:blipFill>
                    <a:blip r:embed="rId108"/>
                    <a:stretch>
                      <a:fillRect/>
                    </a:stretch>
                  </pic:blipFill>
                  <pic:spPr>
                    <a:xfrm>
                      <a:off x="0" y="0"/>
                      <a:ext cx="7391400" cy="19050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27189430</wp:posOffset>
            </wp:positionH>
            <wp:positionV relativeFrom="margin">
              <wp:posOffset>19050</wp:posOffset>
            </wp:positionV>
            <wp:extent cx="5286375" cy="1885950"/>
            <wp:effectExtent l="0" t="0" r="9525" b="0"/>
            <wp:wrapNone/>
            <wp:docPr id="509" name="Shape 509"/>
            <wp:cNvGraphicFramePr/>
            <a:graphic xmlns:a="http://schemas.openxmlformats.org/drawingml/2006/main">
              <a:graphicData uri="http://schemas.openxmlformats.org/drawingml/2006/picture">
                <pic:pic xmlns:pic="http://schemas.openxmlformats.org/drawingml/2006/picture">
                  <pic:nvPicPr>
                    <pic:cNvPr id="509" name="Shape 509"/>
                    <pic:cNvPicPr/>
                  </pic:nvPicPr>
                  <pic:blipFill>
                    <a:blip r:embed="rId186"/>
                    <a:stretch>
                      <a:fillRect/>
                    </a:stretch>
                  </pic:blipFill>
                  <pic:spPr>
                    <a:xfrm>
                      <a:off x="0" y="0"/>
                      <a:ext cx="52863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-3623945</wp:posOffset>
            </wp:positionH>
            <wp:positionV relativeFrom="margin">
              <wp:posOffset>2333625</wp:posOffset>
            </wp:positionV>
            <wp:extent cx="11925300" cy="10458450"/>
            <wp:effectExtent l="0" t="0" r="0" b="0"/>
            <wp:wrapNone/>
            <wp:docPr id="511" name="Shape 511"/>
            <wp:cNvGraphicFramePr/>
            <a:graphic xmlns:a="http://schemas.openxmlformats.org/drawingml/2006/main">
              <a:graphicData uri="http://schemas.openxmlformats.org/drawingml/2006/picture">
                <pic:pic xmlns:pic="http://schemas.openxmlformats.org/drawingml/2006/picture">
                  <pic:nvPicPr>
                    <pic:cNvPr id="511" name="Shape 511"/>
                    <pic:cNvPicPr/>
                  </pic:nvPicPr>
                  <pic:blipFill>
                    <a:blip r:embed="rId230"/>
                    <a:stretch>
                      <a:fillRect/>
                    </a:stretch>
                  </pic:blipFill>
                  <pic:spPr>
                    <a:xfrm>
                      <a:off x="0" y="0"/>
                      <a:ext cx="11925300" cy="104584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-2071370</wp:posOffset>
            </wp:positionH>
            <wp:positionV relativeFrom="margin">
              <wp:posOffset>13030200</wp:posOffset>
            </wp:positionV>
            <wp:extent cx="9029700" cy="15849600"/>
            <wp:effectExtent l="0" t="0" r="0" b="0"/>
            <wp:wrapNone/>
            <wp:docPr id="513" name="Shape 513"/>
            <wp:cNvGraphicFramePr/>
            <a:graphic xmlns:a="http://schemas.openxmlformats.org/drawingml/2006/main">
              <a:graphicData uri="http://schemas.openxmlformats.org/drawingml/2006/picture">
                <pic:pic xmlns:pic="http://schemas.openxmlformats.org/drawingml/2006/picture">
                  <pic:nvPicPr>
                    <pic:cNvPr id="513" name="Shape 513"/>
                    <pic:cNvPicPr/>
                  </pic:nvPicPr>
                  <pic:blipFill>
                    <a:blip r:embed="rId231"/>
                    <a:stretch>
                      <a:fillRect/>
                    </a:stretch>
                  </pic:blipFill>
                  <pic:spPr>
                    <a:xfrm>
                      <a:off x="0" y="0"/>
                      <a:ext cx="9029700" cy="158496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21122005</wp:posOffset>
            </wp:positionH>
            <wp:positionV relativeFrom="margin">
              <wp:posOffset>7191375</wp:posOffset>
            </wp:positionV>
            <wp:extent cx="10858500" cy="8458200"/>
            <wp:effectExtent l="0" t="0" r="0" b="0"/>
            <wp:wrapNone/>
            <wp:docPr id="515" name="Shape 515"/>
            <wp:cNvGraphicFramePr/>
            <a:graphic xmlns:a="http://schemas.openxmlformats.org/drawingml/2006/main">
              <a:graphicData uri="http://schemas.openxmlformats.org/drawingml/2006/picture">
                <pic:pic xmlns:pic="http://schemas.openxmlformats.org/drawingml/2006/picture">
                  <pic:nvPicPr>
                    <pic:cNvPr id="515" name="Shape 515"/>
                    <pic:cNvPicPr/>
                  </pic:nvPicPr>
                  <pic:blipFill>
                    <a:blip r:embed="rId232"/>
                    <a:stretch>
                      <a:fillRect/>
                    </a:stretch>
                  </pic:blipFill>
                  <pic:spPr>
                    <a:xfrm>
                      <a:off x="0" y="0"/>
                      <a:ext cx="10858500" cy="84582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21083905</wp:posOffset>
            </wp:positionH>
            <wp:positionV relativeFrom="margin">
              <wp:posOffset>20840700</wp:posOffset>
            </wp:positionV>
            <wp:extent cx="10896600" cy="8181975"/>
            <wp:effectExtent l="0" t="0" r="0" b="9525"/>
            <wp:wrapNone/>
            <wp:docPr id="517" name="Shape 517"/>
            <wp:cNvGraphicFramePr/>
            <a:graphic xmlns:a="http://schemas.openxmlformats.org/drawingml/2006/main">
              <a:graphicData uri="http://schemas.openxmlformats.org/drawingml/2006/picture">
                <pic:pic xmlns:pic="http://schemas.openxmlformats.org/drawingml/2006/picture">
                  <pic:nvPicPr>
                    <pic:cNvPr id="517" name="Shape 517"/>
                    <pic:cNvPicPr/>
                  </pic:nvPicPr>
                  <pic:blipFill>
                    <a:blip r:embed="rId233"/>
                    <a:stretch>
                      <a:fillRect/>
                    </a:stretch>
                  </pic:blipFill>
                  <pic:spPr>
                    <a:xfrm>
                      <a:off x="0" y="0"/>
                      <a:ext cx="10896600" cy="81819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erReference r:id="rId23" w:type="default"/>
          <w:footnotePr>
            <w:numFmt w:val="decimal"/>
          </w:footnotePr>
          <w:pgSz w:w="31680" w:h="31680" w:orient="landscape"/>
          <w:pgMar w:top="0" w:right="0" w:bottom="615" w:left="0" w:header="0" w:footer="3" w:gutter="0"/>
          <w:pgNumType w:start="20"/>
          <w:cols w:space="720" w:num="1"/>
          <w:rtlGutter w:val="0"/>
          <w:docGrid w:linePitch="360" w:charSpace="0"/>
        </w:sectPr>
      </w:pPr>
    </w:p>
    <w:p>
      <w:pPr>
        <w:pStyle w:val="29"/>
        <w:keepNext/>
        <w:keepLines/>
        <w:framePr w:w="17280" w:h="1830" w:wrap="around" w:vAnchor="margin" w:hAnchor="page" w:x="-4041" w:y="616"/>
        <w:widowControl w:val="0"/>
        <w:shd w:val="clear" w:color="auto" w:fill="auto"/>
        <w:bidi w:val="0"/>
        <w:spacing w:before="0" w:after="0" w:line="240" w:lineRule="auto"/>
        <w:ind w:left="0" w:right="0" w:firstLine="0"/>
        <w:jc w:val="left"/>
      </w:pPr>
      <w:bookmarkStart w:id="690" w:name="bookmark690"/>
      <w:bookmarkStart w:id="691" w:name="bookmark691"/>
      <w:bookmarkStart w:id="692" w:name="bookmark692"/>
      <w:r>
        <w:rPr>
          <w:color w:val="000000"/>
          <w:spacing w:val="0"/>
          <w:w w:val="100"/>
          <w:position w:val="0"/>
        </w:rPr>
        <w:t>东凳市</w:t>
      </w:r>
      <w:r>
        <w:rPr>
          <w:rFonts w:ascii="Times New Roman" w:hAnsi="Times New Roman" w:eastAsia="Times New Roman" w:cs="Times New Roman"/>
          <w:color w:val="000000"/>
          <w:spacing w:val="0"/>
          <w:w w:val="100"/>
          <w:position w:val="0"/>
          <w:sz w:val="170"/>
          <w:szCs w:val="170"/>
          <w:lang w:val="en-US" w:eastAsia="en-US" w:bidi="en-US"/>
        </w:rPr>
        <w:t>isBiiiniH</w:t>
      </w:r>
      <w:r>
        <w:rPr>
          <w:color w:val="000000"/>
          <w:spacing w:val="0"/>
          <w:w w:val="100"/>
          <w:position w:val="0"/>
        </w:rPr>
        <w:t>制造有限公司</w:t>
      </w:r>
      <w:bookmarkEnd w:id="690"/>
      <w:bookmarkEnd w:id="691"/>
      <w:bookmarkEnd w:id="692"/>
    </w:p>
    <w:p>
      <w:pPr>
        <w:pStyle w:val="13"/>
        <w:keepNext/>
        <w:keepLines/>
        <w:framePr w:w="19920" w:h="1425" w:wrap="around" w:vAnchor="margin" w:hAnchor="page" w:x="18429" w:y="691"/>
        <w:widowControl w:val="0"/>
        <w:shd w:val="clear" w:color="auto" w:fill="auto"/>
        <w:bidi w:val="0"/>
        <w:spacing w:before="0" w:after="0" w:line="240" w:lineRule="auto"/>
        <w:ind w:left="0" w:right="0" w:firstLine="0"/>
        <w:jc w:val="both"/>
        <w:rPr>
          <w:sz w:val="122"/>
          <w:szCs w:val="122"/>
        </w:rPr>
      </w:pPr>
      <w:bookmarkStart w:id="693" w:name="bookmark695"/>
      <w:bookmarkStart w:id="694" w:name="bookmark694"/>
      <w:bookmarkStart w:id="695" w:name="bookmark693"/>
      <w:r>
        <w:rPr>
          <w:rFonts w:ascii="Times New Roman" w:hAnsi="Times New Roman" w:eastAsia="Times New Roman" w:cs="Times New Roman"/>
          <w:b w:val="0"/>
          <w:bCs w:val="0"/>
          <w:color w:val="000000"/>
          <w:spacing w:val="0"/>
          <w:w w:val="100"/>
          <w:position w:val="0"/>
          <w:sz w:val="122"/>
          <w:szCs w:val="122"/>
          <w:shd w:val="clear" w:color="auto" w:fill="FFFFFF"/>
          <w:lang w:val="en-US" w:eastAsia="en-US" w:bidi="en-US"/>
        </w:rPr>
        <w:t>DongGuan U-Long Machinery Co.,Ltd.</w:t>
      </w:r>
      <w:bookmarkEnd w:id="693"/>
      <w:bookmarkEnd w:id="694"/>
      <w:bookmarkEnd w:id="695"/>
    </w:p>
    <w:p>
      <w:pPr>
        <w:pStyle w:val="21"/>
        <w:keepNext/>
        <w:keepLines/>
        <w:framePr w:w="6525" w:h="1215" w:wrap="around" w:vAnchor="margin" w:hAnchor="page" w:x="-18636" w:y="3301"/>
        <w:widowControl w:val="0"/>
        <w:shd w:val="clear" w:color="auto" w:fill="auto"/>
        <w:bidi w:val="0"/>
        <w:spacing w:before="0" w:after="0" w:line="240" w:lineRule="auto"/>
        <w:ind w:left="0" w:right="0" w:firstLine="0"/>
        <w:jc w:val="both"/>
        <w:rPr>
          <w:sz w:val="116"/>
          <w:szCs w:val="116"/>
        </w:rPr>
      </w:pPr>
      <w:bookmarkStart w:id="696" w:name="bookmark696"/>
      <w:bookmarkStart w:id="697" w:name="bookmark697"/>
      <w:bookmarkStart w:id="698" w:name="bookmark698"/>
      <w:r>
        <w:rPr>
          <w:rFonts w:ascii="Times New Roman" w:hAnsi="Times New Roman" w:eastAsia="Times New Roman" w:cs="Times New Roman"/>
          <w:b/>
          <w:bCs/>
          <w:color w:val="EF8519"/>
          <w:spacing w:val="0"/>
          <w:w w:val="100"/>
          <w:position w:val="0"/>
          <w:sz w:val="116"/>
          <w:szCs w:val="116"/>
          <w:lang w:val="en-US" w:eastAsia="en-US" w:bidi="en-US"/>
        </w:rPr>
        <w:t>ULJQ-2L-A</w:t>
      </w:r>
      <w:bookmarkEnd w:id="696"/>
      <w:bookmarkEnd w:id="697"/>
      <w:bookmarkEnd w:id="698"/>
    </w:p>
    <w:p>
      <w:pPr>
        <w:pStyle w:val="11"/>
        <w:keepNext/>
        <w:keepLines/>
        <w:framePr w:w="10275" w:h="975" w:wrap="around" w:vAnchor="margin" w:hAnchor="page" w:x="-18726" w:y="4726"/>
        <w:widowControl w:val="0"/>
        <w:shd w:val="clear" w:color="auto" w:fill="auto"/>
        <w:bidi w:val="0"/>
        <w:spacing w:before="0" w:after="0" w:line="240" w:lineRule="auto"/>
        <w:ind w:left="0" w:right="0" w:firstLine="0"/>
        <w:jc w:val="both"/>
        <w:rPr>
          <w:sz w:val="86"/>
          <w:szCs w:val="86"/>
        </w:rPr>
      </w:pPr>
      <w:bookmarkStart w:id="699" w:name="bookmark701"/>
      <w:bookmarkStart w:id="700" w:name="bookmark700"/>
      <w:bookmarkStart w:id="701" w:name="bookmark699"/>
      <w:r>
        <w:rPr>
          <w:rFonts w:ascii="宋体" w:hAnsi="宋体" w:eastAsia="宋体" w:cs="宋体"/>
          <w:spacing w:val="0"/>
          <w:w w:val="100"/>
          <w:position w:val="0"/>
          <w:sz w:val="86"/>
          <w:szCs w:val="86"/>
          <w:lang w:val="zh-TW" w:eastAsia="zh-TW" w:bidi="zh-TW"/>
        </w:rPr>
        <w:t>海绵角度切割机（圆弧型）</w:t>
      </w:r>
      <w:bookmarkEnd w:id="699"/>
      <w:bookmarkEnd w:id="700"/>
      <w:bookmarkEnd w:id="701"/>
    </w:p>
    <w:p>
      <w:pPr>
        <w:pStyle w:val="35"/>
        <w:keepNext/>
        <w:keepLines/>
        <w:framePr w:w="11670" w:h="855" w:wrap="around" w:vAnchor="margin" w:hAnchor="page" w:x="-18726" w:y="5716"/>
        <w:widowControl w:val="0"/>
        <w:shd w:val="clear" w:color="auto" w:fill="auto"/>
        <w:bidi w:val="0"/>
        <w:spacing w:before="0" w:after="0" w:line="240" w:lineRule="auto"/>
        <w:ind w:left="0" w:right="0" w:firstLine="0"/>
        <w:jc w:val="both"/>
      </w:pPr>
      <w:bookmarkStart w:id="702" w:name="bookmark702"/>
      <w:bookmarkStart w:id="703" w:name="bookmark703"/>
      <w:bookmarkStart w:id="704" w:name="bookmark704"/>
      <w:r>
        <w:rPr>
          <w:rFonts w:ascii="Times New Roman" w:hAnsi="Times New Roman" w:eastAsia="Times New Roman" w:cs="Times New Roman"/>
          <w:spacing w:val="0"/>
          <w:w w:val="100"/>
          <w:position w:val="0"/>
          <w:lang w:val="en-US" w:eastAsia="en-US" w:bidi="en-US"/>
        </w:rPr>
        <w:t>Angle Foam Cutting Machine(Circle)</w:t>
      </w:r>
      <w:bookmarkEnd w:id="702"/>
      <w:bookmarkEnd w:id="703"/>
      <w:bookmarkEnd w:id="704"/>
    </w:p>
    <w:tbl>
      <w:tblPr>
        <w:tblStyle w:val="2"/>
        <w:tblW w:w="0" w:type="auto"/>
        <w:tblInd w:w="0" w:type="dxa"/>
        <w:tblLayout w:type="fixed"/>
        <w:tblCellMar>
          <w:top w:w="0" w:type="dxa"/>
          <w:left w:w="10" w:type="dxa"/>
          <w:bottom w:w="0" w:type="dxa"/>
          <w:right w:w="10" w:type="dxa"/>
        </w:tblCellMar>
      </w:tblPr>
      <w:tblGrid>
        <w:gridCol w:w="5430"/>
        <w:gridCol w:w="7605"/>
      </w:tblGrid>
      <w:tr>
        <w:trPr>
          <w:trHeight w:val="1095" w:hRule="exact"/>
        </w:trPr>
        <w:tc>
          <w:tcPr>
            <w:tcBorders>
              <w:top w:val="single" w:color="auto" w:sz="4" w:space="0"/>
              <w:left w:val="single" w:color="auto" w:sz="4" w:space="0"/>
            </w:tcBorders>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180" w:after="0" w:line="240" w:lineRule="auto"/>
              <w:ind w:left="0" w:right="0" w:firstLine="500"/>
              <w:jc w:val="left"/>
              <w:rPr>
                <w:sz w:val="60"/>
                <w:szCs w:val="60"/>
              </w:rPr>
            </w:pPr>
            <w:r>
              <w:rPr>
                <w:color w:val="000000"/>
                <w:spacing w:val="0"/>
                <w:w w:val="100"/>
                <w:position w:val="0"/>
                <w:sz w:val="54"/>
                <w:szCs w:val="54"/>
                <w:lang w:val="zh-TW" w:eastAsia="zh-TW" w:bidi="zh-TW"/>
              </w:rPr>
              <w:t>型号</w:t>
            </w:r>
            <w:r>
              <w:rPr>
                <w:rFonts w:ascii="Times New Roman" w:hAnsi="Times New Roman" w:eastAsia="Times New Roman" w:cs="Times New Roman"/>
                <w:color w:val="000000"/>
                <w:spacing w:val="0"/>
                <w:w w:val="100"/>
                <w:position w:val="0"/>
                <w:sz w:val="60"/>
                <w:szCs w:val="60"/>
                <w:lang w:val="en-US" w:eastAsia="en-US" w:bidi="en-US"/>
              </w:rPr>
              <w:t>Model</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18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ULJQ-2L-A</w:t>
            </w:r>
          </w:p>
        </w:tc>
      </w:tr>
      <w:tr>
        <w:tblPrEx>
          <w:tblCellMar>
            <w:top w:w="0" w:type="dxa"/>
            <w:left w:w="10" w:type="dxa"/>
            <w:bottom w:w="0" w:type="dxa"/>
            <w:right w:w="10" w:type="dxa"/>
          </w:tblCellMar>
        </w:tblPrEx>
        <w:trPr>
          <w:trHeight w:val="1155" w:hRule="exact"/>
        </w:trPr>
        <w:tc>
          <w:tcPr>
            <w:tcBorders>
              <w:top w:val="single" w:color="auto" w:sz="4" w:space="0"/>
            </w:tcBorders>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120" w:after="0" w:line="375" w:lineRule="exact"/>
              <w:ind w:left="500" w:right="0" w:firstLine="0"/>
              <w:jc w:val="left"/>
              <w:rPr>
                <w:sz w:val="40"/>
                <w:szCs w:val="40"/>
              </w:rPr>
            </w:pPr>
            <w:r>
              <w:rPr>
                <w:color w:val="000000"/>
                <w:spacing w:val="0"/>
                <w:w w:val="100"/>
                <w:position w:val="0"/>
                <w:sz w:val="50"/>
                <w:szCs w:val="50"/>
                <w:lang w:val="zh-TW" w:eastAsia="zh-TW" w:bidi="zh-TW"/>
              </w:rPr>
              <w:t xml:space="preserve">工作台的尺寸 </w:t>
            </w:r>
            <w:r>
              <w:rPr>
                <w:rFonts w:ascii="Times New Roman" w:hAnsi="Times New Roman" w:eastAsia="Times New Roman" w:cs="Times New Roman"/>
                <w:color w:val="000000"/>
                <w:spacing w:val="0"/>
                <w:w w:val="100"/>
                <w:position w:val="0"/>
                <w:sz w:val="40"/>
                <w:szCs w:val="40"/>
                <w:lang w:val="en-US" w:eastAsia="en-US" w:bidi="en-US"/>
              </w:rPr>
              <w:t>Worktable size</w:t>
            </w:r>
          </w:p>
        </w:tc>
        <w:tc>
          <w:tcPr>
            <w:tcBorders>
              <w:top w:val="single" w:color="auto" w:sz="4" w:space="0"/>
            </w:tcBorders>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320" w:after="0" w:line="240" w:lineRule="auto"/>
              <w:ind w:left="0" w:right="0" w:firstLine="0"/>
              <w:jc w:val="center"/>
            </w:pPr>
            <w:r>
              <w:rPr>
                <w:color w:val="000000"/>
                <w:spacing w:val="0"/>
                <w:w w:val="100"/>
                <w:position w:val="0"/>
                <w:lang w:val="en-US" w:eastAsia="en-US" w:bidi="en-US"/>
              </w:rPr>
              <w:t>W1000 xL1500mm</w:t>
            </w:r>
          </w:p>
        </w:tc>
      </w:tr>
      <w:tr>
        <w:tblPrEx>
          <w:tblCellMar>
            <w:top w:w="0" w:type="dxa"/>
            <w:left w:w="10" w:type="dxa"/>
            <w:bottom w:w="0" w:type="dxa"/>
            <w:right w:w="10" w:type="dxa"/>
          </w:tblCellMar>
        </w:tblPrEx>
        <w:trPr>
          <w:trHeight w:val="1125" w:hRule="exact"/>
        </w:trPr>
        <w:tc>
          <w:tcPr>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0" w:after="0" w:line="405" w:lineRule="exact"/>
              <w:ind w:left="500" w:right="0" w:firstLine="0"/>
              <w:jc w:val="left"/>
              <w:rPr>
                <w:sz w:val="40"/>
                <w:szCs w:val="40"/>
              </w:rPr>
            </w:pPr>
            <w:r>
              <w:rPr>
                <w:color w:val="000000"/>
                <w:spacing w:val="0"/>
                <w:w w:val="100"/>
                <w:position w:val="0"/>
                <w:sz w:val="50"/>
                <w:szCs w:val="50"/>
                <w:lang w:val="zh-TW" w:eastAsia="zh-TW" w:bidi="zh-TW"/>
              </w:rPr>
              <w:t xml:space="preserve">可切海绵尺寸 </w:t>
            </w:r>
            <w:r>
              <w:rPr>
                <w:rFonts w:ascii="Times New Roman" w:hAnsi="Times New Roman" w:eastAsia="Times New Roman" w:cs="Times New Roman"/>
                <w:color w:val="000000"/>
                <w:spacing w:val="0"/>
                <w:w w:val="100"/>
                <w:position w:val="0"/>
                <w:sz w:val="40"/>
                <w:szCs w:val="40"/>
                <w:lang w:val="en-US" w:eastAsia="en-US" w:bidi="en-US"/>
              </w:rPr>
              <w:t>Cutting foam size</w:t>
            </w:r>
          </w:p>
        </w:tc>
        <w:tc>
          <w:tcPr>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W1000xL1500xH800mm</w:t>
            </w:r>
          </w:p>
        </w:tc>
      </w:tr>
      <w:tr>
        <w:tblPrEx>
          <w:tblCellMar>
            <w:top w:w="0" w:type="dxa"/>
            <w:left w:w="10" w:type="dxa"/>
            <w:bottom w:w="0" w:type="dxa"/>
            <w:right w:w="10" w:type="dxa"/>
          </w:tblCellMar>
        </w:tblPrEx>
        <w:trPr>
          <w:trHeight w:val="1110" w:hRule="exact"/>
        </w:trPr>
        <w:tc>
          <w:tcPr>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0" w:after="0" w:line="240" w:lineRule="auto"/>
              <w:ind w:left="0" w:right="0" w:firstLine="500"/>
              <w:jc w:val="left"/>
              <w:rPr>
                <w:sz w:val="50"/>
                <w:szCs w:val="50"/>
              </w:rPr>
            </w:pPr>
            <w:r>
              <w:rPr>
                <w:color w:val="000000"/>
                <w:spacing w:val="0"/>
                <w:w w:val="100"/>
                <w:position w:val="0"/>
                <w:sz w:val="50"/>
                <w:szCs w:val="50"/>
                <w:lang w:val="zh-TW" w:eastAsia="zh-TW" w:bidi="zh-TW"/>
              </w:rPr>
              <w:t>加工角度</w:t>
            </w:r>
          </w:p>
          <w:p>
            <w:pPr>
              <w:pStyle w:val="9"/>
              <w:keepNext w:val="0"/>
              <w:keepLines w:val="0"/>
              <w:framePr w:w="13035" w:h="8985" w:hSpace="90" w:vSpace="960" w:wrap="around" w:vAnchor="margin" w:hAnchor="page" w:x="-18621" w:y="7606"/>
              <w:widowControl w:val="0"/>
              <w:shd w:val="clear" w:color="auto" w:fill="auto"/>
              <w:bidi w:val="0"/>
              <w:spacing w:before="0" w:after="0" w:line="202"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Processing angle</w:t>
            </w:r>
          </w:p>
        </w:tc>
        <w:tc>
          <w:tcPr>
            <w:shd w:val="clear" w:color="auto" w:fill="FFFFFF"/>
            <w:vAlign w:val="bottom"/>
          </w:tcPr>
          <w:p>
            <w:pPr>
              <w:pStyle w:val="9"/>
              <w:keepNext w:val="0"/>
              <w:keepLines w:val="0"/>
              <w:framePr w:w="13035" w:h="8985" w:hSpace="90" w:vSpace="960" w:wrap="around" w:vAnchor="margin" w:hAnchor="page" w:x="-18621" w:y="76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45-90°</w:t>
            </w:r>
          </w:p>
        </w:tc>
      </w:tr>
      <w:tr>
        <w:tblPrEx>
          <w:tblCellMar>
            <w:top w:w="0" w:type="dxa"/>
            <w:left w:w="10" w:type="dxa"/>
            <w:bottom w:w="0" w:type="dxa"/>
            <w:right w:w="10" w:type="dxa"/>
          </w:tblCellMar>
        </w:tblPrEx>
        <w:trPr>
          <w:trHeight w:val="1125" w:hRule="exact"/>
        </w:trPr>
        <w:tc>
          <w:tcPr>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0" w:after="0" w:line="240" w:lineRule="auto"/>
              <w:ind w:left="0" w:right="0" w:firstLine="500"/>
              <w:jc w:val="left"/>
              <w:rPr>
                <w:sz w:val="50"/>
                <w:szCs w:val="50"/>
              </w:rPr>
            </w:pPr>
            <w:r>
              <w:rPr>
                <w:color w:val="000000"/>
                <w:spacing w:val="0"/>
                <w:w w:val="100"/>
                <w:position w:val="0"/>
                <w:sz w:val="50"/>
                <w:szCs w:val="50"/>
                <w:lang w:val="zh-TW" w:eastAsia="zh-TW" w:bidi="zh-TW"/>
              </w:rPr>
              <w:t>刀带长度</w:t>
            </w:r>
          </w:p>
          <w:p>
            <w:pPr>
              <w:pStyle w:val="9"/>
              <w:keepNext w:val="0"/>
              <w:keepLines w:val="0"/>
              <w:framePr w:w="13035" w:h="8985" w:hSpace="90" w:vSpace="960" w:wrap="around" w:vAnchor="margin" w:hAnchor="page" w:x="-18621" w:y="7606"/>
              <w:widowControl w:val="0"/>
              <w:shd w:val="clear" w:color="auto" w:fill="auto"/>
              <w:bidi w:val="0"/>
              <w:spacing w:before="0" w:after="0" w:line="211"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Blade length</w:t>
            </w:r>
          </w:p>
        </w:tc>
        <w:tc>
          <w:tcPr>
            <w:shd w:val="clear" w:color="auto" w:fill="FFFFFF"/>
            <w:vAlign w:val="center"/>
          </w:tcPr>
          <w:p>
            <w:pPr>
              <w:pStyle w:val="9"/>
              <w:keepNext w:val="0"/>
              <w:keepLines w:val="0"/>
              <w:framePr w:w="13035" w:h="8985" w:hSpace="90" w:vSpace="960" w:wrap="around" w:vAnchor="margin" w:hAnchor="page" w:x="-18621" w:y="76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L4460mm</w:t>
            </w:r>
          </w:p>
        </w:tc>
      </w:tr>
      <w:tr>
        <w:tblPrEx>
          <w:tblCellMar>
            <w:top w:w="0" w:type="dxa"/>
            <w:left w:w="10" w:type="dxa"/>
            <w:bottom w:w="0" w:type="dxa"/>
            <w:right w:w="10" w:type="dxa"/>
          </w:tblCellMar>
        </w:tblPrEx>
        <w:trPr>
          <w:trHeight w:val="1125" w:hRule="exact"/>
        </w:trPr>
        <w:tc>
          <w:tcPr>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0" w:after="0" w:line="240" w:lineRule="auto"/>
              <w:ind w:left="0" w:right="0" w:firstLine="500"/>
              <w:jc w:val="left"/>
              <w:rPr>
                <w:sz w:val="50"/>
                <w:szCs w:val="50"/>
              </w:rPr>
            </w:pPr>
            <w:r>
              <w:rPr>
                <w:color w:val="000000"/>
                <w:spacing w:val="0"/>
                <w:w w:val="100"/>
                <w:position w:val="0"/>
                <w:sz w:val="50"/>
                <w:szCs w:val="50"/>
                <w:lang w:val="zh-TW" w:eastAsia="zh-TW" w:bidi="zh-TW"/>
              </w:rPr>
              <w:t>总功率</w:t>
            </w:r>
          </w:p>
          <w:p>
            <w:pPr>
              <w:pStyle w:val="9"/>
              <w:keepNext w:val="0"/>
              <w:keepLines w:val="0"/>
              <w:framePr w:w="13035" w:h="8985" w:hSpace="90" w:vSpace="960" w:wrap="around" w:vAnchor="margin" w:hAnchor="page" w:x="-18621" w:y="7606"/>
              <w:widowControl w:val="0"/>
              <w:shd w:val="clear" w:color="auto" w:fill="auto"/>
              <w:bidi w:val="0"/>
              <w:spacing w:before="0" w:after="0" w:line="211" w:lineRule="auto"/>
              <w:ind w:left="0" w:right="0" w:firstLine="50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bottom"/>
          </w:tcPr>
          <w:p>
            <w:pPr>
              <w:pStyle w:val="9"/>
              <w:keepNext w:val="0"/>
              <w:keepLines w:val="0"/>
              <w:framePr w:w="13035" w:h="8985" w:hSpace="90" w:vSpace="960" w:wrap="around" w:vAnchor="margin" w:hAnchor="page" w:x="-18621" w:y="76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1.68Kw</w:t>
            </w:r>
          </w:p>
        </w:tc>
      </w:tr>
      <w:tr>
        <w:tblPrEx>
          <w:tblCellMar>
            <w:top w:w="0" w:type="dxa"/>
            <w:left w:w="10" w:type="dxa"/>
            <w:bottom w:w="0" w:type="dxa"/>
            <w:right w:w="10" w:type="dxa"/>
          </w:tblCellMar>
        </w:tblPrEx>
        <w:trPr>
          <w:trHeight w:val="1125" w:hRule="exact"/>
        </w:trPr>
        <w:tc>
          <w:tcPr>
            <w:shd w:val="clear" w:color="auto" w:fill="FFFFFF"/>
            <w:vAlign w:val="bottom"/>
          </w:tcPr>
          <w:p>
            <w:pPr>
              <w:pStyle w:val="9"/>
              <w:keepNext w:val="0"/>
              <w:keepLines w:val="0"/>
              <w:framePr w:w="13035" w:h="8985" w:hSpace="90" w:vSpace="960" w:wrap="around" w:vAnchor="margin" w:hAnchor="page" w:x="-18621" w:y="7606"/>
              <w:widowControl w:val="0"/>
              <w:shd w:val="clear" w:color="auto" w:fill="auto"/>
              <w:bidi w:val="0"/>
              <w:spacing w:before="0" w:after="0" w:line="390" w:lineRule="exact"/>
              <w:ind w:left="500" w:right="0" w:firstLine="0"/>
              <w:jc w:val="left"/>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bottom"/>
          </w:tcPr>
          <w:p>
            <w:pPr>
              <w:pStyle w:val="9"/>
              <w:keepNext w:val="0"/>
              <w:keepLines w:val="0"/>
              <w:framePr w:w="13035" w:h="8985" w:hSpace="90" w:vSpace="960" w:wrap="around" w:vAnchor="margin" w:hAnchor="page" w:x="-18621" w:y="7606"/>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800Kg</w:t>
            </w:r>
          </w:p>
        </w:tc>
      </w:tr>
      <w:tr>
        <w:tblPrEx>
          <w:tblCellMar>
            <w:top w:w="0" w:type="dxa"/>
            <w:left w:w="10" w:type="dxa"/>
            <w:bottom w:w="0" w:type="dxa"/>
            <w:right w:w="10" w:type="dxa"/>
          </w:tblCellMar>
        </w:tblPrEx>
        <w:trPr>
          <w:trHeight w:val="1125" w:hRule="exact"/>
        </w:trPr>
        <w:tc>
          <w:tcPr>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120" w:after="0" w:line="420" w:lineRule="exact"/>
              <w:ind w:left="500" w:right="0" w:firstLine="0"/>
              <w:jc w:val="left"/>
              <w:rPr>
                <w:sz w:val="40"/>
                <w:szCs w:val="40"/>
              </w:rPr>
            </w:pPr>
            <w:r>
              <w:rPr>
                <w:color w:val="000000"/>
                <w:spacing w:val="0"/>
                <w:w w:val="100"/>
                <w:position w:val="0"/>
                <w:sz w:val="50"/>
                <w:szCs w:val="50"/>
                <w:lang w:val="zh-TW" w:eastAsia="zh-TW" w:bidi="zh-TW"/>
              </w:rPr>
              <w:t xml:space="preserve">机器外形尺寸 </w:t>
            </w: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top"/>
          </w:tcPr>
          <w:p>
            <w:pPr>
              <w:pStyle w:val="9"/>
              <w:keepNext w:val="0"/>
              <w:keepLines w:val="0"/>
              <w:framePr w:w="13035" w:h="8985" w:hSpace="90" w:vSpace="960" w:wrap="around" w:vAnchor="margin" w:hAnchor="page" w:x="-18621" w:y="7606"/>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L1800&gt;&lt;W2500xH2400mm</w:t>
            </w:r>
          </w:p>
        </w:tc>
      </w:tr>
    </w:tbl>
    <w:p>
      <w:pPr>
        <w:framePr w:w="13035" w:h="8985" w:hSpace="90" w:vSpace="960" w:wrap="around" w:vAnchor="margin" w:hAnchor="page" w:x="-18621" w:y="7606"/>
        <w:widowControl w:val="0"/>
        <w:spacing w:line="1" w:lineRule="exact"/>
      </w:pPr>
    </w:p>
    <w:p>
      <w:pPr>
        <w:pStyle w:val="27"/>
        <w:keepNext w:val="0"/>
        <w:keepLines w:val="0"/>
        <w:framePr w:w="10605" w:h="630" w:wrap="around" w:vAnchor="margin" w:hAnchor="page" w:x="-18711" w:y="6646"/>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p>
      <w:pPr>
        <w:pStyle w:val="5"/>
        <w:keepNext w:val="0"/>
        <w:keepLines w:val="0"/>
        <w:framePr w:w="1410" w:h="240" w:wrap="around" w:vAnchor="margin" w:hAnchor="page" w:x="789" w:y="15901"/>
        <w:widowControl w:val="0"/>
        <w:shd w:val="clear" w:color="auto" w:fill="auto"/>
        <w:bidi w:val="0"/>
        <w:spacing w:before="0" w:after="0" w:line="240" w:lineRule="auto"/>
        <w:ind w:left="0" w:right="0" w:firstLine="0"/>
        <w:jc w:val="left"/>
        <w:rPr>
          <w:sz w:val="9"/>
          <w:szCs w:val="9"/>
        </w:rPr>
      </w:pPr>
      <w:r>
        <w:rPr>
          <w:rFonts w:ascii="Times New Roman" w:hAnsi="Times New Roman" w:eastAsia="Times New Roman" w:cs="Times New Roman"/>
          <w:b/>
          <w:bCs/>
          <w:color w:val="EE8662"/>
          <w:spacing w:val="0"/>
          <w:w w:val="100"/>
          <w:position w:val="0"/>
          <w:sz w:val="9"/>
          <w:szCs w:val="9"/>
          <w:lang w:val="en-US" w:eastAsia="en-US" w:bidi="en-US"/>
        </w:rPr>
        <w:t>2012</w:t>
      </w:r>
      <w:r>
        <w:rPr>
          <w:rFonts w:ascii="Times New Roman" w:hAnsi="Times New Roman" w:eastAsia="Times New Roman" w:cs="Times New Roman"/>
          <w:b/>
          <w:bCs/>
          <w:color w:val="EE8662"/>
          <w:spacing w:val="0"/>
          <w:w w:val="100"/>
          <w:position w:val="0"/>
          <w:sz w:val="9"/>
          <w:szCs w:val="9"/>
          <w:lang w:val="zh-TW" w:eastAsia="zh-TW" w:bidi="zh-TW"/>
        </w:rPr>
        <w:t xml:space="preserve">/ </w:t>
      </w:r>
      <w:r>
        <w:rPr>
          <w:rFonts w:ascii="Times New Roman" w:hAnsi="Times New Roman" w:eastAsia="Times New Roman" w:cs="Times New Roman"/>
          <w:b/>
          <w:bCs/>
          <w:color w:val="EF8519"/>
          <w:spacing w:val="0"/>
          <w:w w:val="100"/>
          <w:position w:val="0"/>
          <w:sz w:val="9"/>
          <w:szCs w:val="9"/>
          <w:lang w:val="en-US" w:eastAsia="en-US" w:bidi="en-US"/>
        </w:rPr>
        <w:t>9/23</w:t>
      </w:r>
    </w:p>
    <w:p>
      <w:pPr>
        <w:pStyle w:val="21"/>
        <w:keepNext/>
        <w:keepLines/>
        <w:framePr w:w="5175" w:h="1200" w:wrap="around" w:vAnchor="margin" w:hAnchor="page" w:x="18444" w:y="3526"/>
        <w:widowControl w:val="0"/>
        <w:shd w:val="clear" w:color="auto" w:fill="auto"/>
        <w:bidi w:val="0"/>
        <w:spacing w:before="0" w:after="0" w:line="240" w:lineRule="auto"/>
        <w:ind w:left="0" w:right="0" w:firstLine="0"/>
        <w:jc w:val="both"/>
        <w:rPr>
          <w:sz w:val="116"/>
          <w:szCs w:val="116"/>
        </w:rPr>
      </w:pPr>
      <w:bookmarkStart w:id="705" w:name="bookmark706"/>
      <w:bookmarkStart w:id="706" w:name="bookmark705"/>
      <w:bookmarkStart w:id="707" w:name="bookmark707"/>
      <w:r>
        <w:rPr>
          <w:rFonts w:ascii="Times New Roman" w:hAnsi="Times New Roman" w:eastAsia="Times New Roman" w:cs="Times New Roman"/>
          <w:b/>
          <w:bCs/>
          <w:color w:val="EF8519"/>
          <w:spacing w:val="0"/>
          <w:w w:val="100"/>
          <w:position w:val="0"/>
          <w:sz w:val="116"/>
          <w:szCs w:val="116"/>
          <w:lang w:val="en-US" w:eastAsia="en-US" w:bidi="en-US"/>
        </w:rPr>
        <w:t>ULJQ-3L</w:t>
      </w:r>
      <w:bookmarkEnd w:id="705"/>
      <w:bookmarkEnd w:id="706"/>
      <w:bookmarkEnd w:id="707"/>
    </w:p>
    <w:p>
      <w:pPr>
        <w:pStyle w:val="11"/>
        <w:keepNext/>
        <w:keepLines/>
        <w:framePr w:w="8070" w:h="990" w:wrap="around" w:vAnchor="margin" w:hAnchor="page" w:x="18459" w:y="4951"/>
        <w:widowControl w:val="0"/>
        <w:shd w:val="clear" w:color="auto" w:fill="auto"/>
        <w:bidi w:val="0"/>
        <w:spacing w:before="0" w:after="0" w:line="240" w:lineRule="auto"/>
        <w:ind w:left="0" w:right="0" w:firstLine="0"/>
        <w:jc w:val="both"/>
        <w:rPr>
          <w:sz w:val="86"/>
          <w:szCs w:val="86"/>
        </w:rPr>
      </w:pPr>
      <w:bookmarkStart w:id="708" w:name="bookmark708"/>
      <w:bookmarkStart w:id="709" w:name="bookmark709"/>
      <w:bookmarkStart w:id="710" w:name="bookmark710"/>
      <w:r>
        <w:rPr>
          <w:rFonts w:ascii="宋体" w:hAnsi="宋体" w:eastAsia="宋体" w:cs="宋体"/>
          <w:spacing w:val="0"/>
          <w:w w:val="100"/>
          <w:position w:val="0"/>
          <w:sz w:val="86"/>
          <w:szCs w:val="86"/>
          <w:lang w:val="zh-TW" w:eastAsia="zh-TW" w:bidi="zh-TW"/>
        </w:rPr>
        <w:t>海绵三轮角度切割机</w:t>
      </w:r>
      <w:bookmarkEnd w:id="708"/>
      <w:bookmarkEnd w:id="709"/>
      <w:bookmarkEnd w:id="710"/>
    </w:p>
    <w:p>
      <w:pPr>
        <w:pStyle w:val="35"/>
        <w:keepNext/>
        <w:keepLines/>
        <w:framePr w:w="13470" w:h="870" w:wrap="around" w:vAnchor="margin" w:hAnchor="page" w:x="18474" w:y="6031"/>
        <w:widowControl w:val="0"/>
        <w:shd w:val="clear" w:color="auto" w:fill="auto"/>
        <w:bidi w:val="0"/>
        <w:spacing w:before="0" w:after="0" w:line="240" w:lineRule="auto"/>
        <w:ind w:left="0" w:right="0" w:firstLine="0"/>
        <w:jc w:val="both"/>
      </w:pPr>
      <w:bookmarkStart w:id="711" w:name="bookmark711"/>
      <w:bookmarkStart w:id="712" w:name="bookmark712"/>
      <w:bookmarkStart w:id="713" w:name="bookmark713"/>
      <w:r>
        <w:rPr>
          <w:rFonts w:ascii="Times New Roman" w:hAnsi="Times New Roman" w:eastAsia="Times New Roman" w:cs="Times New Roman"/>
          <w:spacing w:val="0"/>
          <w:w w:val="100"/>
          <w:position w:val="0"/>
          <w:lang w:val="en-US" w:eastAsia="en-US" w:bidi="en-US"/>
        </w:rPr>
        <w:t>Angle Foam Cutting Machine (3 wheels)</w:t>
      </w:r>
      <w:bookmarkEnd w:id="711"/>
      <w:bookmarkEnd w:id="712"/>
      <w:bookmarkEnd w:id="713"/>
    </w:p>
    <w:p>
      <w:pPr>
        <w:pStyle w:val="9"/>
        <w:keepNext w:val="0"/>
        <w:keepLines w:val="0"/>
        <w:framePr w:w="12825" w:h="705" w:wrap="around" w:vAnchor="margin" w:hAnchor="page" w:x="20394" w:y="8851"/>
        <w:widowControl w:val="0"/>
        <w:shd w:val="clear" w:color="auto" w:fill="auto"/>
        <w:bidi w:val="0"/>
        <w:spacing w:before="0" w:after="0" w:line="240" w:lineRule="auto"/>
        <w:ind w:left="0" w:right="0" w:firstLine="0"/>
        <w:jc w:val="left"/>
        <w:rPr>
          <w:sz w:val="60"/>
          <w:szCs w:val="60"/>
        </w:rPr>
      </w:pPr>
      <w:r>
        <w:rPr>
          <w:color w:val="000000"/>
          <w:spacing w:val="0"/>
          <w:w w:val="100"/>
          <w:position w:val="0"/>
          <w:sz w:val="60"/>
          <w:szCs w:val="60"/>
          <w:lang w:val="zh-TW" w:eastAsia="zh-TW" w:bidi="zh-TW"/>
        </w:rPr>
        <w:t>本机主要用于小型泡棉的斜角切割工作，同时</w:t>
      </w:r>
    </w:p>
    <w:p>
      <w:pPr>
        <w:pStyle w:val="9"/>
        <w:keepNext w:val="0"/>
        <w:keepLines w:val="0"/>
        <w:framePr w:w="10605" w:h="750" w:wrap="around" w:vAnchor="margin" w:hAnchor="page" w:x="18504" w:y="10351"/>
        <w:widowControl w:val="0"/>
        <w:shd w:val="clear" w:color="auto" w:fill="auto"/>
        <w:bidi w:val="0"/>
        <w:spacing w:before="0" w:after="0" w:line="240" w:lineRule="auto"/>
        <w:ind w:left="0" w:right="0" w:firstLine="0"/>
        <w:jc w:val="center"/>
        <w:rPr>
          <w:sz w:val="60"/>
          <w:szCs w:val="60"/>
        </w:rPr>
      </w:pPr>
      <w:r>
        <w:rPr>
          <w:color w:val="000000"/>
          <w:spacing w:val="0"/>
          <w:w w:val="100"/>
          <w:position w:val="0"/>
          <w:sz w:val="60"/>
          <w:szCs w:val="60"/>
          <w:lang w:val="zh-TW" w:eastAsia="zh-TW" w:bidi="zh-TW"/>
        </w:rPr>
        <w:t>可加工各种</w:t>
      </w:r>
      <w:r>
        <w:rPr>
          <w:rFonts w:ascii="Times New Roman" w:hAnsi="Times New Roman" w:eastAsia="Times New Roman" w:cs="Times New Roman"/>
          <w:color w:val="000000"/>
          <w:spacing w:val="0"/>
          <w:w w:val="100"/>
          <w:position w:val="0"/>
          <w:sz w:val="64"/>
          <w:szCs w:val="64"/>
          <w:lang w:val="en-US" w:eastAsia="en-US" w:bidi="en-US"/>
        </w:rPr>
        <w:t>EAV</w:t>
      </w:r>
      <w:r>
        <w:rPr>
          <w:color w:val="000000"/>
          <w:spacing w:val="0"/>
          <w:w w:val="100"/>
          <w:position w:val="0"/>
          <w:sz w:val="60"/>
          <w:szCs w:val="60"/>
          <w:lang w:val="zh-TW" w:eastAsia="zh-TW" w:bidi="zh-TW"/>
        </w:rPr>
        <w:t>及珍珠棉等软性材料。</w:t>
      </w:r>
    </w:p>
    <w:p>
      <w:pPr>
        <w:pStyle w:val="23"/>
        <w:keepNext w:val="0"/>
        <w:keepLines w:val="0"/>
        <w:framePr w:w="15180" w:h="2895" w:wrap="around" w:vAnchor="margin" w:hAnchor="page" w:x="18504" w:y="12541"/>
        <w:widowControl w:val="0"/>
        <w:shd w:val="clear" w:color="auto" w:fill="auto"/>
        <w:bidi w:val="0"/>
        <w:spacing w:before="0" w:after="0" w:line="319" w:lineRule="auto"/>
        <w:ind w:left="0" w:right="0" w:firstLine="1280"/>
        <w:jc w:val="both"/>
        <w:rPr>
          <w:sz w:val="64"/>
          <w:szCs w:val="64"/>
        </w:rPr>
      </w:pPr>
      <w:r>
        <w:rPr>
          <w:rFonts w:ascii="Times New Roman" w:hAnsi="Times New Roman" w:eastAsia="Times New Roman" w:cs="Times New Roman"/>
          <w:color w:val="000000"/>
          <w:spacing w:val="0"/>
          <w:w w:val="100"/>
          <w:position w:val="0"/>
          <w:sz w:val="64"/>
          <w:szCs w:val="64"/>
          <w:lang w:val="en-US" w:eastAsia="en-US" w:bidi="en-US"/>
        </w:rPr>
        <w:t>This machine is mainly used for bevel cutting of the small foam, which can also process all kinds of EVA material.</w:t>
      </w:r>
    </w:p>
    <w:p>
      <w:pPr>
        <w:pStyle w:val="21"/>
        <w:keepNext/>
        <w:keepLines/>
        <w:framePr w:w="6495" w:h="1290" w:wrap="around" w:vAnchor="margin" w:hAnchor="page" w:x="-18606" w:y="20221"/>
        <w:widowControl w:val="0"/>
        <w:shd w:val="clear" w:color="auto" w:fill="auto"/>
        <w:bidi w:val="0"/>
        <w:spacing w:before="0" w:after="0" w:line="240" w:lineRule="auto"/>
        <w:ind w:left="0" w:right="0" w:firstLine="0"/>
        <w:jc w:val="both"/>
        <w:rPr>
          <w:sz w:val="116"/>
          <w:szCs w:val="116"/>
        </w:rPr>
      </w:pPr>
      <w:bookmarkStart w:id="714" w:name="bookmark715"/>
      <w:bookmarkStart w:id="715" w:name="bookmark716"/>
      <w:bookmarkStart w:id="716" w:name="bookmark714"/>
      <w:r>
        <w:rPr>
          <w:rFonts w:ascii="Times New Roman" w:hAnsi="Times New Roman" w:eastAsia="Times New Roman" w:cs="Times New Roman"/>
          <w:b/>
          <w:bCs/>
          <w:color w:val="EF8519"/>
          <w:spacing w:val="0"/>
          <w:w w:val="100"/>
          <w:position w:val="0"/>
          <w:sz w:val="116"/>
          <w:szCs w:val="116"/>
          <w:lang w:val="en-US" w:eastAsia="en-US" w:bidi="en-US"/>
        </w:rPr>
        <w:t>ULJQ-2L-B</w:t>
      </w:r>
      <w:bookmarkEnd w:id="714"/>
      <w:bookmarkEnd w:id="715"/>
      <w:bookmarkEnd w:id="716"/>
    </w:p>
    <w:p>
      <w:pPr>
        <w:pStyle w:val="11"/>
        <w:keepNext/>
        <w:keepLines/>
        <w:framePr w:w="10740" w:h="960" w:wrap="around" w:vAnchor="margin" w:hAnchor="page" w:x="-18711" w:y="21526"/>
        <w:widowControl w:val="0"/>
        <w:shd w:val="clear" w:color="auto" w:fill="auto"/>
        <w:bidi w:val="0"/>
        <w:spacing w:before="0" w:after="0" w:line="240" w:lineRule="auto"/>
        <w:ind w:left="-20" w:right="0" w:firstLine="0"/>
        <w:jc w:val="center"/>
        <w:rPr>
          <w:sz w:val="86"/>
          <w:szCs w:val="86"/>
        </w:rPr>
      </w:pPr>
      <w:bookmarkStart w:id="717" w:name="bookmark717"/>
      <w:bookmarkStart w:id="718" w:name="bookmark718"/>
      <w:bookmarkStart w:id="719" w:name="bookmark719"/>
      <w:r>
        <w:rPr>
          <w:rFonts w:ascii="宋体" w:hAnsi="宋体" w:eastAsia="宋体" w:cs="宋体"/>
          <w:spacing w:val="0"/>
          <w:w w:val="100"/>
          <w:position w:val="0"/>
          <w:sz w:val="86"/>
          <w:szCs w:val="86"/>
          <w:lang w:val="zh-TW" w:eastAsia="zh-TW" w:bidi="zh-TW"/>
        </w:rPr>
        <w:t>海绵角度切割机（直线型）</w:t>
      </w:r>
      <w:bookmarkEnd w:id="717"/>
      <w:bookmarkEnd w:id="718"/>
      <w:bookmarkEnd w:id="719"/>
    </w:p>
    <w:p>
      <w:pPr>
        <w:pStyle w:val="35"/>
        <w:keepNext/>
        <w:keepLines/>
        <w:framePr w:w="12690" w:h="855" w:wrap="around" w:vAnchor="margin" w:hAnchor="page" w:x="-18726" w:y="22501"/>
        <w:widowControl w:val="0"/>
        <w:shd w:val="clear" w:color="auto" w:fill="auto"/>
        <w:bidi w:val="0"/>
        <w:spacing w:before="0" w:after="0" w:line="240" w:lineRule="auto"/>
        <w:ind w:left="0" w:right="0" w:firstLine="0"/>
        <w:jc w:val="both"/>
      </w:pPr>
      <w:bookmarkStart w:id="720" w:name="bookmark722"/>
      <w:bookmarkStart w:id="721" w:name="bookmark720"/>
      <w:bookmarkStart w:id="722" w:name="bookmark721"/>
      <w:r>
        <w:rPr>
          <w:rFonts w:ascii="Times New Roman" w:hAnsi="Times New Roman" w:eastAsia="Times New Roman" w:cs="Times New Roman"/>
          <w:spacing w:val="0"/>
          <w:w w:val="100"/>
          <w:position w:val="0"/>
          <w:lang w:val="en-US" w:eastAsia="en-US" w:bidi="en-US"/>
        </w:rPr>
        <w:t>Angle Foam Cutting Machine(Beeline)</w:t>
      </w:r>
      <w:bookmarkEnd w:id="720"/>
      <w:bookmarkEnd w:id="721"/>
      <w:bookmarkEnd w:id="722"/>
    </w:p>
    <w:p>
      <w:pPr>
        <w:pStyle w:val="31"/>
        <w:keepNext w:val="0"/>
        <w:keepLines w:val="0"/>
        <w:framePr w:w="16065" w:h="1290" w:wrap="around" w:vAnchor="margin" w:hAnchor="page" w:x="-18711" w:y="23701"/>
        <w:widowControl w:val="0"/>
        <w:shd w:val="clear" w:color="auto" w:fill="auto"/>
        <w:bidi w:val="0"/>
        <w:spacing w:before="0" w:after="120" w:line="240" w:lineRule="auto"/>
        <w:ind w:left="0" w:right="0" w:firstLine="0"/>
        <w:jc w:val="both"/>
      </w:pPr>
      <w:r>
        <w:rPr>
          <w:color w:val="000000"/>
          <w:spacing w:val="0"/>
          <w:w w:val="100"/>
          <w:position w:val="0"/>
        </w:rPr>
        <w:t>本系列机主要用于海绵的斜角切片工作。</w:t>
      </w:r>
    </w:p>
    <w:p>
      <w:pPr>
        <w:pStyle w:val="37"/>
        <w:keepNext w:val="0"/>
        <w:keepLines w:val="0"/>
        <w:framePr w:w="16065" w:h="1290" w:wrap="around" w:vAnchor="margin" w:hAnchor="page" w:x="-18711" w:y="2370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This machine is mostly used for foam rubber beveled angle slicing.</w:t>
      </w:r>
    </w:p>
    <w:p>
      <w:pPr>
        <w:pStyle w:val="5"/>
        <w:keepNext w:val="0"/>
        <w:keepLines w:val="0"/>
        <w:framePr w:w="540" w:h="285" w:wrap="around" w:vAnchor="margin" w:hAnchor="page" w:x="10149" w:y="22501"/>
        <w:widowControl w:val="0"/>
        <w:shd w:val="clear" w:color="auto" w:fill="auto"/>
        <w:bidi w:val="0"/>
        <w:spacing w:before="0" w:after="0" w:line="240" w:lineRule="auto"/>
        <w:ind w:left="0" w:right="0" w:firstLine="0"/>
        <w:jc w:val="right"/>
        <w:rPr>
          <w:sz w:val="20"/>
          <w:szCs w:val="20"/>
        </w:rPr>
      </w:pPr>
      <w:r>
        <w:rPr>
          <w:rFonts w:ascii="Times New Roman" w:hAnsi="Times New Roman" w:eastAsia="Times New Roman" w:cs="Times New Roman"/>
          <w:color w:val="000000"/>
          <w:spacing w:val="0"/>
          <w:w w:val="100"/>
          <w:position w:val="0"/>
          <w:sz w:val="20"/>
          <w:szCs w:val="20"/>
          <w:lang w:val="en-US" w:eastAsia="en-US" w:bidi="en-US"/>
        </w:rPr>
        <w:t>—</w:t>
      </w:r>
    </w:p>
    <w:p>
      <w:pPr>
        <w:pStyle w:val="5"/>
        <w:keepNext w:val="0"/>
        <w:keepLines w:val="0"/>
        <w:framePr w:w="4500" w:h="1365" w:wrap="around" w:vAnchor="margin" w:hAnchor="page" w:x="8664" w:y="26866"/>
        <w:widowControl w:val="0"/>
        <w:shd w:val="clear" w:color="auto" w:fill="auto"/>
        <w:bidi w:val="0"/>
        <w:spacing w:before="0" w:after="0" w:line="240" w:lineRule="auto"/>
        <w:ind w:left="0" w:right="0" w:firstLine="0"/>
        <w:jc w:val="center"/>
        <w:rPr>
          <w:sz w:val="50"/>
          <w:szCs w:val="50"/>
        </w:rPr>
      </w:pPr>
      <w:r>
        <w:rPr>
          <w:b/>
          <w:bCs/>
          <w:color w:val="000000"/>
          <w:spacing w:val="0"/>
          <w:w w:val="100"/>
          <w:position w:val="0"/>
          <w:sz w:val="50"/>
          <w:szCs w:val="50"/>
          <w:lang w:val="zh-TW" w:eastAsia="zh-TW" w:bidi="zh-TW"/>
        </w:rPr>
        <w:t>示器</w:t>
      </w:r>
    </w:p>
    <w:p>
      <w:pPr>
        <w:pStyle w:val="5"/>
        <w:keepNext w:val="0"/>
        <w:keepLines w:val="0"/>
        <w:framePr w:w="4500" w:h="1365" w:wrap="around" w:vAnchor="margin" w:hAnchor="page" w:x="8664" w:y="26866"/>
        <w:widowControl w:val="0"/>
        <w:shd w:val="clear" w:color="auto" w:fill="auto"/>
        <w:bidi w:val="0"/>
        <w:spacing w:before="0" w:after="0" w:line="240" w:lineRule="auto"/>
        <w:ind w:left="0" w:right="0" w:firstLine="0"/>
        <w:jc w:val="left"/>
        <w:rPr>
          <w:sz w:val="60"/>
          <w:szCs w:val="60"/>
        </w:rPr>
      </w:pPr>
      <w:r>
        <w:rPr>
          <w:rFonts w:ascii="Times New Roman" w:hAnsi="Times New Roman" w:eastAsia="Times New Roman" w:cs="Times New Roman"/>
          <w:b/>
          <w:bCs/>
          <w:color w:val="000000"/>
          <w:spacing w:val="0"/>
          <w:w w:val="100"/>
          <w:position w:val="0"/>
          <w:sz w:val="60"/>
          <w:szCs w:val="60"/>
          <w:lang w:val="en-US" w:eastAsia="en-US" w:bidi="en-US"/>
        </w:rPr>
        <w:t xml:space="preserve">Angle indicat </w:t>
      </w:r>
      <w:r>
        <w:rPr>
          <w:color w:val="000000"/>
          <w:spacing w:val="0"/>
          <w:w w:val="100"/>
          <w:position w:val="0"/>
          <w:sz w:val="60"/>
          <w:szCs w:val="60"/>
          <w:lang w:val="zh-TW" w:eastAsia="zh-TW" w:bidi="zh-TW"/>
        </w:rPr>
        <w:t>齐^</w:t>
      </w:r>
    </w:p>
    <w:p>
      <w:pPr>
        <w:pStyle w:val="5"/>
        <w:keepNext w:val="0"/>
        <w:keepLines w:val="0"/>
        <w:framePr w:w="540" w:h="240" w:wrap="around" w:vAnchor="margin" w:hAnchor="page" w:x="9279" w:y="26131"/>
        <w:widowControl w:val="0"/>
        <w:shd w:val="clear" w:color="auto" w:fill="auto"/>
        <w:bidi w:val="0"/>
        <w:spacing w:before="0" w:after="0" w:line="240" w:lineRule="auto"/>
        <w:ind w:left="0" w:right="0" w:firstLine="0"/>
        <w:jc w:val="left"/>
        <w:rPr>
          <w:sz w:val="19"/>
          <w:szCs w:val="19"/>
        </w:rPr>
      </w:pPr>
      <w:r>
        <w:rPr>
          <w:rFonts w:ascii="Times New Roman" w:hAnsi="Times New Roman" w:eastAsia="Times New Roman" w:cs="Times New Roman"/>
          <w:color w:val="000000"/>
          <w:spacing w:val="0"/>
          <w:w w:val="100"/>
          <w:position w:val="0"/>
          <w:sz w:val="19"/>
          <w:szCs w:val="19"/>
          <w:shd w:val="clear" w:color="auto" w:fill="FFFFFF"/>
          <w:lang w:val="en-US" w:eastAsia="en-US" w:bidi="en-US"/>
        </w:rPr>
        <w:t>M4YS</w:t>
      </w:r>
    </w:p>
    <w:p>
      <w:pPr>
        <w:pStyle w:val="5"/>
        <w:keepNext w:val="0"/>
        <w:keepLines w:val="0"/>
        <w:framePr w:w="1530" w:h="210" w:wrap="around" w:vAnchor="margin" w:hAnchor="page" w:x="10134" w:y="24886"/>
        <w:widowControl w:val="0"/>
        <w:shd w:val="clear" w:color="auto" w:fill="auto"/>
        <w:bidi w:val="0"/>
        <w:spacing w:before="0" w:after="0" w:line="240" w:lineRule="auto"/>
        <w:ind w:left="0" w:right="0" w:firstLine="0"/>
        <w:jc w:val="left"/>
        <w:rPr>
          <w:sz w:val="17"/>
          <w:szCs w:val="17"/>
        </w:rPr>
      </w:pPr>
      <w:r>
        <w:rPr>
          <w:rFonts w:ascii="Times New Roman" w:hAnsi="Times New Roman" w:eastAsia="Times New Roman" w:cs="Times New Roman"/>
          <w:b/>
          <w:bCs/>
          <w:color w:val="000000"/>
          <w:spacing w:val="0"/>
          <w:w w:val="100"/>
          <w:position w:val="0"/>
          <w:sz w:val="17"/>
          <w:szCs w:val="17"/>
          <w:shd w:val="clear" w:color="auto" w:fill="FFFFFF"/>
          <w:lang w:val="en-US" w:eastAsia="en-US" w:bidi="en-US"/>
        </w:rPr>
        <w:t>SCALING METER</w:t>
      </w:r>
    </w:p>
    <w:tbl>
      <w:tblPr>
        <w:tblStyle w:val="2"/>
        <w:tblW w:w="0" w:type="auto"/>
        <w:tblInd w:w="0" w:type="dxa"/>
        <w:tblLayout w:type="fixed"/>
        <w:tblCellMar>
          <w:top w:w="0" w:type="dxa"/>
          <w:left w:w="10" w:type="dxa"/>
          <w:bottom w:w="0" w:type="dxa"/>
          <w:right w:w="10" w:type="dxa"/>
        </w:tblCellMar>
      </w:tblPr>
      <w:tblGrid>
        <w:gridCol w:w="5310"/>
        <w:gridCol w:w="10215"/>
        <w:gridCol w:w="16200"/>
      </w:tblGrid>
      <w:tr>
        <w:tblPrEx>
          <w:tblCellMar>
            <w:top w:w="0" w:type="dxa"/>
            <w:left w:w="10" w:type="dxa"/>
            <w:bottom w:w="0" w:type="dxa"/>
            <w:right w:w="10" w:type="dxa"/>
          </w:tblCellMar>
        </w:tblPrEx>
        <w:trPr>
          <w:trHeight w:val="1050" w:hRule="exact"/>
        </w:trPr>
        <w:tc>
          <w:tcPr>
            <w:shd w:val="clear" w:color="auto" w:fill="FFFFFF"/>
            <w:vAlign w:val="top"/>
          </w:tcPr>
          <w:p>
            <w:pPr>
              <w:pStyle w:val="9"/>
              <w:keepNext w:val="0"/>
              <w:keepLines w:val="0"/>
              <w:framePr w:w="31725" w:h="10560" w:wrap="around" w:vAnchor="margin" w:hAnchor="page" w:x="18579" w:y="17116"/>
              <w:widowControl w:val="0"/>
              <w:shd w:val="clear" w:color="auto" w:fill="auto"/>
              <w:bidi w:val="0"/>
              <w:spacing w:before="0" w:after="0" w:line="240" w:lineRule="auto"/>
              <w:ind w:left="1040" w:right="0" w:firstLine="0"/>
              <w:jc w:val="left"/>
              <w:rPr>
                <w:sz w:val="50"/>
                <w:szCs w:val="50"/>
              </w:rPr>
            </w:pPr>
            <w:r>
              <w:rPr>
                <w:color w:val="224095"/>
                <w:spacing w:val="0"/>
                <w:w w:val="100"/>
                <w:position w:val="0"/>
                <w:sz w:val="50"/>
                <w:szCs w:val="50"/>
                <w:lang w:val="zh-TW" w:eastAsia="zh-TW" w:bidi="zh-TW"/>
              </w:rPr>
              <w:t>主要技术参数：</w:t>
            </w:r>
          </w:p>
        </w:tc>
        <w:tc>
          <w:tcPr>
            <w:gridSpan w:val="2"/>
            <w:shd w:val="clear" w:color="auto" w:fill="FFFFFF"/>
            <w:vAlign w:val="top"/>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540"/>
              <w:jc w:val="left"/>
              <w:rPr>
                <w:sz w:val="60"/>
                <w:szCs w:val="60"/>
              </w:rPr>
            </w:pPr>
            <w:r>
              <w:rPr>
                <w:rFonts w:ascii="Times New Roman" w:hAnsi="Times New Roman" w:eastAsia="Times New Roman" w:cs="Times New Roman"/>
                <w:color w:val="000000"/>
                <w:spacing w:val="0"/>
                <w:w w:val="100"/>
                <w:position w:val="0"/>
                <w:sz w:val="60"/>
                <w:szCs w:val="60"/>
                <w:lang w:val="en-US" w:eastAsia="en-US" w:bidi="en-US"/>
              </w:rPr>
              <w:t>Main Technical Specification</w:t>
            </w:r>
          </w:p>
        </w:tc>
      </w:tr>
      <w:tr>
        <w:tblPrEx>
          <w:tblCellMar>
            <w:top w:w="0" w:type="dxa"/>
            <w:left w:w="10" w:type="dxa"/>
            <w:bottom w:w="0" w:type="dxa"/>
            <w:right w:w="10" w:type="dxa"/>
          </w:tblCellMar>
        </w:tblPrEx>
        <w:trPr>
          <w:trHeight w:val="1125" w:hRule="exact"/>
        </w:trPr>
        <w:tc>
          <w:tcPr>
            <w:tcBorders>
              <w:top w:val="single" w:color="auto" w:sz="4" w:space="0"/>
              <w:left w:val="single" w:color="auto" w:sz="4" w:space="0"/>
            </w:tcBorders>
            <w:shd w:val="clear" w:color="auto" w:fill="FFFFFF"/>
            <w:vAlign w:val="top"/>
          </w:tcPr>
          <w:p>
            <w:pPr>
              <w:pStyle w:val="9"/>
              <w:keepNext w:val="0"/>
              <w:keepLines w:val="0"/>
              <w:framePr w:w="31725" w:h="10560" w:wrap="around" w:vAnchor="margin" w:hAnchor="page" w:x="18579" w:y="17116"/>
              <w:widowControl w:val="0"/>
              <w:shd w:val="clear" w:color="auto" w:fill="auto"/>
              <w:bidi w:val="0"/>
              <w:spacing w:before="220" w:after="0" w:line="240" w:lineRule="auto"/>
              <w:ind w:left="1040" w:right="0" w:firstLine="0"/>
              <w:jc w:val="left"/>
              <w:rPr>
                <w:sz w:val="60"/>
                <w:szCs w:val="60"/>
              </w:rPr>
            </w:pPr>
            <w:r>
              <w:rPr>
                <w:color w:val="000000"/>
                <w:spacing w:val="0"/>
                <w:w w:val="100"/>
                <w:position w:val="0"/>
                <w:sz w:val="60"/>
                <w:szCs w:val="60"/>
                <w:lang w:val="zh-TW" w:eastAsia="zh-TW" w:bidi="zh-TW"/>
              </w:rPr>
              <w:t>型号</w:t>
            </w:r>
          </w:p>
        </w:tc>
        <w:tc>
          <w:tcPr>
            <w:tcBorders>
              <w:top w:val="single" w:color="auto" w:sz="4" w:space="0"/>
            </w:tcBorders>
            <w:shd w:val="clear" w:color="auto" w:fill="FFFFFF"/>
            <w:vAlign w:val="top"/>
          </w:tcPr>
          <w:p>
            <w:pPr>
              <w:pStyle w:val="9"/>
              <w:keepNext w:val="0"/>
              <w:keepLines w:val="0"/>
              <w:framePr w:w="31725" w:h="10560" w:wrap="around" w:vAnchor="margin" w:hAnchor="page" w:x="18579" w:y="17116"/>
              <w:widowControl w:val="0"/>
              <w:shd w:val="clear" w:color="auto" w:fill="auto"/>
              <w:bidi w:val="0"/>
              <w:spacing w:before="140" w:after="0" w:line="240" w:lineRule="auto"/>
              <w:ind w:left="0" w:right="0" w:firstLine="540"/>
              <w:jc w:val="left"/>
              <w:rPr>
                <w:sz w:val="64"/>
                <w:szCs w:val="64"/>
              </w:rPr>
            </w:pPr>
            <w:r>
              <w:rPr>
                <w:rFonts w:ascii="Times New Roman" w:hAnsi="Times New Roman" w:eastAsia="Times New Roman" w:cs="Times New Roman"/>
                <w:color w:val="000000"/>
                <w:spacing w:val="0"/>
                <w:w w:val="100"/>
                <w:position w:val="0"/>
                <w:sz w:val="64"/>
                <w:szCs w:val="64"/>
                <w:lang w:val="en-US" w:eastAsia="en-US" w:bidi="en-US"/>
              </w:rPr>
              <w:t>Model</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31725" w:h="10560" w:wrap="around" w:vAnchor="margin" w:hAnchor="page" w:x="18579" w:y="17116"/>
              <w:widowControl w:val="0"/>
              <w:shd w:val="clear" w:color="auto" w:fill="auto"/>
              <w:bidi w:val="0"/>
              <w:spacing w:before="180" w:after="0" w:line="240" w:lineRule="auto"/>
              <w:ind w:left="0" w:right="0" w:firstLine="0"/>
              <w:jc w:val="center"/>
              <w:rPr>
                <w:sz w:val="64"/>
                <w:szCs w:val="64"/>
              </w:rPr>
            </w:pPr>
            <w:r>
              <w:rPr>
                <w:rFonts w:ascii="Times New Roman" w:hAnsi="Times New Roman" w:eastAsia="Times New Roman" w:cs="Times New Roman"/>
                <w:color w:val="000000"/>
                <w:spacing w:val="0"/>
                <w:w w:val="100"/>
                <w:position w:val="0"/>
                <w:sz w:val="64"/>
                <w:szCs w:val="64"/>
                <w:lang w:val="en-US" w:eastAsia="en-US" w:bidi="en-US"/>
              </w:rPr>
              <w:t>ULJQ-3L</w:t>
            </w:r>
          </w:p>
        </w:tc>
      </w:tr>
      <w:tr>
        <w:tblPrEx>
          <w:tblCellMar>
            <w:top w:w="0" w:type="dxa"/>
            <w:left w:w="10" w:type="dxa"/>
            <w:bottom w:w="0" w:type="dxa"/>
            <w:right w:w="10" w:type="dxa"/>
          </w:tblCellMar>
        </w:tblPrEx>
        <w:trPr>
          <w:trHeight w:val="1215" w:hRule="exact"/>
        </w:trPr>
        <w:tc>
          <w:tcPr>
            <w:tcBorders>
              <w:top w:val="single" w:color="auto" w:sz="4" w:space="0"/>
            </w:tcBorders>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1040" w:right="0" w:firstLine="0"/>
              <w:jc w:val="left"/>
              <w:rPr>
                <w:sz w:val="50"/>
                <w:szCs w:val="50"/>
              </w:rPr>
            </w:pPr>
            <w:r>
              <w:rPr>
                <w:color w:val="000000"/>
                <w:spacing w:val="0"/>
                <w:w w:val="100"/>
                <w:position w:val="0"/>
                <w:sz w:val="50"/>
                <w:szCs w:val="50"/>
                <w:lang w:val="zh-TW" w:eastAsia="zh-TW" w:bidi="zh-TW"/>
              </w:rPr>
              <w:t>工作台的尺寸</w:t>
            </w:r>
          </w:p>
        </w:tc>
        <w:tc>
          <w:tcPr>
            <w:tcBorders>
              <w:top w:val="single" w:color="auto" w:sz="4" w:space="0"/>
            </w:tcBorders>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540"/>
              <w:jc w:val="left"/>
            </w:pPr>
            <w:r>
              <w:rPr>
                <w:color w:val="000000"/>
                <w:spacing w:val="0"/>
                <w:w w:val="100"/>
                <w:position w:val="0"/>
                <w:lang w:val="en-US" w:eastAsia="en-US" w:bidi="en-US"/>
              </w:rPr>
              <w:t>Worktable size</w:t>
            </w:r>
          </w:p>
        </w:tc>
        <w:tc>
          <w:tcPr>
            <w:tcBorders>
              <w:top w:val="single" w:color="auto" w:sz="4" w:space="0"/>
            </w:tcBorders>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W1000xL2000mm</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1040" w:right="0" w:firstLine="0"/>
              <w:jc w:val="left"/>
              <w:rPr>
                <w:sz w:val="50"/>
                <w:szCs w:val="50"/>
              </w:rPr>
            </w:pPr>
            <w:r>
              <w:rPr>
                <w:color w:val="000000"/>
                <w:spacing w:val="0"/>
                <w:w w:val="100"/>
                <w:position w:val="0"/>
                <w:sz w:val="50"/>
                <w:szCs w:val="50"/>
                <w:lang w:val="zh-TW" w:eastAsia="zh-TW" w:bidi="zh-TW"/>
              </w:rPr>
              <w:t>有效切割角度</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5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Available cutting angle</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15-90°</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1040" w:right="0" w:firstLine="0"/>
              <w:jc w:val="left"/>
              <w:rPr>
                <w:sz w:val="50"/>
                <w:szCs w:val="50"/>
              </w:rPr>
            </w:pPr>
            <w:r>
              <w:rPr>
                <w:color w:val="000000"/>
                <w:spacing w:val="0"/>
                <w:w w:val="100"/>
                <w:position w:val="0"/>
                <w:sz w:val="50"/>
                <w:szCs w:val="50"/>
                <w:lang w:val="zh-TW" w:eastAsia="zh-TW" w:bidi="zh-TW"/>
              </w:rPr>
              <w:t>切割高度</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54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Cutting height</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H600mm</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1040" w:right="0" w:firstLine="0"/>
              <w:jc w:val="left"/>
              <w:rPr>
                <w:sz w:val="50"/>
                <w:szCs w:val="50"/>
              </w:rPr>
            </w:pPr>
            <w:r>
              <w:rPr>
                <w:color w:val="000000"/>
                <w:spacing w:val="0"/>
                <w:w w:val="100"/>
                <w:position w:val="0"/>
                <w:sz w:val="50"/>
                <w:szCs w:val="50"/>
                <w:lang w:val="zh-TW" w:eastAsia="zh-TW" w:bidi="zh-TW"/>
              </w:rPr>
              <w:t>刀带长度</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540"/>
              <w:jc w:val="left"/>
            </w:pPr>
            <w:r>
              <w:rPr>
                <w:color w:val="000000"/>
                <w:spacing w:val="0"/>
                <w:w w:val="100"/>
                <w:position w:val="0"/>
                <w:lang w:val="en-US" w:eastAsia="en-US" w:bidi="en-US"/>
              </w:rPr>
              <w:t>Blade length</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L5300mm</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1040" w:right="0" w:firstLine="0"/>
              <w:jc w:val="left"/>
              <w:rPr>
                <w:sz w:val="50"/>
                <w:szCs w:val="50"/>
              </w:rPr>
            </w:pPr>
            <w:r>
              <w:rPr>
                <w:color w:val="000000"/>
                <w:spacing w:val="0"/>
                <w:w w:val="100"/>
                <w:position w:val="0"/>
                <w:sz w:val="50"/>
                <w:szCs w:val="50"/>
                <w:lang w:val="zh-TW" w:eastAsia="zh-TW" w:bidi="zh-TW"/>
              </w:rPr>
              <w:t>总功率</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540"/>
              <w:jc w:val="left"/>
            </w:pPr>
            <w:r>
              <w:rPr>
                <w:color w:val="000000"/>
                <w:spacing w:val="0"/>
                <w:w w:val="100"/>
                <w:position w:val="0"/>
                <w:lang w:val="en-US" w:eastAsia="en-US" w:bidi="en-US"/>
              </w:rPr>
              <w:t>Total power</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3.93Kw</w:t>
            </w:r>
          </w:p>
        </w:tc>
      </w:tr>
      <w:tr>
        <w:tblPrEx>
          <w:tblCellMar>
            <w:top w:w="0" w:type="dxa"/>
            <w:left w:w="10" w:type="dxa"/>
            <w:bottom w:w="0" w:type="dxa"/>
            <w:right w:w="10" w:type="dxa"/>
          </w:tblCellMar>
        </w:tblPrEx>
        <w:trPr>
          <w:trHeight w:val="1200" w:hRule="exact"/>
        </w:trPr>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1040" w:right="0" w:firstLine="0"/>
              <w:jc w:val="left"/>
              <w:rPr>
                <w:sz w:val="50"/>
                <w:szCs w:val="50"/>
              </w:rPr>
            </w:pPr>
            <w:r>
              <w:rPr>
                <w:color w:val="000000"/>
                <w:spacing w:val="0"/>
                <w:w w:val="100"/>
                <w:position w:val="0"/>
                <w:sz w:val="50"/>
                <w:szCs w:val="50"/>
                <w:lang w:val="zh-TW" w:eastAsia="zh-TW" w:bidi="zh-TW"/>
              </w:rPr>
              <w:t>机器重量</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540"/>
              <w:jc w:val="left"/>
            </w:pPr>
            <w:r>
              <w:rPr>
                <w:color w:val="000000"/>
                <w:spacing w:val="0"/>
                <w:w w:val="100"/>
                <w:position w:val="0"/>
                <w:lang w:val="en-US" w:eastAsia="en-US" w:bidi="en-US"/>
              </w:rPr>
              <w:t>Machine weight</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1500Kg</w:t>
            </w:r>
          </w:p>
        </w:tc>
      </w:tr>
      <w:tr>
        <w:tblPrEx>
          <w:tblCellMar>
            <w:top w:w="0" w:type="dxa"/>
            <w:left w:w="10" w:type="dxa"/>
            <w:bottom w:w="0" w:type="dxa"/>
            <w:right w:w="10" w:type="dxa"/>
          </w:tblCellMar>
        </w:tblPrEx>
        <w:trPr>
          <w:trHeight w:val="1170" w:hRule="exact"/>
        </w:trPr>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1040" w:right="0" w:firstLine="0"/>
              <w:jc w:val="left"/>
              <w:rPr>
                <w:sz w:val="50"/>
                <w:szCs w:val="50"/>
              </w:rPr>
            </w:pPr>
            <w:r>
              <w:rPr>
                <w:color w:val="000000"/>
                <w:spacing w:val="0"/>
                <w:w w:val="100"/>
                <w:position w:val="0"/>
                <w:sz w:val="50"/>
                <w:szCs w:val="50"/>
                <w:lang w:val="zh-TW" w:eastAsia="zh-TW" w:bidi="zh-TW"/>
              </w:rPr>
              <w:t>机器外形尺寸</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540"/>
              <w:jc w:val="left"/>
            </w:pPr>
            <w:r>
              <w:rPr>
                <w:color w:val="000000"/>
                <w:spacing w:val="0"/>
                <w:w w:val="100"/>
                <w:position w:val="0"/>
                <w:lang w:val="en-US" w:eastAsia="en-US" w:bidi="en-US"/>
              </w:rPr>
              <w:t>Machine external size</w:t>
            </w:r>
          </w:p>
        </w:tc>
        <w:tc>
          <w:tcPr>
            <w:shd w:val="clear" w:color="auto" w:fill="FFFFFF"/>
            <w:vAlign w:val="center"/>
          </w:tcPr>
          <w:p>
            <w:pPr>
              <w:pStyle w:val="9"/>
              <w:keepNext w:val="0"/>
              <w:keepLines w:val="0"/>
              <w:framePr w:w="31725" w:h="10560" w:wrap="around" w:vAnchor="margin" w:hAnchor="page" w:x="18579" w:y="1711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L3120mm x W2000mm x H1954mm</w:t>
            </w:r>
          </w:p>
        </w:tc>
      </w:tr>
    </w:tbl>
    <w:p>
      <w:pPr>
        <w:framePr w:w="31725" w:h="10560" w:wrap="around" w:vAnchor="margin" w:hAnchor="page" w:x="18579" w:y="17116"/>
        <w:widowControl w:val="0"/>
        <w:spacing w:line="1" w:lineRule="exact"/>
      </w:pPr>
    </w:p>
    <w:p>
      <w:pPr>
        <w:pStyle w:val="21"/>
        <w:keepNext/>
        <w:keepLines/>
        <w:framePr w:w="12165" w:h="3105" w:wrap="around" w:vAnchor="margin" w:hAnchor="page" w:x="-18741" w:y="28591"/>
        <w:widowControl w:val="0"/>
        <w:shd w:val="clear" w:color="auto" w:fill="auto"/>
        <w:bidi w:val="0"/>
        <w:spacing w:before="0" w:after="100" w:line="240" w:lineRule="auto"/>
        <w:ind w:left="0" w:right="0" w:firstLine="0"/>
        <w:jc w:val="left"/>
        <w:rPr>
          <w:sz w:val="116"/>
          <w:szCs w:val="116"/>
        </w:rPr>
      </w:pPr>
      <w:bookmarkStart w:id="723" w:name="bookmark723"/>
      <w:bookmarkStart w:id="724" w:name="bookmark724"/>
      <w:bookmarkStart w:id="725" w:name="bookmark725"/>
      <w:r>
        <w:rPr>
          <w:rFonts w:ascii="Times New Roman" w:hAnsi="Times New Roman" w:eastAsia="Times New Roman" w:cs="Times New Roman"/>
          <w:b/>
          <w:bCs/>
          <w:color w:val="EF8519"/>
          <w:spacing w:val="0"/>
          <w:w w:val="100"/>
          <w:position w:val="0"/>
          <w:sz w:val="116"/>
          <w:szCs w:val="116"/>
          <w:lang w:val="en-US" w:eastAsia="en-US" w:bidi="en-US"/>
        </w:rPr>
        <w:t>ULJQ-2L-C</w:t>
      </w:r>
      <w:bookmarkEnd w:id="723"/>
      <w:bookmarkEnd w:id="724"/>
      <w:bookmarkEnd w:id="725"/>
    </w:p>
    <w:p>
      <w:pPr>
        <w:pStyle w:val="11"/>
        <w:keepNext/>
        <w:keepLines/>
        <w:framePr w:w="12165" w:h="3105" w:wrap="around" w:vAnchor="margin" w:hAnchor="page" w:x="-18741" w:y="28591"/>
        <w:widowControl w:val="0"/>
        <w:shd w:val="clear" w:color="auto" w:fill="auto"/>
        <w:bidi w:val="0"/>
        <w:spacing w:before="0" w:after="0" w:line="705" w:lineRule="exact"/>
        <w:ind w:left="0" w:right="0" w:firstLine="0"/>
        <w:jc w:val="left"/>
        <w:rPr>
          <w:sz w:val="86"/>
          <w:szCs w:val="86"/>
        </w:rPr>
      </w:pPr>
      <w:bookmarkStart w:id="726" w:name="bookmark727"/>
      <w:bookmarkStart w:id="727" w:name="bookmark726"/>
      <w:bookmarkStart w:id="728" w:name="bookmark728"/>
      <w:r>
        <w:rPr>
          <w:rFonts w:ascii="宋体" w:hAnsi="宋体" w:eastAsia="宋体" w:cs="宋体"/>
          <w:color w:val="000000"/>
          <w:spacing w:val="0"/>
          <w:w w:val="100"/>
          <w:position w:val="0"/>
          <w:sz w:val="86"/>
          <w:szCs w:val="86"/>
          <w:shd w:val="clear" w:color="auto" w:fill="FFFFFF"/>
          <w:lang w:val="zh-TW" w:eastAsia="zh-TW" w:bidi="zh-TW"/>
        </w:rPr>
        <w:t>海绵角度切割机(直线型)</w:t>
      </w:r>
      <w:bookmarkEnd w:id="726"/>
      <w:bookmarkEnd w:id="727"/>
      <w:bookmarkEnd w:id="728"/>
    </w:p>
    <w:p>
      <w:pPr>
        <w:pStyle w:val="35"/>
        <w:keepNext/>
        <w:keepLines/>
        <w:framePr w:w="12165" w:h="3105" w:wrap="around" w:vAnchor="margin" w:hAnchor="page" w:x="-18741" w:y="28591"/>
        <w:widowControl w:val="0"/>
        <w:shd w:val="clear" w:color="auto" w:fill="auto"/>
        <w:bidi w:val="0"/>
        <w:spacing w:before="0" w:after="0" w:line="705" w:lineRule="exact"/>
        <w:ind w:left="0" w:right="0" w:firstLine="0"/>
        <w:jc w:val="left"/>
      </w:pPr>
      <w:bookmarkStart w:id="729" w:name="bookmark729"/>
      <w:bookmarkStart w:id="730" w:name="bookmark730"/>
      <w:bookmarkStart w:id="731" w:name="bookmark731"/>
      <w:r>
        <w:rPr>
          <w:rFonts w:ascii="Times New Roman" w:hAnsi="Times New Roman" w:eastAsia="Times New Roman" w:cs="Times New Roman"/>
          <w:spacing w:val="0"/>
          <w:w w:val="100"/>
          <w:position w:val="0"/>
          <w:lang w:val="en-US" w:eastAsia="en-US" w:bidi="en-US"/>
        </w:rPr>
        <w:t>Angle Foam Cutting Machine(Beeline)</w:t>
      </w:r>
      <w:bookmarkEnd w:id="729"/>
      <w:bookmarkEnd w:id="730"/>
      <w:bookmarkEnd w:id="731"/>
    </w:p>
    <w:tbl>
      <w:tblPr>
        <w:tblStyle w:val="2"/>
        <w:tblW w:w="0" w:type="auto"/>
        <w:tblInd w:w="0" w:type="dxa"/>
        <w:tblLayout w:type="fixed"/>
        <w:tblCellMar>
          <w:top w:w="0" w:type="dxa"/>
          <w:left w:w="10" w:type="dxa"/>
          <w:bottom w:w="0" w:type="dxa"/>
          <w:right w:w="10" w:type="dxa"/>
        </w:tblCellMar>
      </w:tblPr>
      <w:tblGrid>
        <w:gridCol w:w="5400"/>
        <w:gridCol w:w="6690"/>
        <w:gridCol w:w="6660"/>
      </w:tblGrid>
      <w:tr>
        <w:tblPrEx>
          <w:tblCellMar>
            <w:top w:w="0" w:type="dxa"/>
            <w:left w:w="10" w:type="dxa"/>
            <w:bottom w:w="0" w:type="dxa"/>
            <w:right w:w="10" w:type="dxa"/>
          </w:tblCellMar>
        </w:tblPrEx>
        <w:trPr>
          <w:trHeight w:val="1050" w:hRule="exact"/>
        </w:trPr>
        <w:tc>
          <w:tcPr>
            <w:tcBorders>
              <w:top w:val="single" w:color="auto" w:sz="4" w:space="0"/>
              <w:left w:val="single" w:color="auto" w:sz="4" w:space="0"/>
              <w:bottom w:val="single" w:color="auto" w:sz="4" w:space="0"/>
            </w:tcBorders>
            <w:shd w:val="clear" w:color="auto" w:fill="FFFFFF"/>
            <w:vAlign w:val="top"/>
          </w:tcPr>
          <w:p>
            <w:pPr>
              <w:pStyle w:val="9"/>
              <w:keepNext w:val="0"/>
              <w:keepLines w:val="0"/>
              <w:framePr w:w="18750" w:h="1050" w:hSpace="90" w:vSpace="975" w:wrap="around" w:vAnchor="margin" w:hAnchor="page" w:x="-18621" w:y="35566"/>
              <w:widowControl w:val="0"/>
              <w:shd w:val="clear" w:color="auto" w:fill="auto"/>
              <w:bidi w:val="0"/>
              <w:spacing w:before="180" w:after="0" w:line="240" w:lineRule="auto"/>
              <w:ind w:left="0" w:right="0" w:firstLine="0"/>
              <w:jc w:val="center"/>
              <w:rPr>
                <w:sz w:val="60"/>
                <w:szCs w:val="60"/>
              </w:rPr>
            </w:pPr>
            <w:r>
              <w:rPr>
                <w:color w:val="000000"/>
                <w:spacing w:val="0"/>
                <w:w w:val="100"/>
                <w:position w:val="0"/>
                <w:sz w:val="54"/>
                <w:szCs w:val="54"/>
                <w:lang w:val="zh-TW" w:eastAsia="zh-TW" w:bidi="zh-TW"/>
              </w:rPr>
              <w:t>型号</w:t>
            </w:r>
            <w:r>
              <w:rPr>
                <w:rFonts w:ascii="Times New Roman" w:hAnsi="Times New Roman" w:eastAsia="Times New Roman" w:cs="Times New Roman"/>
                <w:color w:val="000000"/>
                <w:spacing w:val="0"/>
                <w:w w:val="100"/>
                <w:position w:val="0"/>
                <w:sz w:val="60"/>
                <w:szCs w:val="60"/>
                <w:lang w:val="en-US" w:eastAsia="en-US" w:bidi="en-US"/>
              </w:rPr>
              <w:t>Model</w:t>
            </w:r>
          </w:p>
        </w:tc>
        <w:tc>
          <w:tcPr>
            <w:tcBorders>
              <w:top w:val="single" w:color="auto" w:sz="4" w:space="0"/>
              <w:left w:val="single" w:color="auto" w:sz="4" w:space="0"/>
              <w:bottom w:val="single" w:color="auto" w:sz="4" w:space="0"/>
            </w:tcBorders>
            <w:shd w:val="clear" w:color="auto" w:fill="FFFFFF"/>
            <w:vAlign w:val="top"/>
          </w:tcPr>
          <w:p>
            <w:pPr>
              <w:pStyle w:val="9"/>
              <w:keepNext w:val="0"/>
              <w:keepLines w:val="0"/>
              <w:framePr w:w="18750" w:h="1050" w:hSpace="90" w:vSpace="975" w:wrap="around" w:vAnchor="margin" w:hAnchor="page" w:x="-18621" w:y="35566"/>
              <w:widowControl w:val="0"/>
              <w:shd w:val="clear" w:color="auto" w:fill="auto"/>
              <w:bidi w:val="0"/>
              <w:spacing w:before="16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ULJQ-2L-B</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9"/>
              <w:keepNext w:val="0"/>
              <w:keepLines w:val="0"/>
              <w:framePr w:w="18750" w:h="1050" w:hSpace="90" w:vSpace="975" w:wrap="around" w:vAnchor="margin" w:hAnchor="page" w:x="-18621" w:y="35566"/>
              <w:widowControl w:val="0"/>
              <w:shd w:val="clear" w:color="auto" w:fill="auto"/>
              <w:bidi w:val="0"/>
              <w:spacing w:before="18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ULJQ-2L-C</w:t>
            </w:r>
          </w:p>
        </w:tc>
      </w:tr>
    </w:tbl>
    <w:p>
      <w:pPr>
        <w:framePr w:w="18750" w:h="1050" w:hSpace="90" w:vSpace="975" w:wrap="around" w:vAnchor="margin" w:hAnchor="page" w:x="-18621" w:y="35566"/>
        <w:widowControl w:val="0"/>
        <w:spacing w:line="1" w:lineRule="exact"/>
      </w:pPr>
    </w:p>
    <w:p>
      <w:pPr>
        <w:pStyle w:val="27"/>
        <w:keepNext w:val="0"/>
        <w:keepLines w:val="0"/>
        <w:framePr w:w="10605" w:h="645" w:wrap="around" w:vAnchor="margin" w:hAnchor="page" w:x="-18711" w:y="34591"/>
        <w:widowControl w:val="0"/>
        <w:shd w:val="clear" w:color="auto" w:fill="auto"/>
        <w:bidi w:val="0"/>
        <w:spacing w:before="0" w:after="0" w:line="240" w:lineRule="auto"/>
        <w:ind w:left="0" w:right="0" w:firstLine="0"/>
        <w:jc w:val="left"/>
      </w:pPr>
      <w:r>
        <w:rPr>
          <w:color w:val="224095"/>
          <w:spacing w:val="0"/>
          <w:w w:val="100"/>
          <w:position w:val="0"/>
          <w:sz w:val="50"/>
          <w:szCs w:val="50"/>
          <w:lang w:val="zh-TW" w:eastAsia="zh-TW" w:bidi="zh-TW"/>
        </w:rPr>
        <w:t>主要技术参数：</w:t>
      </w:r>
      <w:r>
        <w:rPr>
          <w:color w:val="000000"/>
          <w:spacing w:val="0"/>
          <w:w w:val="100"/>
          <w:position w:val="0"/>
          <w:lang w:val="en-US" w:eastAsia="en-US" w:bidi="en-US"/>
        </w:rPr>
        <w:t>Main Technical Specification</w:t>
      </w:r>
    </w:p>
    <w:tbl>
      <w:tblPr>
        <w:tblStyle w:val="2"/>
        <w:tblW w:w="0" w:type="auto"/>
        <w:tblInd w:w="0" w:type="dxa"/>
        <w:tblLayout w:type="fixed"/>
        <w:tblCellMar>
          <w:top w:w="0" w:type="dxa"/>
          <w:left w:w="10" w:type="dxa"/>
          <w:bottom w:w="0" w:type="dxa"/>
          <w:right w:w="10" w:type="dxa"/>
        </w:tblCellMar>
      </w:tblPr>
      <w:tblGrid>
        <w:gridCol w:w="5265"/>
        <w:gridCol w:w="6675"/>
        <w:gridCol w:w="6270"/>
      </w:tblGrid>
      <w:tr>
        <w:tblPrEx>
          <w:tblCellMar>
            <w:top w:w="0" w:type="dxa"/>
            <w:left w:w="10" w:type="dxa"/>
            <w:bottom w:w="0" w:type="dxa"/>
            <w:right w:w="10" w:type="dxa"/>
          </w:tblCellMar>
        </w:tblPrEx>
        <w:trPr>
          <w:trHeight w:val="1080" w:hRule="exact"/>
        </w:trPr>
        <w:tc>
          <w:tcPr>
            <w:shd w:val="clear" w:color="auto" w:fill="FFFFFF"/>
            <w:vAlign w:val="bottom"/>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820"/>
              <w:jc w:val="left"/>
              <w:rPr>
                <w:sz w:val="50"/>
                <w:szCs w:val="50"/>
              </w:rPr>
            </w:pPr>
            <w:r>
              <w:rPr>
                <w:color w:val="000000"/>
                <w:spacing w:val="0"/>
                <w:w w:val="100"/>
                <w:position w:val="0"/>
                <w:sz w:val="50"/>
                <w:szCs w:val="50"/>
                <w:lang w:val="zh-TW" w:eastAsia="zh-TW" w:bidi="zh-TW"/>
              </w:rPr>
              <w:t>工作台的尺寸</w:t>
            </w:r>
          </w:p>
        </w:tc>
        <w:tc>
          <w:tcPr>
            <w:shd w:val="clear" w:color="auto" w:fill="FFFFFF"/>
            <w:vAlign w:val="center"/>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0"/>
              <w:jc w:val="center"/>
            </w:pPr>
            <w:r>
              <w:rPr>
                <w:color w:val="000000"/>
                <w:spacing w:val="0"/>
                <w:w w:val="100"/>
                <w:position w:val="0"/>
                <w:sz w:val="50"/>
                <w:szCs w:val="50"/>
                <w:lang w:val="zh-TW" w:eastAsia="zh-TW" w:bidi="zh-TW"/>
              </w:rPr>
              <w:t>内工作台</w:t>
            </w:r>
            <w:r>
              <w:rPr>
                <w:color w:val="000000"/>
                <w:spacing w:val="0"/>
                <w:w w:val="100"/>
                <w:position w:val="0"/>
                <w:lang w:val="en-US" w:eastAsia="en-US" w:bidi="en-US"/>
              </w:rPr>
              <w:t>W300xL1500mm</w:t>
            </w:r>
          </w:p>
        </w:tc>
        <w:tc>
          <w:tcPr>
            <w:shd w:val="clear" w:color="auto" w:fill="FFFFFF"/>
            <w:vAlign w:val="center"/>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400"/>
              <w:jc w:val="left"/>
            </w:pPr>
            <w:r>
              <w:rPr>
                <w:color w:val="000000"/>
                <w:spacing w:val="0"/>
                <w:w w:val="100"/>
                <w:position w:val="0"/>
                <w:sz w:val="50"/>
                <w:szCs w:val="50"/>
                <w:lang w:val="zh-TW" w:eastAsia="zh-TW" w:bidi="zh-TW"/>
              </w:rPr>
              <w:t>内工作台</w:t>
            </w:r>
            <w:r>
              <w:rPr>
                <w:color w:val="000000"/>
                <w:spacing w:val="0"/>
                <w:w w:val="100"/>
                <w:position w:val="0"/>
                <w:lang w:val="en-US" w:eastAsia="en-US" w:bidi="en-US"/>
              </w:rPr>
              <w:t>W480xL1200mm</w:t>
            </w:r>
          </w:p>
        </w:tc>
      </w:tr>
      <w:tr>
        <w:tblPrEx>
          <w:tblCellMar>
            <w:top w:w="0" w:type="dxa"/>
            <w:left w:w="10" w:type="dxa"/>
            <w:bottom w:w="0" w:type="dxa"/>
            <w:right w:w="10" w:type="dxa"/>
          </w:tblCellMar>
        </w:tblPrEx>
        <w:trPr>
          <w:trHeight w:val="1140" w:hRule="exact"/>
        </w:trPr>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120" w:after="0" w:line="240" w:lineRule="auto"/>
              <w:ind w:left="0" w:right="0" w:firstLine="82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Worktable size</w:t>
            </w:r>
          </w:p>
        </w:tc>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260" w:after="0" w:line="240" w:lineRule="auto"/>
              <w:ind w:left="0" w:right="0" w:firstLine="0"/>
              <w:jc w:val="center"/>
            </w:pPr>
            <w:r>
              <w:rPr>
                <w:color w:val="000000"/>
                <w:spacing w:val="0"/>
                <w:w w:val="100"/>
                <w:position w:val="0"/>
                <w:sz w:val="50"/>
                <w:szCs w:val="50"/>
                <w:lang w:val="zh-TW" w:eastAsia="zh-TW" w:bidi="zh-TW"/>
              </w:rPr>
              <w:t xml:space="preserve">外工作台 </w:t>
            </w:r>
            <w:r>
              <w:rPr>
                <w:color w:val="000000"/>
                <w:spacing w:val="0"/>
                <w:w w:val="100"/>
                <w:position w:val="0"/>
                <w:lang w:val="en-US" w:eastAsia="en-US" w:bidi="en-US"/>
              </w:rPr>
              <w:t>W1000 xL1500mm</w:t>
            </w:r>
          </w:p>
        </w:tc>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260" w:after="0" w:line="240" w:lineRule="auto"/>
              <w:ind w:left="0" w:right="0" w:firstLine="400"/>
              <w:jc w:val="left"/>
            </w:pPr>
            <w:r>
              <w:rPr>
                <w:color w:val="000000"/>
                <w:spacing w:val="0"/>
                <w:w w:val="100"/>
                <w:position w:val="0"/>
                <w:sz w:val="50"/>
                <w:szCs w:val="50"/>
                <w:lang w:val="zh-TW" w:eastAsia="zh-TW" w:bidi="zh-TW"/>
              </w:rPr>
              <w:t xml:space="preserve">外工作 </w:t>
            </w:r>
            <w:r>
              <w:rPr>
                <w:color w:val="000000"/>
                <w:spacing w:val="0"/>
                <w:w w:val="100"/>
                <w:position w:val="0"/>
                <w:lang w:val="en-US" w:eastAsia="en-US" w:bidi="en-US"/>
              </w:rPr>
              <w:t>^W1000xL1200mm</w:t>
            </w:r>
          </w:p>
        </w:tc>
      </w:tr>
      <w:tr>
        <w:tblPrEx>
          <w:tblCellMar>
            <w:top w:w="0" w:type="dxa"/>
            <w:left w:w="10" w:type="dxa"/>
            <w:bottom w:w="0" w:type="dxa"/>
            <w:right w:w="10" w:type="dxa"/>
          </w:tblCellMar>
        </w:tblPrEx>
        <w:trPr>
          <w:trHeight w:val="1140" w:hRule="exact"/>
        </w:trPr>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0" w:after="0" w:line="240" w:lineRule="auto"/>
              <w:ind w:left="1380" w:right="0" w:firstLine="0"/>
              <w:jc w:val="left"/>
              <w:rPr>
                <w:sz w:val="50"/>
                <w:szCs w:val="50"/>
              </w:rPr>
            </w:pPr>
            <w:r>
              <w:rPr>
                <w:color w:val="000000"/>
                <w:spacing w:val="0"/>
                <w:w w:val="100"/>
                <w:position w:val="0"/>
                <w:sz w:val="50"/>
                <w:szCs w:val="50"/>
                <w:lang w:val="zh-TW" w:eastAsia="zh-TW" w:bidi="zh-TW"/>
              </w:rPr>
              <w:t>挡板高度</w:t>
            </w:r>
          </w:p>
          <w:p>
            <w:pPr>
              <w:pStyle w:val="9"/>
              <w:keepNext w:val="0"/>
              <w:keepLines w:val="0"/>
              <w:framePr w:w="18210" w:h="8895" w:wrap="around" w:vAnchor="margin" w:hAnchor="page" w:x="-18441" w:y="36691"/>
              <w:widowControl w:val="0"/>
              <w:shd w:val="clear" w:color="auto" w:fill="auto"/>
              <w:bidi w:val="0"/>
              <w:spacing w:before="0" w:after="0" w:line="180" w:lineRule="auto"/>
              <w:ind w:left="112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Baffle height</w:t>
            </w:r>
          </w:p>
        </w:tc>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300mm</w:t>
            </w:r>
          </w:p>
        </w:tc>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300mm</w:t>
            </w:r>
          </w:p>
        </w:tc>
      </w:tr>
      <w:tr>
        <w:tblPrEx>
          <w:tblCellMar>
            <w:top w:w="0" w:type="dxa"/>
            <w:left w:w="10" w:type="dxa"/>
            <w:bottom w:w="0" w:type="dxa"/>
            <w:right w:w="10" w:type="dxa"/>
          </w:tblCellMar>
        </w:tblPrEx>
        <w:trPr>
          <w:trHeight w:val="1110" w:hRule="exact"/>
        </w:trPr>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0" w:after="0" w:line="420" w:lineRule="exact"/>
              <w:ind w:left="0" w:right="0" w:firstLine="0"/>
              <w:jc w:val="center"/>
              <w:rPr>
                <w:sz w:val="40"/>
                <w:szCs w:val="40"/>
              </w:rPr>
            </w:pPr>
            <w:r>
              <w:rPr>
                <w:color w:val="000000"/>
                <w:spacing w:val="0"/>
                <w:w w:val="100"/>
                <w:position w:val="0"/>
                <w:sz w:val="50"/>
                <w:szCs w:val="50"/>
                <w:lang w:val="zh-TW" w:eastAsia="zh-TW" w:bidi="zh-TW"/>
              </w:rPr>
              <w:t xml:space="preserve">加工角度 </w:t>
            </w:r>
            <w:r>
              <w:rPr>
                <w:rFonts w:ascii="Times New Roman" w:hAnsi="Times New Roman" w:eastAsia="Times New Roman" w:cs="Times New Roman"/>
                <w:color w:val="000000"/>
                <w:spacing w:val="0"/>
                <w:w w:val="100"/>
                <w:position w:val="0"/>
                <w:sz w:val="40"/>
                <w:szCs w:val="40"/>
                <w:lang w:val="en-US" w:eastAsia="en-US" w:bidi="en-US"/>
              </w:rPr>
              <w:t>Processing angle</w:t>
            </w:r>
          </w:p>
        </w:tc>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45-90°</w:t>
            </w:r>
          </w:p>
        </w:tc>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0-90°</w:t>
            </w:r>
          </w:p>
        </w:tc>
      </w:tr>
      <w:tr>
        <w:tblPrEx>
          <w:tblCellMar>
            <w:top w:w="0" w:type="dxa"/>
            <w:left w:w="10" w:type="dxa"/>
            <w:bottom w:w="0" w:type="dxa"/>
            <w:right w:w="10" w:type="dxa"/>
          </w:tblCellMar>
        </w:tblPrEx>
        <w:trPr>
          <w:trHeight w:val="1125" w:hRule="exact"/>
        </w:trPr>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0" w:after="0" w:line="240" w:lineRule="auto"/>
              <w:ind w:left="1380" w:right="0" w:firstLine="0"/>
              <w:jc w:val="left"/>
              <w:rPr>
                <w:sz w:val="50"/>
                <w:szCs w:val="50"/>
              </w:rPr>
            </w:pPr>
            <w:r>
              <w:rPr>
                <w:color w:val="000000"/>
                <w:spacing w:val="0"/>
                <w:w w:val="100"/>
                <w:position w:val="0"/>
                <w:sz w:val="50"/>
                <w:szCs w:val="50"/>
                <w:lang w:val="zh-TW" w:eastAsia="zh-TW" w:bidi="zh-TW"/>
              </w:rPr>
              <w:t>刀带长度</w:t>
            </w:r>
          </w:p>
          <w:p>
            <w:pPr>
              <w:pStyle w:val="9"/>
              <w:keepNext w:val="0"/>
              <w:keepLines w:val="0"/>
              <w:framePr w:w="18210" w:h="8895" w:wrap="around" w:vAnchor="margin" w:hAnchor="page" w:x="-18441" w:y="36691"/>
              <w:widowControl w:val="0"/>
              <w:shd w:val="clear" w:color="auto" w:fill="auto"/>
              <w:bidi w:val="0"/>
              <w:spacing w:before="0" w:after="0" w:line="202" w:lineRule="auto"/>
              <w:ind w:left="112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Blade length</w:t>
            </w:r>
          </w:p>
        </w:tc>
        <w:tc>
          <w:tcPr>
            <w:shd w:val="clear" w:color="auto" w:fill="FFFFFF"/>
            <w:vAlign w:val="center"/>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L4460mm</w:t>
            </w:r>
          </w:p>
        </w:tc>
        <w:tc>
          <w:tcPr>
            <w:shd w:val="clear" w:color="auto" w:fill="FFFFFF"/>
            <w:vAlign w:val="center"/>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L4620mm</w:t>
            </w:r>
          </w:p>
        </w:tc>
      </w:tr>
      <w:tr>
        <w:tblPrEx>
          <w:tblCellMar>
            <w:top w:w="0" w:type="dxa"/>
            <w:left w:w="10" w:type="dxa"/>
            <w:bottom w:w="0" w:type="dxa"/>
            <w:right w:w="10" w:type="dxa"/>
          </w:tblCellMar>
        </w:tblPrEx>
        <w:trPr>
          <w:trHeight w:val="1110" w:hRule="exact"/>
        </w:trPr>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0"/>
              <w:jc w:val="center"/>
              <w:rPr>
                <w:sz w:val="50"/>
                <w:szCs w:val="50"/>
              </w:rPr>
            </w:pPr>
            <w:r>
              <w:rPr>
                <w:color w:val="000000"/>
                <w:spacing w:val="0"/>
                <w:w w:val="100"/>
                <w:position w:val="0"/>
                <w:sz w:val="50"/>
                <w:szCs w:val="50"/>
                <w:lang w:val="zh-TW" w:eastAsia="zh-TW" w:bidi="zh-TW"/>
              </w:rPr>
              <w:t>总功率</w:t>
            </w:r>
          </w:p>
          <w:p>
            <w:pPr>
              <w:pStyle w:val="9"/>
              <w:keepNext w:val="0"/>
              <w:keepLines w:val="0"/>
              <w:framePr w:w="18210" w:h="8895" w:wrap="around" w:vAnchor="margin" w:hAnchor="page" w:x="-18441" w:y="36691"/>
              <w:widowControl w:val="0"/>
              <w:shd w:val="clear" w:color="auto" w:fill="auto"/>
              <w:bidi w:val="0"/>
              <w:spacing w:before="0" w:after="0" w:line="211" w:lineRule="auto"/>
              <w:ind w:left="1120" w:right="0" w:firstLine="0"/>
              <w:jc w:val="left"/>
              <w:rPr>
                <w:sz w:val="40"/>
                <w:szCs w:val="40"/>
              </w:rPr>
            </w:pPr>
            <w:r>
              <w:rPr>
                <w:rFonts w:ascii="Times New Roman" w:hAnsi="Times New Roman" w:eastAsia="Times New Roman" w:cs="Times New Roman"/>
                <w:color w:val="000000"/>
                <w:spacing w:val="0"/>
                <w:w w:val="100"/>
                <w:position w:val="0"/>
                <w:sz w:val="40"/>
                <w:szCs w:val="40"/>
                <w:lang w:val="en-US" w:eastAsia="en-US" w:bidi="en-US"/>
              </w:rPr>
              <w:t>Total power</w:t>
            </w:r>
          </w:p>
        </w:tc>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1.68Kw</w:t>
            </w:r>
          </w:p>
        </w:tc>
        <w:tc>
          <w:tcPr>
            <w:shd w:val="clear" w:color="auto" w:fill="FFFFFF"/>
            <w:vAlign w:val="top"/>
          </w:tcPr>
          <w:p>
            <w:pPr>
              <w:pStyle w:val="9"/>
              <w:keepNext w:val="0"/>
              <w:keepLines w:val="0"/>
              <w:framePr w:w="18210" w:h="8895" w:wrap="around" w:vAnchor="margin" w:hAnchor="page" w:x="-18441" w:y="36691"/>
              <w:widowControl w:val="0"/>
              <w:shd w:val="clear" w:color="auto" w:fill="auto"/>
              <w:bidi w:val="0"/>
              <w:spacing w:before="300" w:after="0" w:line="240" w:lineRule="auto"/>
              <w:ind w:left="0" w:right="0" w:firstLine="0"/>
              <w:jc w:val="center"/>
            </w:pPr>
            <w:r>
              <w:rPr>
                <w:color w:val="000000"/>
                <w:spacing w:val="0"/>
                <w:w w:val="100"/>
                <w:position w:val="0"/>
                <w:lang w:val="en-US" w:eastAsia="en-US" w:bidi="en-US"/>
              </w:rPr>
              <w:t>1.28Kw</w:t>
            </w:r>
          </w:p>
        </w:tc>
      </w:tr>
      <w:tr>
        <w:tblPrEx>
          <w:tblCellMar>
            <w:top w:w="0" w:type="dxa"/>
            <w:left w:w="10" w:type="dxa"/>
            <w:bottom w:w="0" w:type="dxa"/>
            <w:right w:w="10" w:type="dxa"/>
          </w:tblCellMar>
        </w:tblPrEx>
        <w:trPr>
          <w:trHeight w:val="1140" w:hRule="exact"/>
        </w:trPr>
        <w:tc>
          <w:tcPr>
            <w:shd w:val="clear" w:color="auto" w:fill="FFFFFF"/>
            <w:vAlign w:val="bottom"/>
          </w:tcPr>
          <w:p>
            <w:pPr>
              <w:pStyle w:val="9"/>
              <w:keepNext w:val="0"/>
              <w:keepLines w:val="0"/>
              <w:framePr w:w="18210" w:h="8895" w:wrap="around" w:vAnchor="margin" w:hAnchor="page" w:x="-18441" w:y="36691"/>
              <w:widowControl w:val="0"/>
              <w:shd w:val="clear" w:color="auto" w:fill="auto"/>
              <w:bidi w:val="0"/>
              <w:spacing w:before="0" w:after="0" w:line="375" w:lineRule="exact"/>
              <w:ind w:left="0" w:right="0" w:firstLine="0"/>
              <w:jc w:val="center"/>
              <w:rPr>
                <w:sz w:val="40"/>
                <w:szCs w:val="40"/>
              </w:rPr>
            </w:pPr>
            <w:r>
              <w:rPr>
                <w:color w:val="000000"/>
                <w:spacing w:val="0"/>
                <w:w w:val="100"/>
                <w:position w:val="0"/>
                <w:sz w:val="50"/>
                <w:szCs w:val="50"/>
                <w:lang w:val="zh-TW" w:eastAsia="zh-TW" w:bidi="zh-TW"/>
              </w:rPr>
              <w:t xml:space="preserve">机器重量 </w:t>
            </w:r>
            <w:r>
              <w:rPr>
                <w:rFonts w:ascii="Times New Roman" w:hAnsi="Times New Roman" w:eastAsia="Times New Roman" w:cs="Times New Roman"/>
                <w:color w:val="000000"/>
                <w:spacing w:val="0"/>
                <w:w w:val="100"/>
                <w:position w:val="0"/>
                <w:sz w:val="40"/>
                <w:szCs w:val="40"/>
                <w:lang w:val="en-US" w:eastAsia="en-US" w:bidi="en-US"/>
              </w:rPr>
              <w:t>Machine weight</w:t>
            </w:r>
          </w:p>
        </w:tc>
        <w:tc>
          <w:tcPr>
            <w:shd w:val="clear" w:color="auto" w:fill="FFFFFF"/>
            <w:vAlign w:val="bottom"/>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800Kg</w:t>
            </w:r>
          </w:p>
        </w:tc>
        <w:tc>
          <w:tcPr>
            <w:shd w:val="clear" w:color="auto" w:fill="FFFFFF"/>
            <w:vAlign w:val="bottom"/>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800Kg</w:t>
            </w:r>
          </w:p>
        </w:tc>
      </w:tr>
      <w:tr>
        <w:tblPrEx>
          <w:tblCellMar>
            <w:top w:w="0" w:type="dxa"/>
            <w:left w:w="10" w:type="dxa"/>
            <w:bottom w:w="0" w:type="dxa"/>
            <w:right w:w="10" w:type="dxa"/>
          </w:tblCellMar>
        </w:tblPrEx>
        <w:trPr>
          <w:trHeight w:val="1050" w:hRule="exact"/>
        </w:trPr>
        <w:tc>
          <w:tcPr>
            <w:shd w:val="clear" w:color="auto" w:fill="FFFFFF"/>
            <w:vAlign w:val="bottom"/>
          </w:tcPr>
          <w:p>
            <w:pPr>
              <w:pStyle w:val="9"/>
              <w:keepNext w:val="0"/>
              <w:keepLines w:val="0"/>
              <w:framePr w:w="18210" w:h="8895" w:wrap="around" w:vAnchor="margin" w:hAnchor="page" w:x="-18441" w:y="36691"/>
              <w:widowControl w:val="0"/>
              <w:shd w:val="clear" w:color="auto" w:fill="auto"/>
              <w:bidi w:val="0"/>
              <w:spacing w:before="0" w:after="0" w:line="375" w:lineRule="exact"/>
              <w:ind w:left="0" w:right="0" w:firstLine="0"/>
              <w:jc w:val="center"/>
              <w:rPr>
                <w:sz w:val="40"/>
                <w:szCs w:val="40"/>
              </w:rPr>
            </w:pPr>
            <w:r>
              <w:rPr>
                <w:color w:val="000000"/>
                <w:spacing w:val="0"/>
                <w:w w:val="100"/>
                <w:position w:val="0"/>
                <w:sz w:val="50"/>
                <w:szCs w:val="50"/>
                <w:lang w:val="zh-TW" w:eastAsia="zh-TW" w:bidi="zh-TW"/>
              </w:rPr>
              <w:t xml:space="preserve">机器外形尺寸 </w:t>
            </w:r>
            <w:r>
              <w:rPr>
                <w:rFonts w:ascii="Times New Roman" w:hAnsi="Times New Roman" w:eastAsia="Times New Roman" w:cs="Times New Roman"/>
                <w:color w:val="000000"/>
                <w:spacing w:val="0"/>
                <w:w w:val="100"/>
                <w:position w:val="0"/>
                <w:sz w:val="40"/>
                <w:szCs w:val="40"/>
                <w:lang w:val="en-US" w:eastAsia="en-US" w:bidi="en-US"/>
              </w:rPr>
              <w:t>Machine external size</w:t>
            </w:r>
          </w:p>
        </w:tc>
        <w:tc>
          <w:tcPr>
            <w:shd w:val="clear" w:color="auto" w:fill="FFFFFF"/>
            <w:vAlign w:val="bottom"/>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L3000 x W2000 x H2200mm</w:t>
            </w:r>
          </w:p>
        </w:tc>
        <w:tc>
          <w:tcPr>
            <w:shd w:val="clear" w:color="auto" w:fill="FFFFFF"/>
            <w:vAlign w:val="bottom"/>
          </w:tcPr>
          <w:p>
            <w:pPr>
              <w:pStyle w:val="9"/>
              <w:keepNext w:val="0"/>
              <w:keepLines w:val="0"/>
              <w:framePr w:w="18210" w:h="8895" w:wrap="around" w:vAnchor="margin" w:hAnchor="page" w:x="-18441" w:y="36691"/>
              <w:widowControl w:val="0"/>
              <w:shd w:val="clear" w:color="auto" w:fill="auto"/>
              <w:bidi w:val="0"/>
              <w:spacing w:before="0" w:after="0" w:line="240" w:lineRule="auto"/>
              <w:ind w:left="0" w:right="0" w:firstLine="620"/>
              <w:jc w:val="left"/>
            </w:pPr>
            <w:r>
              <w:rPr>
                <w:color w:val="000000"/>
                <w:spacing w:val="0"/>
                <w:w w:val="100"/>
                <w:position w:val="0"/>
                <w:lang w:val="en-US" w:eastAsia="en-US" w:bidi="en-US"/>
              </w:rPr>
              <w:t>L3000 x W2000 x H2200mm</w:t>
            </w:r>
          </w:p>
        </w:tc>
      </w:tr>
    </w:tbl>
    <w:p>
      <w:pPr>
        <w:framePr w:w="18210" w:h="8895" w:wrap="around" w:vAnchor="margin" w:hAnchor="page" w:x="-18441" w:y="36691"/>
        <w:widowControl w:val="0"/>
        <w:spacing w:line="1" w:lineRule="exact"/>
      </w:pPr>
    </w:p>
    <w:p>
      <w:pPr>
        <w:pStyle w:val="21"/>
        <w:keepNext/>
        <w:keepLines/>
        <w:framePr w:w="5175" w:h="1350" w:wrap="around" w:vAnchor="margin" w:hAnchor="page" w:x="18444" w:y="29731"/>
        <w:widowControl w:val="0"/>
        <w:shd w:val="clear" w:color="auto" w:fill="auto"/>
        <w:bidi w:val="0"/>
        <w:spacing w:before="0" w:after="0" w:line="240" w:lineRule="auto"/>
        <w:ind w:left="0" w:right="0" w:firstLine="0"/>
        <w:jc w:val="both"/>
        <w:rPr>
          <w:sz w:val="116"/>
          <w:szCs w:val="116"/>
        </w:rPr>
      </w:pPr>
      <w:bookmarkStart w:id="732" w:name="bookmark733"/>
      <w:bookmarkStart w:id="733" w:name="bookmark734"/>
      <w:bookmarkStart w:id="734" w:name="bookmark732"/>
      <w:r>
        <w:rPr>
          <w:rFonts w:ascii="Times New Roman" w:hAnsi="Times New Roman" w:eastAsia="Times New Roman" w:cs="Times New Roman"/>
          <w:b/>
          <w:bCs/>
          <w:color w:val="EF8519"/>
          <w:spacing w:val="0"/>
          <w:w w:val="100"/>
          <w:position w:val="0"/>
          <w:sz w:val="116"/>
          <w:szCs w:val="116"/>
          <w:lang w:val="en-US" w:eastAsia="en-US" w:bidi="en-US"/>
        </w:rPr>
        <w:t>ULJQ-4L</w:t>
      </w:r>
      <w:bookmarkEnd w:id="732"/>
      <w:bookmarkEnd w:id="733"/>
      <w:bookmarkEnd w:id="734"/>
    </w:p>
    <w:p>
      <w:pPr>
        <w:pStyle w:val="11"/>
        <w:keepNext/>
        <w:keepLines/>
        <w:framePr w:w="9840" w:h="990" w:wrap="around" w:vAnchor="margin" w:hAnchor="page" w:x="18459" w:y="31126"/>
        <w:widowControl w:val="0"/>
        <w:shd w:val="clear" w:color="auto" w:fill="auto"/>
        <w:bidi w:val="0"/>
        <w:spacing w:before="0" w:after="0" w:line="240" w:lineRule="auto"/>
        <w:ind w:left="-20" w:right="0" w:firstLine="0"/>
        <w:jc w:val="center"/>
        <w:rPr>
          <w:sz w:val="86"/>
          <w:szCs w:val="86"/>
        </w:rPr>
      </w:pPr>
      <w:bookmarkStart w:id="735" w:name="bookmark735"/>
      <w:bookmarkStart w:id="736" w:name="bookmark736"/>
      <w:bookmarkStart w:id="737" w:name="bookmark737"/>
      <w:r>
        <w:rPr>
          <w:rFonts w:ascii="宋体" w:hAnsi="宋体" w:eastAsia="宋体" w:cs="宋体"/>
          <w:spacing w:val="0"/>
          <w:w w:val="100"/>
          <w:position w:val="0"/>
          <w:sz w:val="86"/>
          <w:szCs w:val="86"/>
          <w:lang w:val="zh-TW" w:eastAsia="zh-TW" w:bidi="zh-TW"/>
        </w:rPr>
        <w:t>海绵四轮自动角度切割机</w:t>
      </w:r>
      <w:bookmarkEnd w:id="735"/>
      <w:bookmarkEnd w:id="736"/>
      <w:bookmarkEnd w:id="737"/>
    </w:p>
    <w:p>
      <w:pPr>
        <w:pStyle w:val="35"/>
        <w:keepNext/>
        <w:keepLines/>
        <w:framePr w:w="13230" w:h="870" w:wrap="around" w:vAnchor="margin" w:hAnchor="page" w:x="18474" w:y="32221"/>
        <w:widowControl w:val="0"/>
        <w:shd w:val="clear" w:color="auto" w:fill="auto"/>
        <w:bidi w:val="0"/>
        <w:spacing w:before="0" w:after="0" w:line="240" w:lineRule="auto"/>
        <w:ind w:left="0" w:right="0" w:firstLine="0"/>
        <w:jc w:val="both"/>
      </w:pPr>
      <w:bookmarkStart w:id="738" w:name="bookmark739"/>
      <w:bookmarkStart w:id="739" w:name="bookmark738"/>
      <w:bookmarkStart w:id="740" w:name="bookmark740"/>
      <w:r>
        <w:rPr>
          <w:rFonts w:ascii="Times New Roman" w:hAnsi="Times New Roman" w:eastAsia="Times New Roman" w:cs="Times New Roman"/>
          <w:spacing w:val="0"/>
          <w:w w:val="100"/>
          <w:position w:val="0"/>
          <w:lang w:val="en-US" w:eastAsia="en-US" w:bidi="en-US"/>
        </w:rPr>
        <w:t>AutomaticAngle Foam Cutting Machine</w:t>
      </w:r>
      <w:bookmarkEnd w:id="738"/>
      <w:bookmarkEnd w:id="739"/>
      <w:bookmarkEnd w:id="740"/>
    </w:p>
    <w:p>
      <w:pPr>
        <w:pStyle w:val="23"/>
        <w:keepNext w:val="0"/>
        <w:keepLines w:val="0"/>
        <w:framePr w:w="11325" w:h="705" w:wrap="around" w:vAnchor="margin" w:hAnchor="page" w:x="18474" w:y="35026"/>
        <w:widowControl w:val="0"/>
        <w:shd w:val="clear" w:color="auto" w:fill="auto"/>
        <w:bidi w:val="0"/>
        <w:spacing w:before="0" w:after="0" w:line="240" w:lineRule="auto"/>
        <w:ind w:left="0" w:right="0" w:firstLine="0"/>
        <w:jc w:val="left"/>
      </w:pPr>
      <w:r>
        <w:rPr>
          <w:rFonts w:ascii="宋体" w:hAnsi="宋体" w:eastAsia="宋体" w:cs="宋体"/>
          <w:color w:val="224095"/>
          <w:spacing w:val="0"/>
          <w:w w:val="100"/>
          <w:position w:val="0"/>
          <w:sz w:val="50"/>
          <w:szCs w:val="50"/>
          <w:lang w:val="zh-TW" w:eastAsia="zh-TW" w:bidi="zh-TW"/>
        </w:rPr>
        <w:t>主要技术参数：</w:t>
      </w:r>
      <w:r>
        <w:rPr>
          <w:rFonts w:ascii="Times New Roman" w:hAnsi="Times New Roman" w:eastAsia="Times New Roman" w:cs="Times New Roman"/>
          <w:color w:val="000000"/>
          <w:spacing w:val="0"/>
          <w:w w:val="100"/>
          <w:position w:val="0"/>
          <w:lang w:val="en-US" w:eastAsia="en-US" w:bidi="en-US"/>
        </w:rPr>
        <w:t>Main Technical Specification</w:t>
      </w:r>
    </w:p>
    <w:tbl>
      <w:tblPr>
        <w:tblStyle w:val="2"/>
        <w:tblW w:w="0" w:type="auto"/>
        <w:tblInd w:w="0" w:type="dxa"/>
        <w:tblLayout w:type="fixed"/>
        <w:tblCellMar>
          <w:top w:w="0" w:type="dxa"/>
          <w:left w:w="10" w:type="dxa"/>
          <w:bottom w:w="0" w:type="dxa"/>
          <w:right w:w="10" w:type="dxa"/>
        </w:tblCellMar>
      </w:tblPr>
      <w:tblGrid>
        <w:gridCol w:w="5760"/>
        <w:gridCol w:w="9420"/>
      </w:tblGrid>
      <w:tr>
        <w:tblPrEx>
          <w:tblCellMar>
            <w:top w:w="0" w:type="dxa"/>
            <w:left w:w="10" w:type="dxa"/>
            <w:bottom w:w="0" w:type="dxa"/>
            <w:right w:w="10" w:type="dxa"/>
          </w:tblCellMar>
        </w:tblPrEx>
        <w:trPr>
          <w:trHeight w:val="1140" w:hRule="exact"/>
        </w:trPr>
        <w:tc>
          <w:tcPr>
            <w:tcBorders>
              <w:top w:val="single" w:color="auto" w:sz="4" w:space="0"/>
              <w:left w:val="single" w:color="auto" w:sz="4" w:space="0"/>
            </w:tcBorders>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180" w:after="0" w:line="240" w:lineRule="auto"/>
              <w:ind w:left="0" w:right="0" w:firstLine="520"/>
              <w:jc w:val="left"/>
              <w:rPr>
                <w:sz w:val="64"/>
                <w:szCs w:val="64"/>
              </w:rPr>
            </w:pPr>
            <w:r>
              <w:rPr>
                <w:color w:val="000000"/>
                <w:spacing w:val="0"/>
                <w:w w:val="100"/>
                <w:position w:val="0"/>
                <w:sz w:val="60"/>
                <w:szCs w:val="60"/>
                <w:lang w:val="zh-TW" w:eastAsia="zh-TW" w:bidi="zh-TW"/>
              </w:rPr>
              <w:t>型号</w:t>
            </w:r>
            <w:r>
              <w:rPr>
                <w:rFonts w:ascii="Times New Roman" w:hAnsi="Times New Roman" w:eastAsia="Times New Roman" w:cs="Times New Roman"/>
                <w:color w:val="000000"/>
                <w:spacing w:val="0"/>
                <w:w w:val="100"/>
                <w:position w:val="0"/>
                <w:sz w:val="64"/>
                <w:szCs w:val="64"/>
                <w:lang w:val="en-US" w:eastAsia="en-US" w:bidi="en-US"/>
              </w:rPr>
              <w:t>Model</w:t>
            </w:r>
          </w:p>
        </w:tc>
        <w:tc>
          <w:tcPr>
            <w:tcBorders>
              <w:top w:val="single" w:color="auto" w:sz="4" w:space="0"/>
              <w:left w:val="single" w:color="auto" w:sz="4" w:space="0"/>
              <w:right w:val="single" w:color="auto" w:sz="4" w:space="0"/>
            </w:tcBorders>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180" w:after="0" w:line="240" w:lineRule="auto"/>
              <w:ind w:left="0" w:right="0" w:firstLine="0"/>
              <w:jc w:val="center"/>
              <w:rPr>
                <w:sz w:val="64"/>
                <w:szCs w:val="64"/>
              </w:rPr>
            </w:pPr>
            <w:r>
              <w:rPr>
                <w:rFonts w:ascii="Times New Roman" w:hAnsi="Times New Roman" w:eastAsia="Times New Roman" w:cs="Times New Roman"/>
                <w:color w:val="000000"/>
                <w:spacing w:val="0"/>
                <w:w w:val="100"/>
                <w:position w:val="0"/>
                <w:sz w:val="64"/>
                <w:szCs w:val="64"/>
                <w:lang w:val="en-US" w:eastAsia="en-US" w:bidi="en-US"/>
              </w:rPr>
              <w:t>ULJQ-4L</w:t>
            </w:r>
          </w:p>
        </w:tc>
      </w:tr>
      <w:tr>
        <w:tblPrEx>
          <w:tblCellMar>
            <w:top w:w="0" w:type="dxa"/>
            <w:left w:w="10" w:type="dxa"/>
            <w:bottom w:w="0" w:type="dxa"/>
            <w:right w:w="10" w:type="dxa"/>
          </w:tblCellMar>
        </w:tblPrEx>
        <w:trPr>
          <w:trHeight w:val="1230" w:hRule="exact"/>
        </w:trPr>
        <w:tc>
          <w:tcPr>
            <w:tcBorders>
              <w:top w:val="single" w:color="auto" w:sz="4" w:space="0"/>
            </w:tcBorders>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120" w:after="0" w:line="240" w:lineRule="auto"/>
              <w:ind w:left="0" w:right="0" w:firstLine="520"/>
              <w:jc w:val="left"/>
              <w:rPr>
                <w:sz w:val="50"/>
                <w:szCs w:val="50"/>
              </w:rPr>
            </w:pPr>
            <w:r>
              <w:rPr>
                <w:color w:val="000000"/>
                <w:spacing w:val="0"/>
                <w:w w:val="100"/>
                <w:position w:val="0"/>
                <w:sz w:val="50"/>
                <w:szCs w:val="50"/>
                <w:lang w:val="zh-TW" w:eastAsia="zh-TW" w:bidi="zh-TW"/>
              </w:rPr>
              <w:t>工作台的尺寸</w:t>
            </w:r>
          </w:p>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pPr>
            <w:r>
              <w:rPr>
                <w:color w:val="000000"/>
                <w:spacing w:val="0"/>
                <w:w w:val="100"/>
                <w:position w:val="0"/>
                <w:lang w:val="en-US" w:eastAsia="en-US" w:bidi="en-US"/>
              </w:rPr>
              <w:t>Worktable size</w:t>
            </w:r>
          </w:p>
        </w:tc>
        <w:tc>
          <w:tcPr>
            <w:tcBorders>
              <w:top w:val="single" w:color="auto" w:sz="4" w:space="0"/>
            </w:tcBorders>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26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W1000xL4000mm</w:t>
            </w:r>
          </w:p>
        </w:tc>
      </w:tr>
      <w:tr>
        <w:tblPrEx>
          <w:tblCellMar>
            <w:top w:w="0" w:type="dxa"/>
            <w:left w:w="10" w:type="dxa"/>
            <w:bottom w:w="0" w:type="dxa"/>
            <w:right w:w="10" w:type="dxa"/>
          </w:tblCellMar>
        </w:tblPrEx>
        <w:trPr>
          <w:trHeight w:val="1185" w:hRule="exact"/>
        </w:trPr>
        <w:tc>
          <w:tcPr>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80" w:after="0" w:line="405" w:lineRule="exact"/>
              <w:ind w:left="520" w:right="0" w:firstLine="20"/>
              <w:jc w:val="left"/>
              <w:rPr>
                <w:sz w:val="40"/>
                <w:szCs w:val="40"/>
              </w:rPr>
            </w:pPr>
            <w:r>
              <w:rPr>
                <w:color w:val="000000"/>
                <w:spacing w:val="0"/>
                <w:w w:val="100"/>
                <w:position w:val="0"/>
                <w:sz w:val="50"/>
                <w:szCs w:val="50"/>
                <w:lang w:val="zh-TW" w:eastAsia="zh-TW" w:bidi="zh-TW"/>
              </w:rPr>
              <w:t xml:space="preserve">可切海绵尺寸 </w:t>
            </w:r>
            <w:r>
              <w:rPr>
                <w:rFonts w:ascii="Times New Roman" w:hAnsi="Times New Roman" w:eastAsia="Times New Roman" w:cs="Times New Roman"/>
                <w:color w:val="000000"/>
                <w:spacing w:val="0"/>
                <w:w w:val="100"/>
                <w:position w:val="0"/>
                <w:sz w:val="40"/>
                <w:szCs w:val="40"/>
                <w:lang w:val="en-US" w:eastAsia="en-US" w:bidi="en-US"/>
              </w:rPr>
              <w:t>Cutting foam size</w:t>
            </w:r>
          </w:p>
        </w:tc>
        <w:tc>
          <w:tcPr>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22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W1000X L2000 x H1000mm</w:t>
            </w:r>
          </w:p>
        </w:tc>
      </w:tr>
      <w:tr>
        <w:tblPrEx>
          <w:tblCellMar>
            <w:top w:w="0" w:type="dxa"/>
            <w:left w:w="10" w:type="dxa"/>
            <w:bottom w:w="0" w:type="dxa"/>
            <w:right w:w="10" w:type="dxa"/>
          </w:tblCellMar>
        </w:tblPrEx>
        <w:trPr>
          <w:trHeight w:val="1200" w:hRule="exact"/>
        </w:trPr>
        <w:tc>
          <w:tcPr>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rPr>
                <w:sz w:val="50"/>
                <w:szCs w:val="50"/>
              </w:rPr>
            </w:pPr>
            <w:r>
              <w:rPr>
                <w:color w:val="000000"/>
                <w:spacing w:val="0"/>
                <w:w w:val="100"/>
                <w:position w:val="0"/>
                <w:sz w:val="50"/>
                <w:szCs w:val="50"/>
                <w:lang w:val="zh-TW" w:eastAsia="zh-TW" w:bidi="zh-TW"/>
              </w:rPr>
              <w:t>加工角度</w:t>
            </w:r>
          </w:p>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pPr>
            <w:r>
              <w:rPr>
                <w:color w:val="000000"/>
                <w:spacing w:val="0"/>
                <w:w w:val="100"/>
                <w:position w:val="0"/>
                <w:lang w:val="en-US" w:eastAsia="en-US" w:bidi="en-US"/>
              </w:rPr>
              <w:t>Processing angle</w:t>
            </w:r>
          </w:p>
        </w:tc>
        <w:tc>
          <w:tcPr>
            <w:shd w:val="clear" w:color="auto" w:fill="FFFFFF"/>
            <w:vAlign w:val="bottom"/>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0-90°</w:t>
            </w:r>
          </w:p>
        </w:tc>
      </w:tr>
      <w:tr>
        <w:tblPrEx>
          <w:tblCellMar>
            <w:top w:w="0" w:type="dxa"/>
            <w:left w:w="10" w:type="dxa"/>
            <w:bottom w:w="0" w:type="dxa"/>
            <w:right w:w="10" w:type="dxa"/>
          </w:tblCellMar>
        </w:tblPrEx>
        <w:trPr>
          <w:trHeight w:val="1200" w:hRule="exact"/>
        </w:trPr>
        <w:tc>
          <w:tcPr>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rPr>
                <w:sz w:val="50"/>
                <w:szCs w:val="50"/>
              </w:rPr>
            </w:pPr>
            <w:r>
              <w:rPr>
                <w:color w:val="000000"/>
                <w:spacing w:val="0"/>
                <w:w w:val="100"/>
                <w:position w:val="0"/>
                <w:sz w:val="50"/>
                <w:szCs w:val="50"/>
                <w:lang w:val="zh-TW" w:eastAsia="zh-TW" w:bidi="zh-TW"/>
              </w:rPr>
              <w:t>刀带长度</w:t>
            </w:r>
          </w:p>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pPr>
            <w:r>
              <w:rPr>
                <w:color w:val="000000"/>
                <w:spacing w:val="0"/>
                <w:w w:val="100"/>
                <w:position w:val="0"/>
                <w:lang w:val="en-US" w:eastAsia="en-US" w:bidi="en-US"/>
              </w:rPr>
              <w:t>Blade length</w:t>
            </w:r>
          </w:p>
        </w:tc>
        <w:tc>
          <w:tcPr>
            <w:shd w:val="clear" w:color="auto" w:fill="FFFFFF"/>
            <w:vAlign w:val="bottom"/>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L6700mm</w:t>
            </w:r>
          </w:p>
        </w:tc>
      </w:tr>
      <w:tr>
        <w:tblPrEx>
          <w:tblCellMar>
            <w:top w:w="0" w:type="dxa"/>
            <w:left w:w="10" w:type="dxa"/>
            <w:bottom w:w="0" w:type="dxa"/>
            <w:right w:w="10" w:type="dxa"/>
          </w:tblCellMar>
        </w:tblPrEx>
        <w:trPr>
          <w:trHeight w:val="1200" w:hRule="exact"/>
        </w:trPr>
        <w:tc>
          <w:tcPr>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rPr>
                <w:sz w:val="50"/>
                <w:szCs w:val="50"/>
              </w:rPr>
            </w:pPr>
            <w:r>
              <w:rPr>
                <w:color w:val="000000"/>
                <w:spacing w:val="0"/>
                <w:w w:val="100"/>
                <w:position w:val="0"/>
                <w:sz w:val="50"/>
                <w:szCs w:val="50"/>
                <w:lang w:val="zh-TW" w:eastAsia="zh-TW" w:bidi="zh-TW"/>
              </w:rPr>
              <w:t>总功率</w:t>
            </w:r>
          </w:p>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pPr>
            <w:r>
              <w:rPr>
                <w:color w:val="000000"/>
                <w:spacing w:val="0"/>
                <w:w w:val="100"/>
                <w:position w:val="0"/>
                <w:lang w:val="en-US" w:eastAsia="en-US" w:bidi="en-US"/>
              </w:rPr>
              <w:t>Total power</w:t>
            </w:r>
          </w:p>
        </w:tc>
        <w:tc>
          <w:tcPr>
            <w:shd w:val="clear" w:color="auto" w:fill="FFFFFF"/>
            <w:vAlign w:val="bottom"/>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4.59Kw</w:t>
            </w:r>
          </w:p>
        </w:tc>
      </w:tr>
      <w:tr>
        <w:tblPrEx>
          <w:tblCellMar>
            <w:top w:w="0" w:type="dxa"/>
            <w:left w:w="10" w:type="dxa"/>
            <w:bottom w:w="0" w:type="dxa"/>
            <w:right w:w="10" w:type="dxa"/>
          </w:tblCellMar>
        </w:tblPrEx>
        <w:trPr>
          <w:trHeight w:val="1200" w:hRule="exact"/>
        </w:trPr>
        <w:tc>
          <w:tcPr>
            <w:shd w:val="clear" w:color="auto" w:fill="FFFFFF"/>
            <w:vAlign w:val="top"/>
          </w:tcPr>
          <w:p>
            <w:pPr>
              <w:pStyle w:val="9"/>
              <w:keepNext w:val="0"/>
              <w:keepLines w:val="0"/>
              <w:framePr w:w="15180" w:h="9540" w:hSpace="8460" w:vSpace="2070" w:wrap="around" w:vAnchor="margin" w:hAnchor="page" w:x="18594" w:y="36106"/>
              <w:widowControl w:val="0"/>
              <w:shd w:val="clear" w:color="auto" w:fill="auto"/>
              <w:bidi w:val="0"/>
              <w:spacing w:before="0" w:after="0" w:line="405" w:lineRule="exact"/>
              <w:ind w:left="520" w:right="0" w:firstLine="20"/>
              <w:jc w:val="left"/>
            </w:pPr>
            <w:r>
              <w:rPr>
                <w:color w:val="000000"/>
                <w:spacing w:val="0"/>
                <w:w w:val="100"/>
                <w:position w:val="0"/>
                <w:sz w:val="50"/>
                <w:szCs w:val="50"/>
                <w:lang w:val="zh-TW" w:eastAsia="zh-TW" w:bidi="zh-TW"/>
              </w:rPr>
              <w:t xml:space="preserve">机器重量 </w:t>
            </w:r>
            <w:r>
              <w:rPr>
                <w:color w:val="000000"/>
                <w:spacing w:val="0"/>
                <w:w w:val="100"/>
                <w:position w:val="0"/>
                <w:lang w:val="en-US" w:eastAsia="en-US" w:bidi="en-US"/>
              </w:rPr>
              <w:t>Machine weight</w:t>
            </w:r>
          </w:p>
        </w:tc>
        <w:tc>
          <w:tcPr>
            <w:shd w:val="clear" w:color="auto" w:fill="FFFFFF"/>
            <w:vAlign w:val="bottom"/>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1800Kg</w:t>
            </w:r>
          </w:p>
        </w:tc>
      </w:tr>
      <w:tr>
        <w:tblPrEx>
          <w:tblCellMar>
            <w:top w:w="0" w:type="dxa"/>
            <w:left w:w="10" w:type="dxa"/>
            <w:bottom w:w="0" w:type="dxa"/>
            <w:right w:w="10" w:type="dxa"/>
          </w:tblCellMar>
        </w:tblPrEx>
        <w:trPr>
          <w:trHeight w:val="1185" w:hRule="exact"/>
        </w:trPr>
        <w:tc>
          <w:tcPr>
            <w:shd w:val="clear" w:color="auto" w:fill="FFFFFF"/>
            <w:vAlign w:val="bottom"/>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rPr>
                <w:sz w:val="50"/>
                <w:szCs w:val="50"/>
              </w:rPr>
            </w:pPr>
            <w:r>
              <w:rPr>
                <w:color w:val="000000"/>
                <w:spacing w:val="0"/>
                <w:w w:val="100"/>
                <w:position w:val="0"/>
                <w:sz w:val="50"/>
                <w:szCs w:val="50"/>
                <w:lang w:val="zh-TW" w:eastAsia="zh-TW" w:bidi="zh-TW"/>
              </w:rPr>
              <w:t>机器外形尺寸</w:t>
            </w:r>
          </w:p>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520"/>
              <w:jc w:val="left"/>
            </w:pPr>
            <w:r>
              <w:rPr>
                <w:color w:val="000000"/>
                <w:spacing w:val="0"/>
                <w:w w:val="100"/>
                <w:position w:val="0"/>
                <w:lang w:val="en-US" w:eastAsia="en-US" w:bidi="en-US"/>
              </w:rPr>
              <w:t>Machine external size</w:t>
            </w:r>
          </w:p>
        </w:tc>
        <w:tc>
          <w:tcPr>
            <w:shd w:val="clear" w:color="auto" w:fill="FFFFFF"/>
            <w:vAlign w:val="bottom"/>
          </w:tcPr>
          <w:p>
            <w:pPr>
              <w:pStyle w:val="9"/>
              <w:keepNext w:val="0"/>
              <w:keepLines w:val="0"/>
              <w:framePr w:w="15180" w:h="9540" w:hSpace="8460" w:vSpace="2070" w:wrap="around" w:vAnchor="margin" w:hAnchor="page" w:x="18594" w:y="36106"/>
              <w:widowControl w:val="0"/>
              <w:shd w:val="clear" w:color="auto" w:fill="auto"/>
              <w:bidi w:val="0"/>
              <w:spacing w:before="0" w:after="0" w:line="240" w:lineRule="auto"/>
              <w:ind w:left="0" w:right="0" w:firstLine="0"/>
              <w:jc w:val="center"/>
              <w:rPr>
                <w:sz w:val="60"/>
                <w:szCs w:val="60"/>
              </w:rPr>
            </w:pPr>
            <w:r>
              <w:rPr>
                <w:rFonts w:ascii="Times New Roman" w:hAnsi="Times New Roman" w:eastAsia="Times New Roman" w:cs="Times New Roman"/>
                <w:color w:val="000000"/>
                <w:spacing w:val="0"/>
                <w:w w:val="100"/>
                <w:position w:val="0"/>
                <w:sz w:val="60"/>
                <w:szCs w:val="60"/>
                <w:lang w:val="en-US" w:eastAsia="en-US" w:bidi="en-US"/>
              </w:rPr>
              <w:t>L251 Omm x W4000mm x H400mm</w:t>
            </w:r>
          </w:p>
        </w:tc>
      </w:tr>
    </w:tbl>
    <w:p>
      <w:pPr>
        <w:framePr w:w="15180" w:h="9540" w:hSpace="8460" w:vSpace="2070" w:wrap="around" w:vAnchor="margin" w:hAnchor="page" w:x="18594" w:y="36106"/>
        <w:widowControl w:val="0"/>
        <w:spacing w:line="1" w:lineRule="exact"/>
      </w:pPr>
    </w:p>
    <w:p>
      <w:pPr>
        <w:pStyle w:val="27"/>
        <w:keepNext w:val="0"/>
        <w:keepLines w:val="0"/>
        <w:framePr w:w="23610" w:h="1365" w:wrap="around" w:vAnchor="margin" w:hAnchor="page" w:x="18624" w:y="46351"/>
        <w:widowControl w:val="0"/>
        <w:shd w:val="clear" w:color="auto" w:fill="auto"/>
        <w:bidi w:val="0"/>
        <w:spacing w:before="0" w:after="200" w:line="240" w:lineRule="auto"/>
        <w:ind w:left="0" w:right="0" w:firstLine="0"/>
        <w:jc w:val="left"/>
        <w:rPr>
          <w:sz w:val="50"/>
          <w:szCs w:val="50"/>
        </w:rPr>
      </w:pPr>
      <w:r>
        <w:rPr>
          <w:color w:val="000000"/>
          <w:spacing w:val="0"/>
          <w:w w:val="100"/>
          <w:position w:val="0"/>
          <w:sz w:val="50"/>
          <w:szCs w:val="50"/>
          <w:lang w:val="zh-TW" w:eastAsia="zh-TW" w:bidi="zh-TW"/>
        </w:rPr>
        <w:t>注：以上数据和参数仅供参考，实际技术数据以出厂产品为准。</w:t>
      </w:r>
    </w:p>
    <w:p>
      <w:pPr>
        <w:pStyle w:val="27"/>
        <w:keepNext w:val="0"/>
        <w:keepLines w:val="0"/>
        <w:framePr w:w="23610" w:h="1365" w:wrap="around" w:vAnchor="margin" w:hAnchor="page" w:x="18624" w:y="4635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Remark: The above data is only for reference, all the parameter is subjected to the sold production.</w:t>
      </w:r>
    </w:p>
    <w:p>
      <w:pPr>
        <w:pStyle w:val="31"/>
        <w:keepNext w:val="0"/>
        <w:keepLines w:val="0"/>
        <w:framePr w:w="23595" w:h="1350" w:wrap="around" w:vAnchor="margin" w:hAnchor="page" w:x="-10431" w:y="46351"/>
        <w:widowControl w:val="0"/>
        <w:shd w:val="clear" w:color="auto" w:fill="auto"/>
        <w:bidi w:val="0"/>
        <w:spacing w:before="0" w:after="200" w:line="240" w:lineRule="auto"/>
        <w:ind w:left="0" w:right="0" w:firstLine="0"/>
        <w:jc w:val="right"/>
      </w:pPr>
      <w:r>
        <w:rPr>
          <w:color w:val="000000"/>
          <w:spacing w:val="0"/>
          <w:w w:val="100"/>
          <w:position w:val="0"/>
        </w:rPr>
        <w:t>注：以上数据和参数仅供参考，实际技术数据以出厂产品为准。</w:t>
      </w:r>
    </w:p>
    <w:p>
      <w:pPr>
        <w:pStyle w:val="37"/>
        <w:keepNext w:val="0"/>
        <w:keepLines w:val="0"/>
        <w:framePr w:w="23595" w:h="1350" w:wrap="around" w:vAnchor="margin" w:hAnchor="page" w:x="-10431" w:y="46351"/>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Remark: The above data is only for reference, all the parameter is subjected to the sold production.</w:t>
      </w:r>
    </w:p>
    <w:p>
      <w:pPr>
        <w:widowControl w:val="0"/>
        <w:spacing w:line="360" w:lineRule="exact"/>
      </w:pPr>
      <w:r>
        <w:drawing>
          <wp:anchor distT="0" distB="0" distL="0" distR="0" simplePos="0" relativeHeight="62915584" behindDoc="1" locked="0" layoutInCell="1" allowOverlap="1">
            <wp:simplePos x="0" y="0"/>
            <wp:positionH relativeFrom="page">
              <wp:posOffset>-12186920</wp:posOffset>
            </wp:positionH>
            <wp:positionV relativeFrom="margin">
              <wp:posOffset>19050</wp:posOffset>
            </wp:positionV>
            <wp:extent cx="5629275" cy="1885950"/>
            <wp:effectExtent l="0" t="0" r="9525" b="0"/>
            <wp:wrapNone/>
            <wp:docPr id="523" name="Shape 523"/>
            <wp:cNvGraphicFramePr/>
            <a:graphic xmlns:a="http://schemas.openxmlformats.org/drawingml/2006/main">
              <a:graphicData uri="http://schemas.openxmlformats.org/drawingml/2006/picture">
                <pic:pic xmlns:pic="http://schemas.openxmlformats.org/drawingml/2006/picture">
                  <pic:nvPicPr>
                    <pic:cNvPr id="523" name="Shape 523"/>
                    <pic:cNvPicPr/>
                  </pic:nvPicPr>
                  <pic:blipFill>
                    <a:blip r:embed="rId117"/>
                    <a:stretch>
                      <a:fillRect/>
                    </a:stretch>
                  </pic:blipFill>
                  <pic:spPr>
                    <a:xfrm>
                      <a:off x="0" y="0"/>
                      <a:ext cx="5629275" cy="18859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27189430</wp:posOffset>
            </wp:positionH>
            <wp:positionV relativeFrom="margin">
              <wp:posOffset>0</wp:posOffset>
            </wp:positionV>
            <wp:extent cx="6886575" cy="1905000"/>
            <wp:effectExtent l="0" t="0" r="9525" b="0"/>
            <wp:wrapNone/>
            <wp:docPr id="525" name="Shape 525"/>
            <wp:cNvGraphicFramePr/>
            <a:graphic xmlns:a="http://schemas.openxmlformats.org/drawingml/2006/main">
              <a:graphicData uri="http://schemas.openxmlformats.org/drawingml/2006/picture">
                <pic:pic xmlns:pic="http://schemas.openxmlformats.org/drawingml/2006/picture">
                  <pic:nvPicPr>
                    <pic:cNvPr id="525" name="Shape 525"/>
                    <pic:cNvPicPr/>
                  </pic:nvPicPr>
                  <pic:blipFill>
                    <a:blip r:embed="rId118"/>
                    <a:stretch>
                      <a:fillRect/>
                    </a:stretch>
                  </pic:blipFill>
                  <pic:spPr>
                    <a:xfrm>
                      <a:off x="0" y="0"/>
                      <a:ext cx="6886575" cy="1905000"/>
                    </a:xfrm>
                    <a:prstGeom prst="rect">
                      <a:avLst/>
                    </a:prstGeom>
                  </pic:spPr>
                </pic:pic>
              </a:graphicData>
            </a:graphic>
          </wp:anchor>
        </w:drawing>
      </w:r>
      <w:r>
        <w:drawing>
          <wp:anchor distT="0" distB="752475" distL="0" distR="0" simplePos="0" relativeHeight="62915584" behindDoc="1" locked="0" layoutInCell="1" allowOverlap="1">
            <wp:simplePos x="0" y="0"/>
            <wp:positionH relativeFrom="page">
              <wp:posOffset>-3128645</wp:posOffset>
            </wp:positionH>
            <wp:positionV relativeFrom="margin">
              <wp:posOffset>2238375</wp:posOffset>
            </wp:positionV>
            <wp:extent cx="4819650" cy="7258050"/>
            <wp:effectExtent l="0" t="0" r="0" b="0"/>
            <wp:wrapNone/>
            <wp:docPr id="527" name="Shape 527"/>
            <wp:cNvGraphicFramePr/>
            <a:graphic xmlns:a="http://schemas.openxmlformats.org/drawingml/2006/main">
              <a:graphicData uri="http://schemas.openxmlformats.org/drawingml/2006/picture">
                <pic:pic xmlns:pic="http://schemas.openxmlformats.org/drawingml/2006/picture">
                  <pic:nvPicPr>
                    <pic:cNvPr id="527" name="Shape 527"/>
                    <pic:cNvPicPr/>
                  </pic:nvPicPr>
                  <pic:blipFill>
                    <a:blip r:embed="rId234"/>
                    <a:stretch>
                      <a:fillRect/>
                    </a:stretch>
                  </pic:blipFill>
                  <pic:spPr>
                    <a:xfrm>
                      <a:off x="0" y="0"/>
                      <a:ext cx="4819650" cy="72580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2052955</wp:posOffset>
            </wp:positionH>
            <wp:positionV relativeFrom="margin">
              <wp:posOffset>2238375</wp:posOffset>
            </wp:positionV>
            <wp:extent cx="6305550" cy="8334375"/>
            <wp:effectExtent l="0" t="0" r="0" b="9525"/>
            <wp:wrapNone/>
            <wp:docPr id="529" name="Shape 529"/>
            <wp:cNvGraphicFramePr/>
            <a:graphic xmlns:a="http://schemas.openxmlformats.org/drawingml/2006/main">
              <a:graphicData uri="http://schemas.openxmlformats.org/drawingml/2006/picture">
                <pic:pic xmlns:pic="http://schemas.openxmlformats.org/drawingml/2006/picture">
                  <pic:nvPicPr>
                    <pic:cNvPr id="529" name="Shape 529"/>
                    <pic:cNvPicPr/>
                  </pic:nvPicPr>
                  <pic:blipFill>
                    <a:blip r:embed="rId235"/>
                    <a:stretch>
                      <a:fillRect/>
                    </a:stretch>
                  </pic:blipFill>
                  <pic:spPr>
                    <a:xfrm>
                      <a:off x="0" y="0"/>
                      <a:ext cx="6305550" cy="833437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21655405</wp:posOffset>
            </wp:positionH>
            <wp:positionV relativeFrom="margin">
              <wp:posOffset>2238375</wp:posOffset>
            </wp:positionV>
            <wp:extent cx="10315575" cy="3171825"/>
            <wp:effectExtent l="0" t="0" r="9525" b="9525"/>
            <wp:wrapNone/>
            <wp:docPr id="531" name="Shape 531"/>
            <wp:cNvGraphicFramePr/>
            <a:graphic xmlns:a="http://schemas.openxmlformats.org/drawingml/2006/main">
              <a:graphicData uri="http://schemas.openxmlformats.org/drawingml/2006/picture">
                <pic:pic xmlns:pic="http://schemas.openxmlformats.org/drawingml/2006/picture">
                  <pic:nvPicPr>
                    <pic:cNvPr id="531" name="Shape 531"/>
                    <pic:cNvPicPr/>
                  </pic:nvPicPr>
                  <pic:blipFill>
                    <a:blip r:embed="rId236"/>
                    <a:stretch>
                      <a:fillRect/>
                    </a:stretch>
                  </pic:blipFill>
                  <pic:spPr>
                    <a:xfrm>
                      <a:off x="0" y="0"/>
                      <a:ext cx="10315575" cy="3171825"/>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21636355</wp:posOffset>
            </wp:positionH>
            <wp:positionV relativeFrom="margin">
              <wp:posOffset>5410200</wp:posOffset>
            </wp:positionV>
            <wp:extent cx="10334625" cy="4210050"/>
            <wp:effectExtent l="0" t="0" r="9525" b="0"/>
            <wp:wrapNone/>
            <wp:docPr id="533" name="Shape 533"/>
            <wp:cNvGraphicFramePr/>
            <a:graphic xmlns:a="http://schemas.openxmlformats.org/drawingml/2006/main">
              <a:graphicData uri="http://schemas.openxmlformats.org/drawingml/2006/picture">
                <pic:pic xmlns:pic="http://schemas.openxmlformats.org/drawingml/2006/picture">
                  <pic:nvPicPr>
                    <pic:cNvPr id="533" name="Shape 533"/>
                    <pic:cNvPicPr/>
                  </pic:nvPicPr>
                  <pic:blipFill>
                    <a:blip r:embed="rId237"/>
                    <a:stretch>
                      <a:fillRect/>
                    </a:stretch>
                  </pic:blipFill>
                  <pic:spPr>
                    <a:xfrm>
                      <a:off x="0" y="0"/>
                      <a:ext cx="10334625" cy="421005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-1509395</wp:posOffset>
            </wp:positionH>
            <wp:positionV relativeFrom="margin">
              <wp:posOffset>10706100</wp:posOffset>
            </wp:positionV>
            <wp:extent cx="9867900" cy="7429500"/>
            <wp:effectExtent l="0" t="0" r="0" b="0"/>
            <wp:wrapNone/>
            <wp:docPr id="535" name="Shape 535"/>
            <wp:cNvGraphicFramePr/>
            <a:graphic xmlns:a="http://schemas.openxmlformats.org/drawingml/2006/main">
              <a:graphicData uri="http://schemas.openxmlformats.org/drawingml/2006/picture">
                <pic:pic xmlns:pic="http://schemas.openxmlformats.org/drawingml/2006/picture">
                  <pic:nvPicPr>
                    <pic:cNvPr id="535" name="Shape 535"/>
                    <pic:cNvPicPr/>
                  </pic:nvPicPr>
                  <pic:blipFill>
                    <a:blip r:embed="rId238"/>
                    <a:stretch>
                      <a:fillRect/>
                    </a:stretch>
                  </pic:blipFill>
                  <pic:spPr>
                    <a:xfrm>
                      <a:off x="0" y="0"/>
                      <a:ext cx="9867900" cy="74295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309880</wp:posOffset>
            </wp:positionH>
            <wp:positionV relativeFrom="margin">
              <wp:posOffset>18745200</wp:posOffset>
            </wp:positionV>
            <wp:extent cx="8029575" cy="10248900"/>
            <wp:effectExtent l="0" t="0" r="9525" b="0"/>
            <wp:wrapNone/>
            <wp:docPr id="537" name="Shape 537"/>
            <wp:cNvGraphicFramePr/>
            <a:graphic xmlns:a="http://schemas.openxmlformats.org/drawingml/2006/main">
              <a:graphicData uri="http://schemas.openxmlformats.org/drawingml/2006/picture">
                <pic:pic xmlns:pic="http://schemas.openxmlformats.org/drawingml/2006/picture">
                  <pic:nvPicPr>
                    <pic:cNvPr id="537" name="Shape 537"/>
                    <pic:cNvPicPr/>
                  </pic:nvPicPr>
                  <pic:blipFill>
                    <a:blip r:embed="rId239"/>
                    <a:stretch>
                      <a:fillRect/>
                    </a:stretch>
                  </pic:blipFill>
                  <pic:spPr>
                    <a:xfrm>
                      <a:off x="0" y="0"/>
                      <a:ext cx="8029575" cy="102489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15426055</wp:posOffset>
            </wp:positionH>
            <wp:positionV relativeFrom="margin">
              <wp:posOffset>18888075</wp:posOffset>
            </wp:positionV>
            <wp:extent cx="1990725" cy="266700"/>
            <wp:effectExtent l="0" t="0" r="9525" b="0"/>
            <wp:wrapNone/>
            <wp:docPr id="539" name="Shape 539"/>
            <wp:cNvGraphicFramePr/>
            <a:graphic xmlns:a="http://schemas.openxmlformats.org/drawingml/2006/main">
              <a:graphicData uri="http://schemas.openxmlformats.org/drawingml/2006/picture">
                <pic:pic xmlns:pic="http://schemas.openxmlformats.org/drawingml/2006/picture">
                  <pic:nvPicPr>
                    <pic:cNvPr id="539" name="Shape 539"/>
                    <pic:cNvPicPr/>
                  </pic:nvPicPr>
                  <pic:blipFill>
                    <a:blip r:embed="rId240"/>
                    <a:stretch>
                      <a:fillRect/>
                    </a:stretch>
                  </pic:blipFill>
                  <pic:spPr>
                    <a:xfrm>
                      <a:off x="0" y="0"/>
                      <a:ext cx="1990725" cy="266700"/>
                    </a:xfrm>
                    <a:prstGeom prst="rect">
                      <a:avLst/>
                    </a:prstGeom>
                  </pic:spPr>
                </pic:pic>
              </a:graphicData>
            </a:graphic>
          </wp:anchor>
        </w:drawing>
      </w:r>
      <w:r>
        <w:drawing>
          <wp:anchor distT="0" distB="0" distL="0" distR="0" simplePos="0" relativeHeight="62915584" behindDoc="1" locked="0" layoutInCell="1" allowOverlap="1">
            <wp:simplePos x="0" y="0"/>
            <wp:positionH relativeFrom="page">
              <wp:posOffset>21617305</wp:posOffset>
            </wp:positionH>
            <wp:positionV relativeFrom="margin">
              <wp:posOffset>20431125</wp:posOffset>
            </wp:positionV>
            <wp:extent cx="10372725" cy="8610600"/>
            <wp:effectExtent l="0" t="0" r="9525" b="0"/>
            <wp:wrapNone/>
            <wp:docPr id="541" name="Shape 541"/>
            <wp:cNvGraphicFramePr/>
            <a:graphic xmlns:a="http://schemas.openxmlformats.org/drawingml/2006/main">
              <a:graphicData uri="http://schemas.openxmlformats.org/drawingml/2006/picture">
                <pic:pic xmlns:pic="http://schemas.openxmlformats.org/drawingml/2006/picture">
                  <pic:nvPicPr>
                    <pic:cNvPr id="541" name="Shape 541"/>
                    <pic:cNvPicPr/>
                  </pic:nvPicPr>
                  <pic:blipFill>
                    <a:blip r:embed="rId241"/>
                    <a:stretch>
                      <a:fillRect/>
                    </a:stretch>
                  </pic:blipFill>
                  <pic:spPr>
                    <a:xfrm>
                      <a:off x="0" y="0"/>
                      <a:ext cx="10372725" cy="861060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pPr>
    </w:p>
    <w:sectPr>
      <w:footerReference r:id="rId24" w:type="default"/>
      <w:footnotePr>
        <w:numFmt w:val="decimal"/>
      </w:footnotePr>
      <w:pgSz w:w="31680" w:h="31680" w:orient="landscape"/>
      <w:pgMar w:top="0" w:right="0" w:bottom="615" w:left="0"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-12226290</wp:posOffset>
              </wp:positionH>
              <wp:positionV relativeFrom="page">
                <wp:posOffset>24436705</wp:posOffset>
              </wp:positionV>
              <wp:extent cx="581025" cy="381000"/>
              <wp:effectExtent l="0" t="0" r="0" b="0"/>
              <wp:wrapNone/>
              <wp:docPr id="83" name="Shape 83"/>
              <wp:cNvGraphicFramePr/>
              <a:graphic xmlns:a="http://schemas.openxmlformats.org/drawingml/2006/main">
                <a:graphicData uri="http://schemas.microsoft.com/office/word/2010/wordprocessingShape">
                  <wps:wsp>
                    <wps:cNvSpPr txBox="1"/>
                    <wps:spPr>
                      <a:xfrm>
                        <a:off x="0" y="0"/>
                        <a:ext cx="581025" cy="3810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wps:txbx>
                    <wps:bodyPr wrap="none" lIns="0" tIns="0" rIns="0" bIns="0">
                      <a:spAutoFit/>
                    </wps:bodyPr>
                  </wps:wsp>
                </a:graphicData>
              </a:graphic>
            </wp:anchor>
          </w:drawing>
        </mc:Choice>
        <mc:Fallback>
          <w:pict>
            <v:shape id="Shape 83" o:spid="_x0000_s1026" o:spt="202" type="#_x0000_t202" style="position:absolute;left:0pt;margin-left:-962.7pt;margin-top:1924.15pt;height:30pt;width:45.75pt;mso-position-horizontal-relative:page;mso-position-vertical-relative:page;mso-wrap-style:none;z-index:-440400896;mso-width-relative:page;mso-height-relative:page;" filled="f" stroked="f" coordsize="21600,21600" o:gfxdata="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nIrmtwAAAARAQAADwAAAAAAAAABACAAAAAiAAAAZHJz&#10;L2Rvd25yZXYueG1sUEsBAhQAFAAAAAgAh07iQAM19R6OAQAAIwMAAA4AAAAAAAAAAQAgAAAAKw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32569785</wp:posOffset>
              </wp:positionH>
              <wp:positionV relativeFrom="page">
                <wp:posOffset>24436705</wp:posOffset>
              </wp:positionV>
              <wp:extent cx="581025" cy="390525"/>
              <wp:effectExtent l="0" t="0" r="0" b="0"/>
              <wp:wrapNone/>
              <wp:docPr id="313" name="Shape 313"/>
              <wp:cNvGraphicFramePr/>
              <a:graphic xmlns:a="http://schemas.openxmlformats.org/drawingml/2006/main">
                <a:graphicData uri="http://schemas.microsoft.com/office/word/2010/wordprocessingShape">
                  <wps:wsp>
                    <wps:cNvSpPr txBox="1"/>
                    <wps:spPr>
                      <a:xfrm>
                        <a:off x="0" y="0"/>
                        <a:ext cx="581025"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34</w:t>
                          </w:r>
                        </w:p>
                      </w:txbxContent>
                    </wps:txbx>
                    <wps:bodyPr wrap="none" lIns="0" tIns="0" rIns="0" bIns="0">
                      <a:spAutoFit/>
                    </wps:bodyPr>
                  </wps:wsp>
                </a:graphicData>
              </a:graphic>
            </wp:anchor>
          </w:drawing>
        </mc:Choice>
        <mc:Fallback>
          <w:pict>
            <v:shape id="Shape 313" o:spid="_x0000_s1026" o:spt="202" type="#_x0000_t202" style="position:absolute;left:0pt;margin-left:2564.55pt;margin-top:1924.15pt;height:30.75pt;width:45.75pt;mso-position-horizontal-relative:page;mso-position-vertical-relative:page;mso-wrap-style:none;z-index:-440400896;mso-width-relative:page;mso-height-relative:page;" filled="f" stroked="f" coordsize="21600,21600" o:gfxdata="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0fm59sAAAAPAQAADwAAAAAAAAABACAAAAAiAAAAZHJz&#10;L2Rvd25yZXYueG1sUEsBAhQAFAAAAAgAh07iQPcLHcePAQAAJQMAAA4AAAAAAAAAAQAgAAAAKg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34</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-12207240</wp:posOffset>
              </wp:positionH>
              <wp:positionV relativeFrom="page">
                <wp:posOffset>24436705</wp:posOffset>
              </wp:positionV>
              <wp:extent cx="561975" cy="381000"/>
              <wp:effectExtent l="0" t="0" r="0" b="0"/>
              <wp:wrapNone/>
              <wp:docPr id="331" name="Shape 331"/>
              <wp:cNvGraphicFramePr/>
              <a:graphic xmlns:a="http://schemas.openxmlformats.org/drawingml/2006/main">
                <a:graphicData uri="http://schemas.microsoft.com/office/word/2010/wordprocessingShape">
                  <wps:wsp>
                    <wps:cNvSpPr txBox="1"/>
                    <wps:spPr>
                      <a:xfrm>
                        <a:off x="0" y="0"/>
                        <a:ext cx="561975" cy="3810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33</w:t>
                          </w:r>
                        </w:p>
                      </w:txbxContent>
                    </wps:txbx>
                    <wps:bodyPr wrap="none" lIns="0" tIns="0" rIns="0" bIns="0">
                      <a:spAutoFit/>
                    </wps:bodyPr>
                  </wps:wsp>
                </a:graphicData>
              </a:graphic>
            </wp:anchor>
          </w:drawing>
        </mc:Choice>
        <mc:Fallback>
          <w:pict>
            <v:shape id="Shape 331" o:spid="_x0000_s1026" o:spt="202" type="#_x0000_t202" style="position:absolute;left:0pt;margin-left:-961.2pt;margin-top:1924.15pt;height:30pt;width:44.25pt;mso-position-horizontal-relative:page;mso-position-vertical-relative:page;mso-wrap-style:none;z-index:-440400896;mso-width-relative:page;mso-height-relative:page;" filled="f" stroked="f" coordsize="21600,21600" o:gfxdata="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KIAgdwAAAARAQAADwAAAAAAAAABACAAAAAi&#10;AAAAZHJzL2Rvd25yZXYueG1sUEsBAhQAFAAAAAgAh07iQEHk4gaUAQAAJQMAAA4AAAAAAAAAAQAg&#10;AAAAKwEAAGRycy9lMm9Eb2MueG1sUEsFBgAAAAAGAAYAWQEAADE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33</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32588835</wp:posOffset>
              </wp:positionH>
              <wp:positionV relativeFrom="page">
                <wp:posOffset>24436705</wp:posOffset>
              </wp:positionV>
              <wp:extent cx="533400" cy="390525"/>
              <wp:effectExtent l="0" t="0" r="0" b="0"/>
              <wp:wrapNone/>
              <wp:docPr id="333" name="Shape 333"/>
              <wp:cNvGraphicFramePr/>
              <a:graphic xmlns:a="http://schemas.openxmlformats.org/drawingml/2006/main">
                <a:graphicData uri="http://schemas.microsoft.com/office/word/2010/wordprocessingShape">
                  <wps:wsp>
                    <wps:cNvSpPr txBox="1"/>
                    <wps:spPr>
                      <a:xfrm>
                        <a:off x="0" y="0"/>
                        <a:ext cx="533400"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wps:txbx>
                    <wps:bodyPr wrap="none" lIns="0" tIns="0" rIns="0" bIns="0">
                      <a:spAutoFit/>
                    </wps:bodyPr>
                  </wps:wsp>
                </a:graphicData>
              </a:graphic>
            </wp:anchor>
          </w:drawing>
        </mc:Choice>
        <mc:Fallback>
          <w:pict>
            <v:shape id="Shape 333" o:spid="_x0000_s1026" o:spt="202" type="#_x0000_t202" style="position:absolute;left:0pt;margin-left:2566.05pt;margin-top:1924.15pt;height:30.75pt;width:42pt;mso-position-horizontal-relative:page;mso-position-vertical-relative:page;mso-wrap-style:none;z-index:-440400896;mso-width-relative:page;mso-height-relative:page;" filled="f" stroked="f" coordsize="21600,21600" o:gfxdata="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&#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kjhY6NoAAAAPAQAADwAAAAAAAAABACAAAAAiAAAA&#10;ZHJzL2Rvd25yZXYueG1sUEsBAhQAFAAAAAgAh07iQGeCbdyTAQAAJQMAAA4AAAAAAAAAAQAgAAAA&#10;KQEAAGRycy9lMm9Eb2MueG1sUEsFBgAAAAAGAAYAWQEAAC4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32569785</wp:posOffset>
              </wp:positionH>
              <wp:positionV relativeFrom="page">
                <wp:posOffset>24436705</wp:posOffset>
              </wp:positionV>
              <wp:extent cx="571500" cy="390525"/>
              <wp:effectExtent l="0" t="0" r="0" b="0"/>
              <wp:wrapNone/>
              <wp:docPr id="353" name="Shape 353"/>
              <wp:cNvGraphicFramePr/>
              <a:graphic xmlns:a="http://schemas.openxmlformats.org/drawingml/2006/main">
                <a:graphicData uri="http://schemas.microsoft.com/office/word/2010/wordprocessingShape">
                  <wps:wsp>
                    <wps:cNvSpPr txBox="1"/>
                    <wps:spPr>
                      <a:xfrm>
                        <a:off x="0" y="0"/>
                        <a:ext cx="571500"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32</w:t>
                          </w:r>
                        </w:p>
                      </w:txbxContent>
                    </wps:txbx>
                    <wps:bodyPr wrap="none" lIns="0" tIns="0" rIns="0" bIns="0">
                      <a:spAutoFit/>
                    </wps:bodyPr>
                  </wps:wsp>
                </a:graphicData>
              </a:graphic>
            </wp:anchor>
          </w:drawing>
        </mc:Choice>
        <mc:Fallback>
          <w:pict>
            <v:shape id="Shape 353" o:spid="_x0000_s1026" o:spt="202" type="#_x0000_t202" style="position:absolute;left:0pt;margin-left:2564.55pt;margin-top:1924.15pt;height:30.75pt;width:45pt;mso-position-horizontal-relative:page;mso-position-vertical-relative:page;mso-wrap-style:none;z-index:-440400896;mso-width-relative:page;mso-height-relative:page;" filled="f" stroked="f" coordsize="21600,21600" o:gfxdata="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ZIq+AtoAAAAPAQAADwAAAAAAAAABACAAAAAiAAAA&#10;ZHJzL2Rvd25yZXYueG1sUEsBAhQAFAAAAAgAh07iQED3brWTAQAAJQMAAA4AAAAAAAAAAQAgAAAA&#10;KQEAAGRycy9lMm9Eb2MueG1sUEsFBgAAAAAGAAYAWQEAAC4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32</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-12188190</wp:posOffset>
              </wp:positionH>
              <wp:positionV relativeFrom="page">
                <wp:posOffset>24436705</wp:posOffset>
              </wp:positionV>
              <wp:extent cx="504825" cy="390525"/>
              <wp:effectExtent l="0" t="0" r="0" b="0"/>
              <wp:wrapNone/>
              <wp:docPr id="367" name="Shape 367"/>
              <wp:cNvGraphicFramePr/>
              <a:graphic xmlns:a="http://schemas.openxmlformats.org/drawingml/2006/main">
                <a:graphicData uri="http://schemas.microsoft.com/office/word/2010/wordprocessingShape">
                  <wps:wsp>
                    <wps:cNvSpPr txBox="1"/>
                    <wps:spPr>
                      <a:xfrm>
                        <a:off x="0" y="0"/>
                        <a:ext cx="504825" cy="39052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31</w:t>
                          </w:r>
                        </w:p>
                      </w:txbxContent>
                    </wps:txbx>
                    <wps:bodyPr wrap="none" lIns="0" tIns="0" rIns="0" bIns="0">
                      <a:spAutoFit/>
                    </wps:bodyPr>
                  </wps:wsp>
                </a:graphicData>
              </a:graphic>
            </wp:anchor>
          </w:drawing>
        </mc:Choice>
        <mc:Fallback>
          <w:pict>
            <v:shape id="Shape 367" o:spid="_x0000_s1026" o:spt="202" type="#_x0000_t202" style="position:absolute;left:0pt;margin-left:-959.7pt;margin-top:1924.15pt;height:30.75pt;width:39.75pt;mso-position-horizontal-relative:page;mso-position-vertical-relative:page;mso-wrap-style:none;z-index:-440400896;mso-width-relative:page;mso-height-relative:page;" filled="f" stroked="f" coordsize="21600,21600" o:gfxdata="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ZTwLW3AAAABEBAAAPAAAAAAAAAAEAIAAAACIAAABk&#10;cnMvZG93bnJldi54bWxQSwECFAAUAAAACACHTuJAqO3m5JABAAAlAwAADgAAAAAAAAABACAAAAAr&#10;AQAAZHJzL2Uyb0RvYy54bWxQSwUGAAAAAAYABgBZAQAALQ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31</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32588835</wp:posOffset>
              </wp:positionH>
              <wp:positionV relativeFrom="page">
                <wp:posOffset>24436705</wp:posOffset>
              </wp:positionV>
              <wp:extent cx="533400" cy="390525"/>
              <wp:effectExtent l="0" t="0" r="0" b="0"/>
              <wp:wrapNone/>
              <wp:docPr id="369" name="Shape 369"/>
              <wp:cNvGraphicFramePr/>
              <a:graphic xmlns:a="http://schemas.openxmlformats.org/drawingml/2006/main">
                <a:graphicData uri="http://schemas.microsoft.com/office/word/2010/wordprocessingShape">
                  <wps:wsp>
                    <wps:cNvSpPr txBox="1"/>
                    <wps:spPr>
                      <a:xfrm>
                        <a:off x="0" y="0"/>
                        <a:ext cx="533400" cy="39052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wps:txbx>
                    <wps:bodyPr wrap="none" lIns="0" tIns="0" rIns="0" bIns="0">
                      <a:spAutoFit/>
                    </wps:bodyPr>
                  </wps:wsp>
                </a:graphicData>
              </a:graphic>
            </wp:anchor>
          </w:drawing>
        </mc:Choice>
        <mc:Fallback>
          <w:pict>
            <v:shape id="Shape 369" o:spid="_x0000_s1026" o:spt="202" type="#_x0000_t202" style="position:absolute;left:0pt;margin-left:2566.05pt;margin-top:1924.15pt;height:30.75pt;width:42pt;mso-position-horizontal-relative:page;mso-position-vertical-relative:page;mso-wrap-style:none;z-index:-440400896;mso-width-relative:page;mso-height-relative:page;" filled="f" stroked="f" coordsize="21600,21600" o:gfxdata="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OFjo2gAAAA8BAAAPAAAAAAAAAAEAIAAAACIAAABkcnMv&#10;ZG93bnJldi54bWxQSwECFAAUAAAACACHTuJANQTOwY8BAAAlAwAADgAAAAAAAAABACAAAAAp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32569785</wp:posOffset>
              </wp:positionH>
              <wp:positionV relativeFrom="page">
                <wp:posOffset>24436705</wp:posOffset>
              </wp:positionV>
              <wp:extent cx="571500" cy="390525"/>
              <wp:effectExtent l="0" t="0" r="0" b="0"/>
              <wp:wrapNone/>
              <wp:docPr id="385" name="Shape 385"/>
              <wp:cNvGraphicFramePr/>
              <a:graphic xmlns:a="http://schemas.openxmlformats.org/drawingml/2006/main">
                <a:graphicData uri="http://schemas.microsoft.com/office/word/2010/wordprocessingShape">
                  <wps:wsp>
                    <wps:cNvSpPr txBox="1"/>
                    <wps:spPr>
                      <a:xfrm>
                        <a:off x="0" y="0"/>
                        <a:ext cx="571500" cy="39052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wps:txbx>
                    <wps:bodyPr wrap="none" lIns="0" tIns="0" rIns="0" bIns="0">
                      <a:spAutoFit/>
                    </wps:bodyPr>
                  </wps:wsp>
                </a:graphicData>
              </a:graphic>
            </wp:anchor>
          </w:drawing>
        </mc:Choice>
        <mc:Fallback>
          <w:pict>
            <v:shape id="Shape 385" o:spid="_x0000_s1026" o:spt="202" type="#_x0000_t202" style="position:absolute;left:0pt;margin-left:2564.55pt;margin-top:1924.15pt;height:30.75pt;width:45pt;mso-position-horizontal-relative:page;mso-position-vertical-relative:page;mso-wrap-style:none;z-index:-440400896;mso-width-relative:page;mso-height-relative:page;" filled="f" stroked="f" coordsize="21600,21600" o:gfxdata="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Iq+AtoAAAAPAQAADwAAAAAAAAABACAAAAAiAAAAZHJz&#10;L2Rvd25yZXYueG1sUEsBAhQAFAAAAAgAh07iQOqYQxKQAQAAJQMAAA4AAAAAAAAAAQAgAAAAKQEA&#10;AGRycy9lMm9Eb2MueG1sUEsFBgAAAAAGAAYAWQEAACs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-12634595</wp:posOffset>
              </wp:positionH>
              <wp:positionV relativeFrom="page">
                <wp:posOffset>24436705</wp:posOffset>
              </wp:positionV>
              <wp:extent cx="581025" cy="381000"/>
              <wp:effectExtent l="0" t="0" r="0" b="0"/>
              <wp:wrapNone/>
              <wp:docPr id="397" name="Shape 397"/>
              <wp:cNvGraphicFramePr/>
              <a:graphic xmlns:a="http://schemas.openxmlformats.org/drawingml/2006/main">
                <a:graphicData uri="http://schemas.microsoft.com/office/word/2010/wordprocessingShape">
                  <wps:wsp>
                    <wps:cNvSpPr txBox="1"/>
                    <wps:spPr>
                      <a:xfrm>
                        <a:off x="0" y="0"/>
                        <a:ext cx="581025" cy="38100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29</w:t>
                          </w:r>
                        </w:p>
                      </w:txbxContent>
                    </wps:txbx>
                    <wps:bodyPr wrap="none" lIns="0" tIns="0" rIns="0" bIns="0">
                      <a:spAutoFit/>
                    </wps:bodyPr>
                  </wps:wsp>
                </a:graphicData>
              </a:graphic>
            </wp:anchor>
          </w:drawing>
        </mc:Choice>
        <mc:Fallback>
          <w:pict>
            <v:shape id="Shape 397" o:spid="_x0000_s1026" o:spt="202" type="#_x0000_t202" style="position:absolute;left:0pt;margin-left:-994.85pt;margin-top:1924.15pt;height:30pt;width:45.75pt;mso-position-horizontal-relative:page;mso-position-vertical-relative:page;mso-wrap-style:none;z-index:-440400896;mso-width-relative:page;mso-height-relative:page;" filled="f" stroked="f" coordsize="21600,21600" o:gfxdata="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oJvYLbAAAAEQEAAA8AAAAAAAAAAQAgAAAAIgAAAGRy&#10;cy9kb3ducmV2LnhtbFBLAQIUABQAAAAIAIdO4kCB84/RkAEAACUDAAAOAAAAAAAAAAEAIAAAACoB&#10;AABkcnMvZTJvRG9jLnhtbFBLBQYAAAAABgAGAFkBAAAs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29</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32171005</wp:posOffset>
              </wp:positionH>
              <wp:positionV relativeFrom="page">
                <wp:posOffset>24436705</wp:posOffset>
              </wp:positionV>
              <wp:extent cx="533400" cy="390525"/>
              <wp:effectExtent l="0" t="0" r="0" b="0"/>
              <wp:wrapNone/>
              <wp:docPr id="399" name="Shape 399"/>
              <wp:cNvGraphicFramePr/>
              <a:graphic xmlns:a="http://schemas.openxmlformats.org/drawingml/2006/main">
                <a:graphicData uri="http://schemas.microsoft.com/office/word/2010/wordprocessingShape">
                  <wps:wsp>
                    <wps:cNvSpPr txBox="1"/>
                    <wps:spPr>
                      <a:xfrm>
                        <a:off x="0" y="0"/>
                        <a:ext cx="533400" cy="39052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wps:txbx>
                    <wps:bodyPr wrap="none" lIns="0" tIns="0" rIns="0" bIns="0">
                      <a:spAutoFit/>
                    </wps:bodyPr>
                  </wps:wsp>
                </a:graphicData>
              </a:graphic>
            </wp:anchor>
          </w:drawing>
        </mc:Choice>
        <mc:Fallback>
          <w:pict>
            <v:shape id="Shape 399" o:spid="_x0000_s1026" o:spt="202" type="#_x0000_t202" style="position:absolute;left:0pt;margin-left:2533.15pt;margin-top:1924.15pt;height:30.75pt;width:42pt;mso-position-horizontal-relative:page;mso-position-vertical-relative:page;mso-wrap-style:none;z-index:-440400896;mso-width-relative:page;mso-height-relative:page;" filled="f" stroked="f" coordsize="21600,21600" o:gfxdata="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&#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hk+jQ2gAAAA8BAAAPAAAAAAAAAAEAIAAAACIAAABk&#10;cnMvZG93bnJldi54bWxQSwECFAAUAAAACACHTuJAAXp1+5IBAAAlAwAADgAAAAAAAAABACAAAAAp&#10;AQAAZHJzL2Uyb0RvYy54bWxQSwUGAAAAAAYABgBZAQAALQ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32560260</wp:posOffset>
              </wp:positionH>
              <wp:positionV relativeFrom="page">
                <wp:posOffset>24436705</wp:posOffset>
              </wp:positionV>
              <wp:extent cx="590550" cy="390525"/>
              <wp:effectExtent l="0" t="0" r="0" b="0"/>
              <wp:wrapNone/>
              <wp:docPr id="429" name="Shape 429"/>
              <wp:cNvGraphicFramePr/>
              <a:graphic xmlns:a="http://schemas.openxmlformats.org/drawingml/2006/main">
                <a:graphicData uri="http://schemas.microsoft.com/office/word/2010/wordprocessingShape">
                  <wps:wsp>
                    <wps:cNvSpPr txBox="1"/>
                    <wps:spPr>
                      <a:xfrm>
                        <a:off x="0" y="0"/>
                        <a:ext cx="590550"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40</w:t>
                          </w:r>
                        </w:p>
                      </w:txbxContent>
                    </wps:txbx>
                    <wps:bodyPr wrap="none" lIns="0" tIns="0" rIns="0" bIns="0">
                      <a:spAutoFit/>
                    </wps:bodyPr>
                  </wps:wsp>
                </a:graphicData>
              </a:graphic>
            </wp:anchor>
          </w:drawing>
        </mc:Choice>
        <mc:Fallback>
          <w:pict>
            <v:shape id="Shape 429" o:spid="_x0000_s1026" o:spt="202" type="#_x0000_t202" style="position:absolute;left:0pt;margin-left:2563.8pt;margin-top:1924.15pt;height:30.75pt;width:46.5pt;mso-position-horizontal-relative:page;mso-position-vertical-relative:page;mso-wrap-style:none;z-index:-440400896;mso-width-relative:page;mso-height-relative:page;" filled="f" stroked="f" coordsize="21600,21600" o:gfxdata="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yBGap2wAAAA8BAAAPAAAAAAAAAAEAIAAAACIAAABkcnMv&#10;ZG93bnJldi54bWxQSwECFAAUAAAACACHTuJAJNmVQI4BAAAlAwAADgAAAAAAAAABACAAAAAqAQAA&#10;ZHJzL2Uyb0RvYy54bWxQSwUGAAAAAAYABgBZAQAAKg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40</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-12625070</wp:posOffset>
              </wp:positionH>
              <wp:positionV relativeFrom="page">
                <wp:posOffset>24436705</wp:posOffset>
              </wp:positionV>
              <wp:extent cx="571500" cy="381000"/>
              <wp:effectExtent l="0" t="0" r="0" b="0"/>
              <wp:wrapNone/>
              <wp:docPr id="485" name="Shape 485"/>
              <wp:cNvGraphicFramePr/>
              <a:graphic xmlns:a="http://schemas.openxmlformats.org/drawingml/2006/main">
                <a:graphicData uri="http://schemas.microsoft.com/office/word/2010/wordprocessingShape">
                  <wps:wsp>
                    <wps:cNvSpPr txBox="1"/>
                    <wps:spPr>
                      <a:xfrm>
                        <a:off x="0" y="0"/>
                        <a:ext cx="571500" cy="38100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25</w:t>
                          </w:r>
                        </w:p>
                      </w:txbxContent>
                    </wps:txbx>
                    <wps:bodyPr wrap="none" lIns="0" tIns="0" rIns="0" bIns="0">
                      <a:spAutoFit/>
                    </wps:bodyPr>
                  </wps:wsp>
                </a:graphicData>
              </a:graphic>
            </wp:anchor>
          </w:drawing>
        </mc:Choice>
        <mc:Fallback>
          <w:pict>
            <v:shape id="Shape 485" o:spid="_x0000_s1026" o:spt="202" type="#_x0000_t202" style="position:absolute;left:0pt;margin-left:-994.1pt;margin-top:1924.15pt;height:30pt;width:45pt;mso-position-horizontal-relative:page;mso-position-vertical-relative:page;mso-wrap-style:none;z-index:-440400896;mso-width-relative:page;mso-height-relative:page;" filled="f" stroked="f" coordsize="21600,21600" o:gfxdata="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juWx2gAAABEBAAAPAAAAAAAAAAEAIAAAACIAAABkcnMv&#10;ZG93bnJldi54bWxQSwECFAAUAAAACACHTuJAuRU87Y8BAAAlAwAADgAAAAAAAAABACAAAAAp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25</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32161480</wp:posOffset>
              </wp:positionH>
              <wp:positionV relativeFrom="page">
                <wp:posOffset>24436705</wp:posOffset>
              </wp:positionV>
              <wp:extent cx="542925" cy="390525"/>
              <wp:effectExtent l="0" t="0" r="0" b="0"/>
              <wp:wrapNone/>
              <wp:docPr id="487" name="Shape 487"/>
              <wp:cNvGraphicFramePr/>
              <a:graphic xmlns:a="http://schemas.openxmlformats.org/drawingml/2006/main">
                <a:graphicData uri="http://schemas.microsoft.com/office/word/2010/wordprocessingShape">
                  <wps:wsp>
                    <wps:cNvSpPr txBox="1"/>
                    <wps:spPr>
                      <a:xfrm>
                        <a:off x="0" y="0"/>
                        <a:ext cx="542925" cy="39052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wps:txbx>
                    <wps:bodyPr wrap="none" lIns="0" tIns="0" rIns="0" bIns="0">
                      <a:spAutoFit/>
                    </wps:bodyPr>
                  </wps:wsp>
                </a:graphicData>
              </a:graphic>
            </wp:anchor>
          </w:drawing>
        </mc:Choice>
        <mc:Fallback>
          <w:pict>
            <v:shape id="Shape 487" o:spid="_x0000_s1026" o:spt="202" type="#_x0000_t202" style="position:absolute;left:0pt;margin-left:2532.4pt;margin-top:1924.15pt;height:30.75pt;width:42.75pt;mso-position-horizontal-relative:page;mso-position-vertical-relative:page;mso-wrap-style:none;z-index:-440400896;mso-width-relative:page;mso-height-relative:page;" filled="f" stroked="f" coordsize="21600,21600" o:gfxdata="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&#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i8hejbAAAADwEAAA8AAAAAAAAAAQAgAAAAIgAAAGRy&#10;cy9kb3ducmV2LnhtbFBLAQIUABQAAAAIAIdO4kBG3Ws6kAEAACUDAAAOAAAAAAAAAAEAIAAAACoB&#10;AABkcnMvZTJvRG9jLnhtbFBLBQYAAAAABgAGAFkBAAAs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32560260</wp:posOffset>
              </wp:positionH>
              <wp:positionV relativeFrom="page">
                <wp:posOffset>24436705</wp:posOffset>
              </wp:positionV>
              <wp:extent cx="590550" cy="390525"/>
              <wp:effectExtent l="0" t="0" r="0" b="0"/>
              <wp:wrapNone/>
              <wp:docPr id="505" name="Shape 505"/>
              <wp:cNvGraphicFramePr/>
              <a:graphic xmlns:a="http://schemas.openxmlformats.org/drawingml/2006/main">
                <a:graphicData uri="http://schemas.microsoft.com/office/word/2010/wordprocessingShape">
                  <wps:wsp>
                    <wps:cNvSpPr txBox="1"/>
                    <wps:spPr>
                      <a:xfrm>
                        <a:off x="0" y="0"/>
                        <a:ext cx="590550"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40</w:t>
                          </w:r>
                        </w:p>
                      </w:txbxContent>
                    </wps:txbx>
                    <wps:bodyPr wrap="none" lIns="0" tIns="0" rIns="0" bIns="0">
                      <a:spAutoFit/>
                    </wps:bodyPr>
                  </wps:wsp>
                </a:graphicData>
              </a:graphic>
            </wp:anchor>
          </w:drawing>
        </mc:Choice>
        <mc:Fallback>
          <w:pict>
            <v:shape id="Shape 505" o:spid="_x0000_s1026" o:spt="202" type="#_x0000_t202" style="position:absolute;left:0pt;margin-left:2563.8pt;margin-top:1924.15pt;height:30.75pt;width:46.5pt;mso-position-horizontal-relative:page;mso-position-vertical-relative:page;mso-wrap-style:none;z-index:-440400896;mso-width-relative:page;mso-height-relative:page;" filled="f" stroked="f" coordsize="21600,21600" o:gfxdata="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yBGap2wAAAA8BAAAPAAAAAAAAAAEAIAAAACIAAABkcnMv&#10;ZG93bnJldi54bWxQSwECFAAUAAAACACHTuJAoz/kC44BAAAlAwAADgAAAAAAAAABACAAAAAqAQAA&#10;ZHJzL2Uyb0RvYy54bWxQSwUGAAAAAAYABgBZAQAAKg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40</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-12634595</wp:posOffset>
              </wp:positionH>
              <wp:positionV relativeFrom="page">
                <wp:posOffset>24436705</wp:posOffset>
              </wp:positionV>
              <wp:extent cx="581025" cy="381000"/>
              <wp:effectExtent l="0" t="0" r="0" b="0"/>
              <wp:wrapNone/>
              <wp:docPr id="519" name="Shape 519"/>
              <wp:cNvGraphicFramePr/>
              <a:graphic xmlns:a="http://schemas.openxmlformats.org/drawingml/2006/main">
                <a:graphicData uri="http://schemas.microsoft.com/office/word/2010/wordprocessingShape">
                  <wps:wsp>
                    <wps:cNvSpPr txBox="1"/>
                    <wps:spPr>
                      <a:xfrm>
                        <a:off x="0" y="0"/>
                        <a:ext cx="581025" cy="38100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23</w:t>
                          </w:r>
                        </w:p>
                      </w:txbxContent>
                    </wps:txbx>
                    <wps:bodyPr wrap="none" lIns="0" tIns="0" rIns="0" bIns="0">
                      <a:spAutoFit/>
                    </wps:bodyPr>
                  </wps:wsp>
                </a:graphicData>
              </a:graphic>
            </wp:anchor>
          </w:drawing>
        </mc:Choice>
        <mc:Fallback>
          <w:pict>
            <v:shape id="Shape 519" o:spid="_x0000_s1026" o:spt="202" type="#_x0000_t202" style="position:absolute;left:0pt;margin-left:-994.85pt;margin-top:1924.15pt;height:30pt;width:45.75pt;mso-position-horizontal-relative:page;mso-position-vertical-relative:page;mso-wrap-style:none;z-index:-440400896;mso-width-relative:page;mso-height-relative:page;" filled="f" stroked="f" coordsize="21600,21600" o:gfxdata="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gm9gtsAAAARAQAADwAAAAAAAAABACAAAAAiAAAAZHJz&#10;L2Rvd25yZXYueG1sUEsBAhQAFAAAAAgAh07iQL1xhe6PAQAAJQMAAA4AAAAAAAAAAQAgAAAAKgEA&#10;AGRycy9lMm9Eb2MueG1sUEsFBgAAAAAGAAYAWQEAACs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23</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32151955</wp:posOffset>
              </wp:positionH>
              <wp:positionV relativeFrom="page">
                <wp:posOffset>24436705</wp:posOffset>
              </wp:positionV>
              <wp:extent cx="581025" cy="390525"/>
              <wp:effectExtent l="0" t="0" r="0" b="0"/>
              <wp:wrapNone/>
              <wp:docPr id="521" name="Shape 521"/>
              <wp:cNvGraphicFramePr/>
              <a:graphic xmlns:a="http://schemas.openxmlformats.org/drawingml/2006/main">
                <a:graphicData uri="http://schemas.microsoft.com/office/word/2010/wordprocessingShape">
                  <wps:wsp>
                    <wps:cNvSpPr txBox="1"/>
                    <wps:spPr>
                      <a:xfrm>
                        <a:off x="0" y="0"/>
                        <a:ext cx="581025" cy="39052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wps:txbx>
                    <wps:bodyPr wrap="none" lIns="0" tIns="0" rIns="0" bIns="0">
                      <a:spAutoFit/>
                    </wps:bodyPr>
                  </wps:wsp>
                </a:graphicData>
              </a:graphic>
            </wp:anchor>
          </w:drawing>
        </mc:Choice>
        <mc:Fallback>
          <w:pict>
            <v:shape id="Shape 521" o:spid="_x0000_s1026" o:spt="202" type="#_x0000_t202" style="position:absolute;left:0pt;margin-left:2531.65pt;margin-top:1924.15pt;height:30.75pt;width:45.75pt;mso-position-horizontal-relative:page;mso-position-vertical-relative:page;mso-wrap-style:none;z-index:-440400896;mso-width-relative:page;mso-height-relative:page;" filled="f" stroked="f" coordsize="21600,21600" o:gfxdata="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cXZ09sAAAAPAQAADwAAAAAAAAABACAAAAAiAAAAZHJz&#10;L2Rvd25yZXYueG1sUEsBAhQAFAAAAAgAh07iQILS8SKPAQAAJQMAAA4AAAAAAAAAAQAgAAAAKgEA&#10;AGRycy9lMm9Eb2MueG1sUEsFBgAAAAAGAAYAWQEAACs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-12045315</wp:posOffset>
              </wp:positionH>
              <wp:positionV relativeFrom="page">
                <wp:posOffset>24408130</wp:posOffset>
              </wp:positionV>
              <wp:extent cx="161925" cy="438150"/>
              <wp:effectExtent l="0" t="0" r="0" b="0"/>
              <wp:wrapNone/>
              <wp:docPr id="107" name="Shape 107"/>
              <wp:cNvGraphicFramePr/>
              <a:graphic xmlns:a="http://schemas.openxmlformats.org/drawingml/2006/main">
                <a:graphicData uri="http://schemas.microsoft.com/office/word/2010/wordprocessingShape">
                  <wps:wsp>
                    <wps:cNvSpPr txBox="1"/>
                    <wps:spPr>
                      <a:xfrm>
                        <a:off x="0" y="0"/>
                        <a:ext cx="161925" cy="4381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wps:txbx>
                    <wps:bodyPr wrap="none" lIns="0" tIns="0" rIns="0" bIns="0">
                      <a:spAutoFit/>
                    </wps:bodyPr>
                  </wps:wsp>
                </a:graphicData>
              </a:graphic>
            </wp:anchor>
          </w:drawing>
        </mc:Choice>
        <mc:Fallback>
          <w:pict>
            <v:shape id="Shape 107" o:spid="_x0000_s1026" o:spt="202" type="#_x0000_t202" style="position:absolute;left:0pt;margin-left:-948.45pt;margin-top:1921.9pt;height:34.5pt;width:12.75pt;mso-position-horizontal-relative:page;mso-position-vertical-relative:page;mso-wrap-style:none;z-index:-440400896;mso-width-relative:page;mso-height-relative:page;" filled="f" stroked="f" coordsize="21600,21600" o:gfxdata="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Av9AXbAAAAEQEAAA8AAAAAAAAAAQAgAAAAIgAAAGRy&#10;cy9kb3ducmV2LnhtbFBLAQIUABQAAAAIAIdO4kCQxTtUkAEAACUDAAAOAAAAAAAAAAEAIAAAACoB&#10;AABkcnMvZTJvRG9jLnhtbFBLBQYAAAAABgAGAFkBAAAs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32560260</wp:posOffset>
              </wp:positionH>
              <wp:positionV relativeFrom="page">
                <wp:posOffset>24436705</wp:posOffset>
              </wp:positionV>
              <wp:extent cx="590550" cy="390525"/>
              <wp:effectExtent l="0" t="0" r="0" b="0"/>
              <wp:wrapNone/>
              <wp:docPr id="109" name="Shape 109"/>
              <wp:cNvGraphicFramePr/>
              <a:graphic xmlns:a="http://schemas.openxmlformats.org/drawingml/2006/main">
                <a:graphicData uri="http://schemas.microsoft.com/office/word/2010/wordprocessingShape">
                  <wps:wsp>
                    <wps:cNvSpPr txBox="1"/>
                    <wps:spPr>
                      <a:xfrm>
                        <a:off x="0" y="0"/>
                        <a:ext cx="590550"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42</w:t>
                          </w:r>
                        </w:p>
                      </w:txbxContent>
                    </wps:txbx>
                    <wps:bodyPr wrap="none" lIns="0" tIns="0" rIns="0" bIns="0">
                      <a:spAutoFit/>
                    </wps:bodyPr>
                  </wps:wsp>
                </a:graphicData>
              </a:graphic>
            </wp:anchor>
          </w:drawing>
        </mc:Choice>
        <mc:Fallback>
          <w:pict>
            <v:shape id="Shape 109" o:spid="_x0000_s1026" o:spt="202" type="#_x0000_t202" style="position:absolute;left:0pt;margin-left:2563.8pt;margin-top:1924.15pt;height:30.75pt;width:46.5pt;mso-position-horizontal-relative:page;mso-position-vertical-relative:page;mso-wrap-style:none;z-index:-440400896;mso-width-relative:page;mso-height-relative:page;" filled="f" stroked="f" coordsize="21600,21600" o:gfxdata="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EZqnbAAAADwEAAA8AAAAAAAAAAQAgAAAAIgAAAGRycy9k&#10;b3ducmV2LnhtbFBLAQIUABQAAAAIAIdO4kB8PXCpjQEAACUDAAAOAAAAAAAAAAEAIAAAACoBAABk&#10;cnMvZTJvRG9jLnhtbFBLBQYAAAAABgAGAFkBAAAp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42</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-12586970</wp:posOffset>
              </wp:positionH>
              <wp:positionV relativeFrom="page">
                <wp:posOffset>24436705</wp:posOffset>
              </wp:positionV>
              <wp:extent cx="495300" cy="381000"/>
              <wp:effectExtent l="0" t="0" r="0" b="0"/>
              <wp:wrapNone/>
              <wp:docPr id="543" name="Shape 543"/>
              <wp:cNvGraphicFramePr/>
              <a:graphic xmlns:a="http://schemas.openxmlformats.org/drawingml/2006/main">
                <a:graphicData uri="http://schemas.microsoft.com/office/word/2010/wordprocessingShape">
                  <wps:wsp>
                    <wps:cNvSpPr txBox="1"/>
                    <wps:spPr>
                      <a:xfrm>
                        <a:off x="0" y="0"/>
                        <a:ext cx="495300" cy="38100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wps:txbx>
                    <wps:bodyPr wrap="none" lIns="0" tIns="0" rIns="0" bIns="0">
                      <a:spAutoFit/>
                    </wps:bodyPr>
                  </wps:wsp>
                </a:graphicData>
              </a:graphic>
            </wp:anchor>
          </w:drawing>
        </mc:Choice>
        <mc:Fallback>
          <w:pict>
            <v:shape id="Shape 543" o:spid="_x0000_s1026" o:spt="202" type="#_x0000_t202" style="position:absolute;left:0pt;margin-left:-991.1pt;margin-top:1924.15pt;height:30pt;width:39pt;mso-position-horizontal-relative:page;mso-position-vertical-relative:page;mso-wrap-style:none;z-index:-440400896;mso-width-relative:page;mso-height-relative:page;" filled="f" stroked="f" coordsize="21600,21600" o:gfxdata="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fVXFjZAAAAEQEAAA8AAAAAAAAAAQAgAAAAIgAAAGRycy9k&#10;b3ducmV2LnhtbFBLAQIUABQAAAAIAIdO4kA7G/TUjwEAACUDAAAOAAAAAAAAAAEAIAAAACg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32151955</wp:posOffset>
              </wp:positionH>
              <wp:positionV relativeFrom="page">
                <wp:posOffset>24436705</wp:posOffset>
              </wp:positionV>
              <wp:extent cx="571500" cy="390525"/>
              <wp:effectExtent l="0" t="0" r="0" b="0"/>
              <wp:wrapNone/>
              <wp:docPr id="545" name="Shape 545"/>
              <wp:cNvGraphicFramePr/>
              <a:graphic xmlns:a="http://schemas.openxmlformats.org/drawingml/2006/main">
                <a:graphicData uri="http://schemas.microsoft.com/office/word/2010/wordprocessingShape">
                  <wps:wsp>
                    <wps:cNvSpPr txBox="1"/>
                    <wps:spPr>
                      <a:xfrm>
                        <a:off x="0" y="0"/>
                        <a:ext cx="571500" cy="39052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22</w:t>
                          </w:r>
                        </w:p>
                      </w:txbxContent>
                    </wps:txbx>
                    <wps:bodyPr wrap="none" lIns="0" tIns="0" rIns="0" bIns="0">
                      <a:spAutoFit/>
                    </wps:bodyPr>
                  </wps:wsp>
                </a:graphicData>
              </a:graphic>
            </wp:anchor>
          </w:drawing>
        </mc:Choice>
        <mc:Fallback>
          <w:pict>
            <v:shape id="Shape 545" o:spid="_x0000_s1026" o:spt="202" type="#_x0000_t202" style="position:absolute;left:0pt;margin-left:2531.65pt;margin-top:1924.15pt;height:30.75pt;width:45pt;mso-position-horizontal-relative:page;mso-position-vertical-relative:page;mso-wrap-style:none;z-index:-440400896;mso-width-relative:page;mso-height-relative:page;" filled="f" stroked="f" coordsize="21600,21600" o:gfxdata="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z8IvbdoAAAAPAQAADwAAAAAAAAABACAAAAAiAAAA&#10;ZHJzL2Rvd25yZXYueG1sUEsBAhQAFAAAAAgAh07iQH6F7OuTAQAAJQMAAA4AAAAAAAAAAQAgAAAA&#10;KQEAAGRycy9lMm9Eb2MueG1sUEsFBgAAAAAGAAYAWQEAAC4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22</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32703135</wp:posOffset>
              </wp:positionH>
              <wp:positionV relativeFrom="page">
                <wp:posOffset>24408130</wp:posOffset>
              </wp:positionV>
              <wp:extent cx="304800" cy="447675"/>
              <wp:effectExtent l="0" t="0" r="0" b="0"/>
              <wp:wrapNone/>
              <wp:docPr id="129" name="Shape 129"/>
              <wp:cNvGraphicFramePr/>
              <a:graphic xmlns:a="http://schemas.openxmlformats.org/drawingml/2006/main">
                <a:graphicData uri="http://schemas.microsoft.com/office/word/2010/wordprocessingShape">
                  <wps:wsp>
                    <wps:cNvSpPr txBox="1"/>
                    <wps:spPr>
                      <a:xfrm>
                        <a:off x="0" y="0"/>
                        <a:ext cx="304800" cy="44767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wps:txbx>
                    <wps:bodyPr wrap="none" lIns="0" tIns="0" rIns="0" bIns="0">
                      <a:spAutoFit/>
                    </wps:bodyPr>
                  </wps:wsp>
                </a:graphicData>
              </a:graphic>
            </wp:anchor>
          </w:drawing>
        </mc:Choice>
        <mc:Fallback>
          <w:pict>
            <v:shape id="Shape 129" o:spid="_x0000_s1026" o:spt="202" type="#_x0000_t202" style="position:absolute;left:0pt;margin-left:2575.05pt;margin-top:1921.9pt;height:35.25pt;width:24pt;mso-position-horizontal-relative:page;mso-position-vertical-relative:page;mso-wrap-style:none;z-index:-440400896;mso-width-relative:page;mso-height-relative:page;" filled="f" stroked="f" coordsize="21600,21600" o:gfxdata="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QufzZAAAADwEAAA8AAAAAAAAAAQAgAAAAIgAAAGRycy9k&#10;b3ducmV2LnhtbFBLAQIUABQAAAAIAIdO4kD34ER6jwEAACUDAAAOAAAAAAAAAAEAIAAAACgBAABk&#10;cnMvZTJvRG9jLnhtbFBLBQYAAAAABgAGAFkBAAAp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-12178665</wp:posOffset>
              </wp:positionH>
              <wp:positionV relativeFrom="page">
                <wp:posOffset>24436705</wp:posOffset>
              </wp:positionV>
              <wp:extent cx="504825" cy="381000"/>
              <wp:effectExtent l="0" t="0" r="0" b="0"/>
              <wp:wrapNone/>
              <wp:docPr id="131" name="Shape 131"/>
              <wp:cNvGraphicFramePr/>
              <a:graphic xmlns:a="http://schemas.openxmlformats.org/drawingml/2006/main">
                <a:graphicData uri="http://schemas.microsoft.com/office/word/2010/wordprocessingShape">
                  <wps:wsp>
                    <wps:cNvSpPr txBox="1"/>
                    <wps:spPr>
                      <a:xfrm>
                        <a:off x="0" y="0"/>
                        <a:ext cx="504825" cy="3810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41</w:t>
                          </w:r>
                        </w:p>
                      </w:txbxContent>
                    </wps:txbx>
                    <wps:bodyPr wrap="none" lIns="0" tIns="0" rIns="0" bIns="0">
                      <a:spAutoFit/>
                    </wps:bodyPr>
                  </wps:wsp>
                </a:graphicData>
              </a:graphic>
            </wp:anchor>
          </w:drawing>
        </mc:Choice>
        <mc:Fallback>
          <w:pict>
            <v:shape id="Shape 131" o:spid="_x0000_s1026" o:spt="202" type="#_x0000_t202" style="position:absolute;left:0pt;margin-left:-958.95pt;margin-top:1924.15pt;height:30pt;width:39.75pt;mso-position-horizontal-relative:page;mso-position-vertical-relative:page;mso-wrap-style:none;z-index:-440400896;mso-width-relative:page;mso-height-relative:page;" filled="f" stroked="f" coordsize="21600,21600" o:gfxdata="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HzYitoAAAARAQAADwAAAAAAAAABACAAAAAiAAAAZHJz&#10;L2Rvd25yZXYueG1sUEsBAhQAFAAAAAgAh07iQO5CU8+QAQAAJQMAAA4AAAAAAAAAAQAgAAAAKQ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32560260</wp:posOffset>
              </wp:positionH>
              <wp:positionV relativeFrom="page">
                <wp:posOffset>24436705</wp:posOffset>
              </wp:positionV>
              <wp:extent cx="590550" cy="390525"/>
              <wp:effectExtent l="0" t="0" r="0" b="0"/>
              <wp:wrapNone/>
              <wp:docPr id="145" name="Shape 145"/>
              <wp:cNvGraphicFramePr/>
              <a:graphic xmlns:a="http://schemas.openxmlformats.org/drawingml/2006/main">
                <a:graphicData uri="http://schemas.microsoft.com/office/word/2010/wordprocessingShape">
                  <wps:wsp>
                    <wps:cNvSpPr txBox="1"/>
                    <wps:spPr>
                      <a:xfrm>
                        <a:off x="0" y="0"/>
                        <a:ext cx="590550"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40</w:t>
                          </w:r>
                        </w:p>
                      </w:txbxContent>
                    </wps:txbx>
                    <wps:bodyPr wrap="none" lIns="0" tIns="0" rIns="0" bIns="0">
                      <a:spAutoFit/>
                    </wps:bodyPr>
                  </wps:wsp>
                </a:graphicData>
              </a:graphic>
            </wp:anchor>
          </w:drawing>
        </mc:Choice>
        <mc:Fallback>
          <w:pict>
            <v:shape id="Shape 145" o:spid="_x0000_s1026" o:spt="202" type="#_x0000_t202" style="position:absolute;left:0pt;margin-left:2563.8pt;margin-top:1924.15pt;height:30.75pt;width:46.5pt;mso-position-horizontal-relative:page;mso-position-vertical-relative:page;mso-wrap-style:none;z-index:-440400896;mso-width-relative:page;mso-height-relative:page;" filled="f" stroked="f" coordsize="21600,21600" o:gfxdata="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EZqnbAAAADwEAAA8AAAAAAAAAAQAgAAAAIgAAAGRycy9k&#10;b3ducmV2LnhtbFBLAQIUABQAAAAIAIdO4kABGC1JjQEAACUDAAAOAAAAAAAAAAEAIAAAACoBAABk&#10;cnMvZTJvRG9jLnhtbFBLBQYAAAAABgAGAFkBAAAp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40</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-12073890</wp:posOffset>
              </wp:positionH>
              <wp:positionV relativeFrom="page">
                <wp:posOffset>24408130</wp:posOffset>
              </wp:positionV>
              <wp:extent cx="295275" cy="438150"/>
              <wp:effectExtent l="0" t="0" r="0" b="0"/>
              <wp:wrapNone/>
              <wp:docPr id="197" name="Shape 197"/>
              <wp:cNvGraphicFramePr/>
              <a:graphic xmlns:a="http://schemas.openxmlformats.org/drawingml/2006/main">
                <a:graphicData uri="http://schemas.microsoft.com/office/word/2010/wordprocessingShape">
                  <wps:wsp>
                    <wps:cNvSpPr txBox="1"/>
                    <wps:spPr>
                      <a:xfrm>
                        <a:off x="0" y="0"/>
                        <a:ext cx="295275" cy="4381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wps:txbx>
                    <wps:bodyPr wrap="none" lIns="0" tIns="0" rIns="0" bIns="0">
                      <a:spAutoFit/>
                    </wps:bodyPr>
                  </wps:wsp>
                </a:graphicData>
              </a:graphic>
            </wp:anchor>
          </w:drawing>
        </mc:Choice>
        <mc:Fallback>
          <w:pict>
            <v:shape id="Shape 197" o:spid="_x0000_s1026" o:spt="202" type="#_x0000_t202" style="position:absolute;left:0pt;margin-left:-950.7pt;margin-top:1921.9pt;height:34.5pt;width:23.25pt;mso-position-horizontal-relative:page;mso-position-vertical-relative:page;mso-wrap-style:none;z-index:-440400896;mso-width-relative:page;mso-height-relative:page;" filled="f" stroked="f" coordsize="21600,21600" o:gfxdata="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OTEfuNwAAAARAQAADwAAAAAAAAABACAAAAAiAAAA&#10;ZHJzL2Rvd25yZXYueG1sUEsBAhQAFAAAAAgAh07iQMgI91aRAQAAJQMAAA4AAAAAAAAAAQAgAAAA&#10;KwEAAGRycy9lMm9Eb2MueG1sUEsFBgAAAAAGAAYAWQEAAC4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32569785</wp:posOffset>
              </wp:positionH>
              <wp:positionV relativeFrom="page">
                <wp:posOffset>24436705</wp:posOffset>
              </wp:positionV>
              <wp:extent cx="581025" cy="390525"/>
              <wp:effectExtent l="0" t="0" r="0" b="0"/>
              <wp:wrapNone/>
              <wp:docPr id="199" name="Shape 199"/>
              <wp:cNvGraphicFramePr/>
              <a:graphic xmlns:a="http://schemas.openxmlformats.org/drawingml/2006/main">
                <a:graphicData uri="http://schemas.microsoft.com/office/word/2010/wordprocessingShape">
                  <wps:wsp>
                    <wps:cNvSpPr txBox="1"/>
                    <wps:spPr>
                      <a:xfrm>
                        <a:off x="0" y="0"/>
                        <a:ext cx="581025"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38</w:t>
                          </w:r>
                        </w:p>
                      </w:txbxContent>
                    </wps:txbx>
                    <wps:bodyPr wrap="none" lIns="0" tIns="0" rIns="0" bIns="0">
                      <a:spAutoFit/>
                    </wps:bodyPr>
                  </wps:wsp>
                </a:graphicData>
              </a:graphic>
            </wp:anchor>
          </w:drawing>
        </mc:Choice>
        <mc:Fallback>
          <w:pict>
            <v:shape id="Shape 199" o:spid="_x0000_s1026" o:spt="202" type="#_x0000_t202" style="position:absolute;left:0pt;margin-left:2564.55pt;margin-top:1924.15pt;height:30.75pt;width:45.75pt;mso-position-horizontal-relative:page;mso-position-vertical-relative:page;mso-wrap-style:none;z-index:-440400896;mso-width-relative:page;mso-height-relative:page;" filled="f" stroked="f" coordsize="21600,21600" o:gfxdata="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0fm59sAAAAPAQAADwAAAAAAAAABACAAAAAiAAAAZHJz&#10;L2Rvd25yZXYueG1sUEsBAhQAFAAAAAgAh07iQEBgYcGPAQAAJQMAAA4AAAAAAAAAAQAgAAAAKg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38</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32703135</wp:posOffset>
              </wp:positionH>
              <wp:positionV relativeFrom="page">
                <wp:posOffset>24408130</wp:posOffset>
              </wp:positionV>
              <wp:extent cx="304800" cy="447675"/>
              <wp:effectExtent l="0" t="0" r="0" b="0"/>
              <wp:wrapNone/>
              <wp:docPr id="217" name="Shape 217"/>
              <wp:cNvGraphicFramePr/>
              <a:graphic xmlns:a="http://schemas.openxmlformats.org/drawingml/2006/main">
                <a:graphicData uri="http://schemas.microsoft.com/office/word/2010/wordprocessingShape">
                  <wps:wsp>
                    <wps:cNvSpPr txBox="1"/>
                    <wps:spPr>
                      <a:xfrm>
                        <a:off x="0" y="0"/>
                        <a:ext cx="304800" cy="44767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02"/>
                              <w:szCs w:val="102"/>
                            </w:rPr>
                          </w:pPr>
                          <w:r>
                            <w:fldChar w:fldCharType="begin"/>
                          </w:r>
                          <w:r>
                            <w:instrText xml:space="preserve"> PAGE \* MERGEFORMAT </w:instrText>
                          </w:r>
                          <w:r>
                            <w:fldChar w:fldCharType="separate"/>
                          </w:r>
                          <w:r>
                            <w:rPr>
                              <w:rFonts w:ascii="宋体" w:hAnsi="宋体" w:eastAsia="宋体" w:cs="宋体"/>
                              <w:color w:val="000000"/>
                              <w:spacing w:val="0"/>
                              <w:w w:val="100"/>
                              <w:position w:val="0"/>
                              <w:sz w:val="102"/>
                              <w:szCs w:val="102"/>
                              <w:lang w:val="en-US" w:eastAsia="en-US" w:bidi="en-US"/>
                            </w:rPr>
                            <w:t>#</w:t>
                          </w:r>
                          <w:r>
                            <w:rPr>
                              <w:rFonts w:ascii="宋体" w:hAnsi="宋体" w:eastAsia="宋体" w:cs="宋体"/>
                              <w:color w:val="000000"/>
                              <w:spacing w:val="0"/>
                              <w:w w:val="100"/>
                              <w:position w:val="0"/>
                              <w:sz w:val="102"/>
                              <w:szCs w:val="102"/>
                              <w:lang w:val="en-US" w:eastAsia="en-US" w:bidi="en-US"/>
                            </w:rPr>
                            <w:fldChar w:fldCharType="end"/>
                          </w:r>
                        </w:p>
                      </w:txbxContent>
                    </wps:txbx>
                    <wps:bodyPr wrap="none" lIns="0" tIns="0" rIns="0" bIns="0">
                      <a:spAutoFit/>
                    </wps:bodyPr>
                  </wps:wsp>
                </a:graphicData>
              </a:graphic>
            </wp:anchor>
          </w:drawing>
        </mc:Choice>
        <mc:Fallback>
          <w:pict>
            <v:shape id="Shape 217" o:spid="_x0000_s1026" o:spt="202" type="#_x0000_t202" style="position:absolute;left:0pt;margin-left:2575.05pt;margin-top:1921.9pt;height:35.25pt;width:24pt;mso-position-horizontal-relative:page;mso-position-vertical-relative:page;mso-wrap-style:none;z-index:-440400896;mso-width-relative:page;mso-height-relative:page;" filled="f" stroked="f" coordsize="21600,21600" o:gfxdata="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GULn82QAAAA8BAAAPAAAAAAAAAAEAIAAAACIAAABk&#10;cnMvZG93bnJldi54bWxQSwECFAAUAAAACACHTuJAxZ3BVpMBAAAlAwAADgAAAAAAAAABACAAAAAo&#10;AQAAZHJzL2Uyb0RvYy54bWxQSwUGAAAAAAYABgBZAQAALQ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02"/>
                        <w:szCs w:val="102"/>
                      </w:rPr>
                    </w:pPr>
                    <w:r>
                      <w:fldChar w:fldCharType="begin"/>
                    </w:r>
                    <w:r>
                      <w:instrText xml:space="preserve"> PAGE \* MERGEFORMAT </w:instrText>
                    </w:r>
                    <w:r>
                      <w:fldChar w:fldCharType="separate"/>
                    </w:r>
                    <w:r>
                      <w:rPr>
                        <w:rFonts w:ascii="宋体" w:hAnsi="宋体" w:eastAsia="宋体" w:cs="宋体"/>
                        <w:color w:val="000000"/>
                        <w:spacing w:val="0"/>
                        <w:w w:val="100"/>
                        <w:position w:val="0"/>
                        <w:sz w:val="102"/>
                        <w:szCs w:val="102"/>
                        <w:lang w:val="en-US" w:eastAsia="en-US" w:bidi="en-US"/>
                      </w:rPr>
                      <w:t>#</w:t>
                    </w:r>
                    <w:r>
                      <w:rPr>
                        <w:rFonts w:ascii="宋体" w:hAnsi="宋体" w:eastAsia="宋体" w:cs="宋体"/>
                        <w:color w:val="000000"/>
                        <w:spacing w:val="0"/>
                        <w:w w:val="100"/>
                        <w:position w:val="0"/>
                        <w:sz w:val="102"/>
                        <w:szCs w:val="102"/>
                        <w:lang w:val="en-US" w:eastAsia="en-US" w:bidi="en-US"/>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-12054840</wp:posOffset>
              </wp:positionH>
              <wp:positionV relativeFrom="page">
                <wp:posOffset>24417655</wp:posOffset>
              </wp:positionV>
              <wp:extent cx="266700" cy="428625"/>
              <wp:effectExtent l="0" t="0" r="0" b="0"/>
              <wp:wrapNone/>
              <wp:docPr id="241" name="Shape 241"/>
              <wp:cNvGraphicFramePr/>
              <a:graphic xmlns:a="http://schemas.openxmlformats.org/drawingml/2006/main">
                <a:graphicData uri="http://schemas.microsoft.com/office/word/2010/wordprocessingShape">
                  <wps:wsp>
                    <wps:cNvSpPr txBox="1"/>
                    <wps:spPr>
                      <a:xfrm>
                        <a:off x="0" y="0"/>
                        <a:ext cx="266700" cy="4286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zh-TW" w:eastAsia="zh-TW" w:bidi="zh-TW"/>
                            </w:rPr>
                            <w:t>#</w:t>
                          </w:r>
                          <w:r>
                            <w:rPr>
                              <w:rFonts w:ascii="Times New Roman" w:hAnsi="Times New Roman" w:eastAsia="Times New Roman" w:cs="Times New Roman"/>
                              <w:color w:val="000000"/>
                              <w:spacing w:val="0"/>
                              <w:w w:val="100"/>
                              <w:position w:val="0"/>
                              <w:sz w:val="94"/>
                              <w:szCs w:val="94"/>
                              <w:lang w:val="zh-TW" w:eastAsia="zh-TW" w:bidi="zh-TW"/>
                            </w:rPr>
                            <w:fldChar w:fldCharType="end"/>
                          </w:r>
                        </w:p>
                      </w:txbxContent>
                    </wps:txbx>
                    <wps:bodyPr wrap="none" lIns="0" tIns="0" rIns="0" bIns="0">
                      <a:spAutoFit/>
                    </wps:bodyPr>
                  </wps:wsp>
                </a:graphicData>
              </a:graphic>
            </wp:anchor>
          </w:drawing>
        </mc:Choice>
        <mc:Fallback>
          <w:pict>
            <v:shape id="Shape 241" o:spid="_x0000_s1026" o:spt="202" type="#_x0000_t202" style="position:absolute;left:0pt;margin-left:-949.2pt;margin-top:1922.65pt;height:33.75pt;width:21pt;mso-position-horizontal-relative:page;mso-position-vertical-relative:page;mso-wrap-style:none;z-index:-440400896;mso-width-relative:page;mso-height-relative:page;" filled="f" stroked="f" coordsize="21600,21600" o:gfxdata="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&#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5AGr1doAAAARAQAADwAAAAAAAAABACAAAAAiAAAA&#10;ZHJzL2Rvd25yZXYueG1sUEsBAhQAFAAAAAgAh07iQAvHvr6TAQAAJQMAAA4AAAAAAAAAAQAgAAAA&#10;KQEAAGRycy9lMm9Eb2MueG1sUEsFBgAAAAAGAAYAWQEAAC4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zh-TW" w:eastAsia="zh-TW" w:bidi="zh-TW"/>
                      </w:rPr>
                      <w:t>#</w:t>
                    </w:r>
                    <w:r>
                      <w:rPr>
                        <w:rFonts w:ascii="Times New Roman" w:hAnsi="Times New Roman" w:eastAsia="Times New Roman" w:cs="Times New Roman"/>
                        <w:color w:val="000000"/>
                        <w:spacing w:val="0"/>
                        <w:w w:val="100"/>
                        <w:position w:val="0"/>
                        <w:sz w:val="94"/>
                        <w:szCs w:val="94"/>
                        <w:lang w:val="zh-TW" w:eastAsia="zh-TW" w:bidi="zh-TW"/>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32569785</wp:posOffset>
              </wp:positionH>
              <wp:positionV relativeFrom="page">
                <wp:posOffset>24436705</wp:posOffset>
              </wp:positionV>
              <wp:extent cx="581025" cy="390525"/>
              <wp:effectExtent l="0" t="0" r="0" b="0"/>
              <wp:wrapNone/>
              <wp:docPr id="243" name="Shape 243"/>
              <wp:cNvGraphicFramePr/>
              <a:graphic xmlns:a="http://schemas.openxmlformats.org/drawingml/2006/main">
                <a:graphicData uri="http://schemas.microsoft.com/office/word/2010/wordprocessingShape">
                  <wps:wsp>
                    <wps:cNvSpPr txBox="1"/>
                    <wps:spPr>
                      <a:xfrm>
                        <a:off x="0" y="0"/>
                        <a:ext cx="581025" cy="39052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36</w:t>
                          </w:r>
                        </w:p>
                      </w:txbxContent>
                    </wps:txbx>
                    <wps:bodyPr wrap="none" lIns="0" tIns="0" rIns="0" bIns="0">
                      <a:spAutoFit/>
                    </wps:bodyPr>
                  </wps:wsp>
                </a:graphicData>
              </a:graphic>
            </wp:anchor>
          </w:drawing>
        </mc:Choice>
        <mc:Fallback>
          <w:pict>
            <v:shape id="Shape 243" o:spid="_x0000_s1026" o:spt="202" type="#_x0000_t202" style="position:absolute;left:0pt;margin-left:2564.55pt;margin-top:1924.15pt;height:30.75pt;width:45.75pt;mso-position-horizontal-relative:page;mso-position-vertical-relative:page;mso-wrap-style:none;z-index:-440400896;mso-width-relative:page;mso-height-relative:page;" filled="f" stroked="f" coordsize="21600,21600" o:gfxdata="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0fm59sAAAAPAQAADwAAAAAAAAABACAAAAAiAAAAZHJz&#10;L2Rvd25yZXYueG1sUEsBAhQAFAAAAAgAh07iQLx6WQyPAQAAJQMAAA4AAAAAAAAAAQAgAAAAKg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36</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32703135</wp:posOffset>
              </wp:positionH>
              <wp:positionV relativeFrom="page">
                <wp:posOffset>24408130</wp:posOffset>
              </wp:positionV>
              <wp:extent cx="304800" cy="447675"/>
              <wp:effectExtent l="0" t="0" r="0" b="0"/>
              <wp:wrapNone/>
              <wp:docPr id="273" name="Shape 273"/>
              <wp:cNvGraphicFramePr/>
              <a:graphic xmlns:a="http://schemas.openxmlformats.org/drawingml/2006/main">
                <a:graphicData uri="http://schemas.microsoft.com/office/word/2010/wordprocessingShape">
                  <wps:wsp>
                    <wps:cNvSpPr txBox="1"/>
                    <wps:spPr>
                      <a:xfrm>
                        <a:off x="0" y="0"/>
                        <a:ext cx="304800" cy="44767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wps:txbx>
                    <wps:bodyPr wrap="none" lIns="0" tIns="0" rIns="0" bIns="0">
                      <a:spAutoFit/>
                    </wps:bodyPr>
                  </wps:wsp>
                </a:graphicData>
              </a:graphic>
            </wp:anchor>
          </w:drawing>
        </mc:Choice>
        <mc:Fallback>
          <w:pict>
            <v:shape id="Shape 273" o:spid="_x0000_s1026" o:spt="202" type="#_x0000_t202" style="position:absolute;left:0pt;margin-left:2575.05pt;margin-top:1921.9pt;height:35.25pt;width:24pt;mso-position-horizontal-relative:page;mso-position-vertical-relative:page;mso-wrap-style:none;z-index:-440400896;mso-width-relative:page;mso-height-relative:page;" filled="f" stroked="f" coordsize="21600,21600" o:gfxdata="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ULn82QAAAA8BAAAPAAAAAAAAAAEAIAAAACIAAABkcnMv&#10;ZG93bnJldi54bWxQSwECFAAUAAAACACHTuJADY3h25ABAAAlAwAADgAAAAAAAAABACAAAAAoAQAA&#10;ZHJzL2Uyb0RvYy54bWxQSwUGAAAAAAYABgBZAQAAKg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94"/>
                        <w:szCs w:val="94"/>
                        <w:lang w:val="en-US" w:eastAsia="en-US" w:bidi="en-US"/>
                      </w:rPr>
                      <w:t>#</w:t>
                    </w:r>
                    <w:r>
                      <w:rPr>
                        <w:rFonts w:ascii="Times New Roman" w:hAnsi="Times New Roman" w:eastAsia="Times New Roman" w:cs="Times New Roman"/>
                        <w:color w:val="000000"/>
                        <w:spacing w:val="0"/>
                        <w:w w:val="100"/>
                        <w:position w:val="0"/>
                        <w:sz w:val="94"/>
                        <w:szCs w:val="94"/>
                        <w:lang w:val="en-US" w:eastAsia="en-US" w:bidi="en-US"/>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-12197715</wp:posOffset>
              </wp:positionH>
              <wp:positionV relativeFrom="page">
                <wp:posOffset>24436705</wp:posOffset>
              </wp:positionV>
              <wp:extent cx="552450" cy="381000"/>
              <wp:effectExtent l="0" t="0" r="0" b="0"/>
              <wp:wrapNone/>
              <wp:docPr id="275" name="Shape 275"/>
              <wp:cNvGraphicFramePr/>
              <a:graphic xmlns:a="http://schemas.openxmlformats.org/drawingml/2006/main">
                <a:graphicData uri="http://schemas.microsoft.com/office/word/2010/wordprocessingShape">
                  <wps:wsp>
                    <wps:cNvSpPr txBox="1"/>
                    <wps:spPr>
                      <a:xfrm>
                        <a:off x="0" y="0"/>
                        <a:ext cx="552450" cy="38100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35</w:t>
                          </w:r>
                        </w:p>
                      </w:txbxContent>
                    </wps:txbx>
                    <wps:bodyPr wrap="none" lIns="0" tIns="0" rIns="0" bIns="0">
                      <a:spAutoFit/>
                    </wps:bodyPr>
                  </wps:wsp>
                </a:graphicData>
              </a:graphic>
            </wp:anchor>
          </w:drawing>
        </mc:Choice>
        <mc:Fallback>
          <w:pict>
            <v:shape id="Shape 275" o:spid="_x0000_s1026" o:spt="202" type="#_x0000_t202" style="position:absolute;left:0pt;margin-left:-960.45pt;margin-top:1924.15pt;height:30pt;width:43.5pt;mso-position-horizontal-relative:page;mso-position-vertical-relative:page;mso-wrap-style:none;z-index:-440400896;mso-width-relative:page;mso-height-relative:page;" filled="f" stroked="f" coordsize="21600,21600" o:gfxdata="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3EzdoAAAARAQAADwAAAAAAAAABACAAAAAiAAAAZHJz&#10;L2Rvd25yZXYueG1sUEsBAhQAFAAAAAgAh07iQAZARu+QAQAAJQMAAA4AAAAAAAAAAQAgAAAAKQ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94"/>
                        <w:szCs w:val="94"/>
                      </w:rPr>
                    </w:pPr>
                    <w:r>
                      <w:rPr>
                        <w:rFonts w:ascii="Times New Roman" w:hAnsi="Times New Roman" w:eastAsia="Times New Roman" w:cs="Times New Roman"/>
                        <w:color w:val="000000"/>
                        <w:spacing w:val="0"/>
                        <w:w w:val="100"/>
                        <w:position w:val="0"/>
                        <w:sz w:val="94"/>
                        <w:szCs w:val="94"/>
                        <w:lang w:val="en-US" w:eastAsia="en-US" w:bidi="en-US"/>
                      </w:rPr>
                      <w:t>35</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singleLevel"/>
    <w:tmpl w:val="B5E306ED"/>
    <w:lvl w:ilvl="0" w:tentative="0">
      <w:start w:val="17"/>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40"/>
        <w:szCs w:val="40"/>
        <w:u w:val="none"/>
        <w:shd w:val="clear" w:color="auto" w:fill="auto"/>
        <w:lang w:val="zh-CN" w:eastAsia="zh-CN" w:bidi="zh-CN"/>
      </w:rPr>
    </w:lvl>
  </w:abstractNum>
  <w:abstractNum w:abstractNumId="1">
    <w:nsid w:val="BF205925"/>
    <w:multiLevelType w:val="singleLevel"/>
    <w:tmpl w:val="BF205925"/>
    <w:lvl w:ilvl="0" w:tentative="0">
      <w:start w:val="1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40"/>
        <w:szCs w:val="40"/>
        <w:u w:val="none"/>
        <w:shd w:val="clear" w:color="auto" w:fill="auto"/>
        <w:lang w:val="zh-CN" w:eastAsia="zh-CN" w:bidi="zh-CN"/>
      </w:rPr>
    </w:lvl>
  </w:abstractNum>
  <w:abstractNum w:abstractNumId="2">
    <w:nsid w:val="CF092B84"/>
    <w:multiLevelType w:val="singleLevel"/>
    <w:tmpl w:val="CF092B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40"/>
        <w:szCs w:val="40"/>
        <w:u w:val="none"/>
        <w:shd w:val="clear" w:color="auto" w:fill="auto"/>
        <w:lang w:val="zh-CN" w:eastAsia="zh-CN" w:bidi="zh-CN"/>
      </w:rPr>
    </w:lvl>
  </w:abstractNum>
  <w:abstractNum w:abstractNumId="3">
    <w:nsid w:val="0053208E"/>
    <w:multiLevelType w:val="singleLevel"/>
    <w:tmpl w:val="0053208E"/>
    <w:lvl w:ilvl="0" w:tentative="0">
      <w:start w:val="1"/>
      <w:numFmt w:val="bullet"/>
      <w:lvlText w:val="•"/>
      <w:lvlJc w:val="left"/>
      <w:rPr>
        <w:rFonts w:ascii="宋体" w:hAnsi="宋体" w:eastAsia="宋体" w:cs="宋体"/>
        <w:b w:val="0"/>
        <w:bCs w:val="0"/>
        <w:i w:val="0"/>
        <w:iCs w:val="0"/>
        <w:smallCaps w:val="0"/>
        <w:strike w:val="0"/>
        <w:color w:val="109612"/>
        <w:spacing w:val="0"/>
        <w:w w:val="100"/>
        <w:position w:val="0"/>
        <w:sz w:val="34"/>
        <w:szCs w:val="34"/>
        <w:u w:val="none"/>
        <w:shd w:val="clear" w:color="auto" w:fill="auto"/>
        <w:lang w:val="en-US" w:eastAsia="en-US" w:bidi="en-US"/>
      </w:rPr>
    </w:lvl>
  </w:abstractNum>
  <w:abstractNum w:abstractNumId="4">
    <w:nsid w:val="03D62ECE"/>
    <w:multiLevelType w:val="singleLevel"/>
    <w:tmpl w:val="03D62ECE"/>
    <w:lvl w:ilvl="0" w:tentative="0">
      <w:start w:val="2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40"/>
        <w:szCs w:val="40"/>
        <w:u w:val="none"/>
        <w:shd w:val="clear" w:color="auto" w:fill="auto"/>
        <w:lang w:val="zh-CN" w:eastAsia="zh-CN" w:bidi="zh-CN"/>
      </w:rPr>
    </w:lvl>
  </w:abstractNum>
  <w:abstractNum w:abstractNumId="5">
    <w:nsid w:val="25B654F3"/>
    <w:multiLevelType w:val="singleLevel"/>
    <w:tmpl w:val="25B654F3"/>
    <w:lvl w:ilvl="0" w:tentative="0">
      <w:start w:val="3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40"/>
        <w:szCs w:val="40"/>
        <w:u w:val="none"/>
        <w:shd w:val="clear" w:color="auto" w:fill="auto"/>
        <w:lang w:val="zh-CN" w:eastAsia="zh-CN" w:bidi="zh-CN"/>
      </w:rPr>
    </w:lvl>
  </w:abstractNum>
  <w:abstractNum w:abstractNumId="6">
    <w:nsid w:val="59ADCABA"/>
    <w:multiLevelType w:val="singleLevel"/>
    <w:tmpl w:val="59ADCABA"/>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ocumentProtection w:enforcement="0"/>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32FC33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Picture caption|1_"/>
    <w:basedOn w:val="3"/>
    <w:link w:val="5"/>
    <w:uiPriority w:val="0"/>
    <w:rPr>
      <w:rFonts w:ascii="宋体" w:hAnsi="宋体" w:eastAsia="宋体" w:cs="宋体"/>
      <w:sz w:val="44"/>
      <w:szCs w:val="44"/>
      <w:u w:val="none"/>
      <w:shd w:val="clear" w:color="auto" w:fill="auto"/>
    </w:rPr>
  </w:style>
  <w:style w:type="paragraph" w:customStyle="1" w:styleId="5">
    <w:name w:val="Picture caption|1"/>
    <w:basedOn w:val="1"/>
    <w:link w:val="4"/>
    <w:uiPriority w:val="0"/>
    <w:pPr>
      <w:widowControl w:val="0"/>
      <w:shd w:val="clear" w:color="auto" w:fill="auto"/>
    </w:pPr>
    <w:rPr>
      <w:rFonts w:ascii="宋体" w:hAnsi="宋体" w:eastAsia="宋体" w:cs="宋体"/>
      <w:sz w:val="44"/>
      <w:szCs w:val="44"/>
      <w:u w:val="none"/>
      <w:shd w:val="clear" w:color="auto" w:fill="auto"/>
    </w:rPr>
  </w:style>
  <w:style w:type="character" w:customStyle="1" w:styleId="6">
    <w:name w:val="Heading #1|1_"/>
    <w:basedOn w:val="3"/>
    <w:link w:val="7"/>
    <w:uiPriority w:val="0"/>
    <w:rPr>
      <w:rFonts w:ascii="宋体" w:hAnsi="宋体" w:eastAsia="宋体" w:cs="宋体"/>
      <w:color w:val="0553A4"/>
      <w:sz w:val="206"/>
      <w:szCs w:val="206"/>
      <w:u w:val="none"/>
      <w:shd w:val="clear" w:color="auto" w:fill="auto"/>
      <w:lang w:val="zh-TW" w:eastAsia="zh-TW" w:bidi="zh-TW"/>
    </w:rPr>
  </w:style>
  <w:style w:type="paragraph" w:customStyle="1" w:styleId="7">
    <w:name w:val="Heading #1|1"/>
    <w:basedOn w:val="1"/>
    <w:link w:val="6"/>
    <w:uiPriority w:val="0"/>
    <w:pPr>
      <w:widowControl w:val="0"/>
      <w:shd w:val="clear" w:color="auto" w:fill="auto"/>
      <w:ind w:left="-10"/>
      <w:outlineLvl w:val="0"/>
    </w:pPr>
    <w:rPr>
      <w:rFonts w:ascii="宋体" w:hAnsi="宋体" w:eastAsia="宋体" w:cs="宋体"/>
      <w:color w:val="0553A4"/>
      <w:sz w:val="206"/>
      <w:szCs w:val="206"/>
      <w:u w:val="none"/>
      <w:shd w:val="clear" w:color="auto" w:fill="auto"/>
      <w:lang w:val="zh-TW" w:eastAsia="zh-TW" w:bidi="zh-TW"/>
    </w:rPr>
  </w:style>
  <w:style w:type="character" w:customStyle="1" w:styleId="8">
    <w:name w:val="Other|1_"/>
    <w:basedOn w:val="3"/>
    <w:link w:val="9"/>
    <w:uiPriority w:val="0"/>
    <w:rPr>
      <w:rFonts w:ascii="宋体" w:hAnsi="宋体" w:eastAsia="宋体" w:cs="宋体"/>
      <w:sz w:val="44"/>
      <w:szCs w:val="44"/>
      <w:u w:val="none"/>
      <w:shd w:val="clear" w:color="auto" w:fill="auto"/>
    </w:rPr>
  </w:style>
  <w:style w:type="paragraph" w:customStyle="1" w:styleId="9">
    <w:name w:val="Other|1"/>
    <w:basedOn w:val="1"/>
    <w:link w:val="8"/>
    <w:uiPriority w:val="0"/>
    <w:pPr>
      <w:widowControl w:val="0"/>
      <w:shd w:val="clear" w:color="auto" w:fill="auto"/>
    </w:pPr>
    <w:rPr>
      <w:rFonts w:ascii="宋体" w:hAnsi="宋体" w:eastAsia="宋体" w:cs="宋体"/>
      <w:sz w:val="44"/>
      <w:szCs w:val="44"/>
      <w:u w:val="none"/>
      <w:shd w:val="clear" w:color="auto" w:fill="auto"/>
    </w:rPr>
  </w:style>
  <w:style w:type="character" w:customStyle="1" w:styleId="10">
    <w:name w:val="Heading #6|1_"/>
    <w:basedOn w:val="3"/>
    <w:link w:val="11"/>
    <w:uiPriority w:val="0"/>
    <w:rPr>
      <w:color w:val="224095"/>
      <w:sz w:val="72"/>
      <w:szCs w:val="72"/>
      <w:u w:val="none"/>
      <w:shd w:val="clear" w:color="auto" w:fill="auto"/>
    </w:rPr>
  </w:style>
  <w:style w:type="paragraph" w:customStyle="1" w:styleId="11">
    <w:name w:val="Heading #6|1"/>
    <w:basedOn w:val="1"/>
    <w:link w:val="10"/>
    <w:uiPriority w:val="0"/>
    <w:pPr>
      <w:widowControl w:val="0"/>
      <w:shd w:val="clear" w:color="auto" w:fill="auto"/>
      <w:outlineLvl w:val="5"/>
    </w:pPr>
    <w:rPr>
      <w:color w:val="224095"/>
      <w:sz w:val="72"/>
      <w:szCs w:val="72"/>
      <w:u w:val="none"/>
      <w:shd w:val="clear" w:color="auto" w:fill="auto"/>
    </w:rPr>
  </w:style>
  <w:style w:type="character" w:customStyle="1" w:styleId="12">
    <w:name w:val="Heading #4|1_"/>
    <w:basedOn w:val="3"/>
    <w:link w:val="13"/>
    <w:uiPriority w:val="0"/>
    <w:rPr>
      <w:b/>
      <w:bCs/>
      <w:color w:val="EF8519"/>
      <w:sz w:val="116"/>
      <w:szCs w:val="116"/>
      <w:u w:val="none"/>
      <w:shd w:val="clear" w:color="auto" w:fill="auto"/>
    </w:rPr>
  </w:style>
  <w:style w:type="paragraph" w:customStyle="1" w:styleId="13">
    <w:name w:val="Heading #4|1"/>
    <w:basedOn w:val="1"/>
    <w:link w:val="12"/>
    <w:uiPriority w:val="0"/>
    <w:pPr>
      <w:widowControl w:val="0"/>
      <w:shd w:val="clear" w:color="auto" w:fill="auto"/>
      <w:outlineLvl w:val="3"/>
    </w:pPr>
    <w:rPr>
      <w:b/>
      <w:bCs/>
      <w:color w:val="EF8519"/>
      <w:sz w:val="116"/>
      <w:szCs w:val="116"/>
      <w:u w:val="none"/>
      <w:shd w:val="clear" w:color="auto" w:fill="auto"/>
    </w:rPr>
  </w:style>
  <w:style w:type="character" w:customStyle="1" w:styleId="14">
    <w:name w:val="Picture caption|2_"/>
    <w:basedOn w:val="3"/>
    <w:link w:val="15"/>
    <w:qFormat/>
    <w:uiPriority w:val="0"/>
    <w:rPr>
      <w:rFonts w:ascii="宋体" w:hAnsi="宋体" w:eastAsia="宋体" w:cs="宋体"/>
      <w:sz w:val="104"/>
      <w:szCs w:val="104"/>
      <w:u w:val="none"/>
      <w:shd w:val="clear" w:color="auto" w:fill="auto"/>
    </w:rPr>
  </w:style>
  <w:style w:type="paragraph" w:customStyle="1" w:styleId="15">
    <w:name w:val="Picture caption|2"/>
    <w:basedOn w:val="1"/>
    <w:link w:val="14"/>
    <w:uiPriority w:val="0"/>
    <w:pPr>
      <w:widowControl w:val="0"/>
      <w:shd w:val="clear" w:color="auto" w:fill="auto"/>
    </w:pPr>
    <w:rPr>
      <w:rFonts w:ascii="宋体" w:hAnsi="宋体" w:eastAsia="宋体" w:cs="宋体"/>
      <w:sz w:val="104"/>
      <w:szCs w:val="104"/>
      <w:u w:val="none"/>
      <w:shd w:val="clear" w:color="auto" w:fill="auto"/>
    </w:rPr>
  </w:style>
  <w:style w:type="character" w:customStyle="1" w:styleId="16">
    <w:name w:val="Other|2_"/>
    <w:basedOn w:val="3"/>
    <w:link w:val="17"/>
    <w:qFormat/>
    <w:uiPriority w:val="0"/>
    <w:rPr>
      <w:rFonts w:ascii="宋体" w:hAnsi="宋体" w:eastAsia="宋体" w:cs="宋体"/>
      <w:sz w:val="34"/>
      <w:szCs w:val="34"/>
      <w:u w:val="none"/>
      <w:shd w:val="clear" w:color="auto" w:fill="auto"/>
    </w:rPr>
  </w:style>
  <w:style w:type="paragraph" w:customStyle="1" w:styleId="17">
    <w:name w:val="Other|2"/>
    <w:basedOn w:val="1"/>
    <w:link w:val="16"/>
    <w:uiPriority w:val="0"/>
    <w:pPr>
      <w:widowControl w:val="0"/>
      <w:shd w:val="clear" w:color="auto" w:fill="auto"/>
    </w:pPr>
    <w:rPr>
      <w:rFonts w:ascii="宋体" w:hAnsi="宋体" w:eastAsia="宋体" w:cs="宋体"/>
      <w:sz w:val="34"/>
      <w:szCs w:val="34"/>
      <w:u w:val="none"/>
      <w:shd w:val="clear" w:color="auto" w:fill="auto"/>
    </w:rPr>
  </w:style>
  <w:style w:type="character" w:customStyle="1" w:styleId="18">
    <w:name w:val="Heading #2|1_"/>
    <w:basedOn w:val="3"/>
    <w:link w:val="19"/>
    <w:qFormat/>
    <w:uiPriority w:val="0"/>
    <w:rPr>
      <w:sz w:val="170"/>
      <w:szCs w:val="170"/>
      <w:u w:val="none"/>
      <w:shd w:val="clear" w:color="auto" w:fill="FFFFFF"/>
    </w:rPr>
  </w:style>
  <w:style w:type="paragraph" w:customStyle="1" w:styleId="19">
    <w:name w:val="Heading #2|1"/>
    <w:basedOn w:val="1"/>
    <w:link w:val="18"/>
    <w:uiPriority w:val="0"/>
    <w:pPr>
      <w:widowControl w:val="0"/>
      <w:shd w:val="clear" w:color="auto" w:fill="auto"/>
      <w:outlineLvl w:val="1"/>
    </w:pPr>
    <w:rPr>
      <w:sz w:val="170"/>
      <w:szCs w:val="170"/>
      <w:u w:val="none"/>
      <w:shd w:val="clear" w:color="auto" w:fill="FFFFFF"/>
    </w:rPr>
  </w:style>
  <w:style w:type="character" w:customStyle="1" w:styleId="20">
    <w:name w:val="Heading #5|1_"/>
    <w:basedOn w:val="3"/>
    <w:link w:val="21"/>
    <w:qFormat/>
    <w:uiPriority w:val="0"/>
    <w:rPr>
      <w:rFonts w:ascii="宋体" w:hAnsi="宋体" w:eastAsia="宋体" w:cs="宋体"/>
      <w:color w:val="224095"/>
      <w:sz w:val="86"/>
      <w:szCs w:val="86"/>
      <w:u w:val="none"/>
      <w:shd w:val="clear" w:color="auto" w:fill="auto"/>
    </w:rPr>
  </w:style>
  <w:style w:type="paragraph" w:customStyle="1" w:styleId="21">
    <w:name w:val="Heading #5|1"/>
    <w:basedOn w:val="1"/>
    <w:link w:val="20"/>
    <w:uiPriority w:val="0"/>
    <w:pPr>
      <w:widowControl w:val="0"/>
      <w:shd w:val="clear" w:color="auto" w:fill="auto"/>
      <w:outlineLvl w:val="4"/>
    </w:pPr>
    <w:rPr>
      <w:rFonts w:ascii="宋体" w:hAnsi="宋体" w:eastAsia="宋体" w:cs="宋体"/>
      <w:color w:val="224095"/>
      <w:sz w:val="86"/>
      <w:szCs w:val="86"/>
      <w:u w:val="none"/>
      <w:shd w:val="clear" w:color="auto" w:fill="auto"/>
    </w:rPr>
  </w:style>
  <w:style w:type="character" w:customStyle="1" w:styleId="22">
    <w:name w:val="Body text|1_"/>
    <w:basedOn w:val="3"/>
    <w:link w:val="23"/>
    <w:uiPriority w:val="0"/>
    <w:rPr>
      <w:sz w:val="60"/>
      <w:szCs w:val="60"/>
      <w:u w:val="none"/>
      <w:shd w:val="clear" w:color="auto" w:fill="auto"/>
    </w:rPr>
  </w:style>
  <w:style w:type="paragraph" w:customStyle="1" w:styleId="23">
    <w:name w:val="Body text|1"/>
    <w:basedOn w:val="1"/>
    <w:link w:val="22"/>
    <w:uiPriority w:val="0"/>
    <w:pPr>
      <w:widowControl w:val="0"/>
      <w:shd w:val="clear" w:color="auto" w:fill="auto"/>
      <w:spacing w:line="290" w:lineRule="auto"/>
      <w:ind w:firstLine="400"/>
    </w:pPr>
    <w:rPr>
      <w:sz w:val="60"/>
      <w:szCs w:val="60"/>
      <w:u w:val="none"/>
      <w:shd w:val="clear" w:color="auto" w:fill="auto"/>
    </w:rPr>
  </w:style>
  <w:style w:type="character" w:customStyle="1" w:styleId="24">
    <w:name w:val="Header or footer|2_"/>
    <w:basedOn w:val="3"/>
    <w:link w:val="25"/>
    <w:qFormat/>
    <w:uiPriority w:val="0"/>
    <w:rPr>
      <w:sz w:val="20"/>
      <w:szCs w:val="20"/>
      <w:u w:val="none"/>
      <w:shd w:val="clear" w:color="auto" w:fill="auto"/>
    </w:rPr>
  </w:style>
  <w:style w:type="paragraph" w:customStyle="1" w:styleId="25">
    <w:name w:val="Header or footer|2"/>
    <w:basedOn w:val="1"/>
    <w:link w:val="24"/>
    <w:uiPriority w:val="0"/>
    <w:pPr>
      <w:widowControl w:val="0"/>
      <w:shd w:val="clear" w:color="auto" w:fill="auto"/>
    </w:pPr>
    <w:rPr>
      <w:sz w:val="20"/>
      <w:szCs w:val="20"/>
      <w:u w:val="none"/>
      <w:shd w:val="clear" w:color="auto" w:fill="auto"/>
    </w:rPr>
  </w:style>
  <w:style w:type="character" w:customStyle="1" w:styleId="26">
    <w:name w:val="Table caption|1_"/>
    <w:basedOn w:val="3"/>
    <w:link w:val="27"/>
    <w:uiPriority w:val="0"/>
    <w:rPr>
      <w:rFonts w:ascii="宋体" w:hAnsi="宋体" w:eastAsia="宋体" w:cs="宋体"/>
      <w:sz w:val="44"/>
      <w:szCs w:val="44"/>
      <w:u w:val="none"/>
      <w:shd w:val="clear" w:color="auto" w:fill="auto"/>
    </w:rPr>
  </w:style>
  <w:style w:type="paragraph" w:customStyle="1" w:styleId="27">
    <w:name w:val="Table caption|1"/>
    <w:basedOn w:val="1"/>
    <w:link w:val="26"/>
    <w:uiPriority w:val="0"/>
    <w:pPr>
      <w:widowControl w:val="0"/>
      <w:shd w:val="clear" w:color="auto" w:fill="auto"/>
    </w:pPr>
    <w:rPr>
      <w:rFonts w:ascii="宋体" w:hAnsi="宋体" w:eastAsia="宋体" w:cs="宋体"/>
      <w:sz w:val="44"/>
      <w:szCs w:val="44"/>
      <w:u w:val="none"/>
      <w:shd w:val="clear" w:color="auto" w:fill="auto"/>
    </w:rPr>
  </w:style>
  <w:style w:type="character" w:customStyle="1" w:styleId="28">
    <w:name w:val="Heading #3|1_"/>
    <w:basedOn w:val="3"/>
    <w:link w:val="29"/>
    <w:qFormat/>
    <w:uiPriority w:val="0"/>
    <w:rPr>
      <w:rFonts w:ascii="宋体" w:hAnsi="宋体" w:eastAsia="宋体" w:cs="宋体"/>
      <w:sz w:val="124"/>
      <w:szCs w:val="124"/>
      <w:u w:val="none"/>
      <w:shd w:val="clear" w:color="auto" w:fill="FFFFFF"/>
      <w:lang w:val="zh-TW" w:eastAsia="zh-TW" w:bidi="zh-TW"/>
    </w:rPr>
  </w:style>
  <w:style w:type="paragraph" w:customStyle="1" w:styleId="29">
    <w:name w:val="Heading #3|1"/>
    <w:basedOn w:val="1"/>
    <w:link w:val="28"/>
    <w:uiPriority w:val="0"/>
    <w:pPr>
      <w:widowControl w:val="0"/>
      <w:shd w:val="clear" w:color="auto" w:fill="auto"/>
      <w:outlineLvl w:val="2"/>
    </w:pPr>
    <w:rPr>
      <w:rFonts w:ascii="宋体" w:hAnsi="宋体" w:eastAsia="宋体" w:cs="宋体"/>
      <w:sz w:val="124"/>
      <w:szCs w:val="124"/>
      <w:u w:val="none"/>
      <w:shd w:val="clear" w:color="auto" w:fill="FFFFFF"/>
      <w:lang w:val="zh-TW" w:eastAsia="zh-TW" w:bidi="zh-TW"/>
    </w:rPr>
  </w:style>
  <w:style w:type="character" w:customStyle="1" w:styleId="30">
    <w:name w:val="Body text|3_"/>
    <w:basedOn w:val="3"/>
    <w:link w:val="31"/>
    <w:uiPriority w:val="0"/>
    <w:rPr>
      <w:rFonts w:ascii="宋体" w:hAnsi="宋体" w:eastAsia="宋体" w:cs="宋体"/>
      <w:sz w:val="50"/>
      <w:szCs w:val="50"/>
      <w:u w:val="none"/>
      <w:shd w:val="clear" w:color="auto" w:fill="auto"/>
      <w:lang w:val="zh-TW" w:eastAsia="zh-TW" w:bidi="zh-TW"/>
    </w:rPr>
  </w:style>
  <w:style w:type="paragraph" w:customStyle="1" w:styleId="31">
    <w:name w:val="Body text|3"/>
    <w:basedOn w:val="1"/>
    <w:link w:val="30"/>
    <w:uiPriority w:val="0"/>
    <w:pPr>
      <w:widowControl w:val="0"/>
      <w:shd w:val="clear" w:color="auto" w:fill="auto"/>
    </w:pPr>
    <w:rPr>
      <w:rFonts w:ascii="宋体" w:hAnsi="宋体" w:eastAsia="宋体" w:cs="宋体"/>
      <w:sz w:val="50"/>
      <w:szCs w:val="50"/>
      <w:u w:val="none"/>
      <w:shd w:val="clear" w:color="auto" w:fill="auto"/>
      <w:lang w:val="zh-TW" w:eastAsia="zh-TW" w:bidi="zh-TW"/>
    </w:rPr>
  </w:style>
  <w:style w:type="character" w:customStyle="1" w:styleId="32">
    <w:name w:val="Header or footer|1_"/>
    <w:basedOn w:val="3"/>
    <w:link w:val="33"/>
    <w:uiPriority w:val="0"/>
    <w:rPr>
      <w:sz w:val="94"/>
      <w:szCs w:val="94"/>
      <w:u w:val="none"/>
      <w:shd w:val="clear" w:color="auto" w:fill="auto"/>
    </w:rPr>
  </w:style>
  <w:style w:type="paragraph" w:customStyle="1" w:styleId="33">
    <w:name w:val="Header or footer|1"/>
    <w:basedOn w:val="1"/>
    <w:link w:val="32"/>
    <w:uiPriority w:val="0"/>
    <w:pPr>
      <w:widowControl w:val="0"/>
      <w:shd w:val="clear" w:color="auto" w:fill="auto"/>
      <w:jc w:val="center"/>
    </w:pPr>
    <w:rPr>
      <w:sz w:val="94"/>
      <w:szCs w:val="94"/>
      <w:u w:val="none"/>
      <w:shd w:val="clear" w:color="auto" w:fill="auto"/>
    </w:rPr>
  </w:style>
  <w:style w:type="character" w:customStyle="1" w:styleId="34">
    <w:name w:val="Heading #7|1_"/>
    <w:basedOn w:val="3"/>
    <w:link w:val="35"/>
    <w:uiPriority w:val="0"/>
    <w:rPr>
      <w:color w:val="224095"/>
      <w:sz w:val="72"/>
      <w:szCs w:val="72"/>
      <w:u w:val="none"/>
      <w:shd w:val="clear" w:color="auto" w:fill="auto"/>
    </w:rPr>
  </w:style>
  <w:style w:type="paragraph" w:customStyle="1" w:styleId="35">
    <w:name w:val="Heading #7|1"/>
    <w:basedOn w:val="1"/>
    <w:link w:val="34"/>
    <w:uiPriority w:val="0"/>
    <w:pPr>
      <w:widowControl w:val="0"/>
      <w:shd w:val="clear" w:color="auto" w:fill="auto"/>
      <w:outlineLvl w:val="6"/>
    </w:pPr>
    <w:rPr>
      <w:color w:val="224095"/>
      <w:sz w:val="72"/>
      <w:szCs w:val="72"/>
      <w:u w:val="none"/>
      <w:shd w:val="clear" w:color="auto" w:fill="auto"/>
    </w:rPr>
  </w:style>
  <w:style w:type="character" w:customStyle="1" w:styleId="36">
    <w:name w:val="Body text|2_"/>
    <w:basedOn w:val="3"/>
    <w:link w:val="37"/>
    <w:uiPriority w:val="0"/>
    <w:rPr>
      <w:rFonts w:ascii="宋体" w:hAnsi="宋体" w:eastAsia="宋体" w:cs="宋体"/>
      <w:sz w:val="44"/>
      <w:szCs w:val="44"/>
      <w:u w:val="none"/>
      <w:shd w:val="clear" w:color="auto" w:fill="auto"/>
    </w:rPr>
  </w:style>
  <w:style w:type="paragraph" w:customStyle="1" w:styleId="37">
    <w:name w:val="Body text|2"/>
    <w:basedOn w:val="1"/>
    <w:link w:val="36"/>
    <w:uiPriority w:val="0"/>
    <w:pPr>
      <w:widowControl w:val="0"/>
      <w:shd w:val="clear" w:color="auto" w:fill="auto"/>
    </w:pPr>
    <w:rPr>
      <w:rFonts w:ascii="宋体" w:hAnsi="宋体" w:eastAsia="宋体" w:cs="宋体"/>
      <w:sz w:val="44"/>
      <w:szCs w:val="44"/>
      <w:u w:val="none"/>
      <w:shd w:val="clear" w:color="auto" w:fill="auto"/>
    </w:rPr>
  </w:style>
  <w:style w:type="character" w:customStyle="1" w:styleId="38">
    <w:name w:val="Body text|4_"/>
    <w:basedOn w:val="3"/>
    <w:link w:val="39"/>
    <w:uiPriority w:val="0"/>
    <w:rPr>
      <w:sz w:val="44"/>
      <w:szCs w:val="44"/>
      <w:u w:val="none"/>
      <w:shd w:val="clear" w:color="auto" w:fill="auto"/>
    </w:rPr>
  </w:style>
  <w:style w:type="paragraph" w:customStyle="1" w:styleId="39">
    <w:name w:val="Body text|4"/>
    <w:basedOn w:val="1"/>
    <w:link w:val="38"/>
    <w:uiPriority w:val="0"/>
    <w:pPr>
      <w:widowControl w:val="0"/>
      <w:shd w:val="clear" w:color="auto" w:fill="auto"/>
    </w:pPr>
    <w:rPr>
      <w:sz w:val="44"/>
      <w:szCs w:val="44"/>
      <w:u w:val="none"/>
      <w:shd w:val="clear" w:color="auto" w:fill="auto"/>
    </w:rPr>
  </w:style>
</w:styles>
</file>

<file path=word/_rels/document.xml.rels><?xml version="1.0" encoding="UTF-8" standalone="yes"?>
<Relationships xmlns="http://schemas.openxmlformats.org/package/2006/relationships"><Relationship Id="rId99" Type="http://schemas.openxmlformats.org/officeDocument/2006/relationships/image" Target="media/image74.jpeg"/><Relationship Id="rId98" Type="http://schemas.openxmlformats.org/officeDocument/2006/relationships/image" Target="media/image73.jpeg"/><Relationship Id="rId97" Type="http://schemas.openxmlformats.org/officeDocument/2006/relationships/image" Target="media/image72.jpeg"/><Relationship Id="rId96" Type="http://schemas.openxmlformats.org/officeDocument/2006/relationships/image" Target="media/image71.jpeg"/><Relationship Id="rId95" Type="http://schemas.openxmlformats.org/officeDocument/2006/relationships/image" Target="media/image70.jpeg"/><Relationship Id="rId94" Type="http://schemas.openxmlformats.org/officeDocument/2006/relationships/image" Target="media/image69.jpeg"/><Relationship Id="rId93" Type="http://schemas.openxmlformats.org/officeDocument/2006/relationships/image" Target="media/image68.jpeg"/><Relationship Id="rId92" Type="http://schemas.openxmlformats.org/officeDocument/2006/relationships/image" Target="media/image67.jpeg"/><Relationship Id="rId91" Type="http://schemas.openxmlformats.org/officeDocument/2006/relationships/image" Target="media/image66.jpeg"/><Relationship Id="rId90" Type="http://schemas.openxmlformats.org/officeDocument/2006/relationships/image" Target="media/image65.jpeg"/><Relationship Id="rId9" Type="http://schemas.openxmlformats.org/officeDocument/2006/relationships/footer" Target="footer5.xml"/><Relationship Id="rId89" Type="http://schemas.openxmlformats.org/officeDocument/2006/relationships/image" Target="media/image64.jpeg"/><Relationship Id="rId88" Type="http://schemas.openxmlformats.org/officeDocument/2006/relationships/image" Target="media/image63.jpeg"/><Relationship Id="rId87" Type="http://schemas.openxmlformats.org/officeDocument/2006/relationships/image" Target="media/image62.jpeg"/><Relationship Id="rId86" Type="http://schemas.openxmlformats.org/officeDocument/2006/relationships/image" Target="media/image61.jpeg"/><Relationship Id="rId85" Type="http://schemas.openxmlformats.org/officeDocument/2006/relationships/image" Target="media/image60.jpeg"/><Relationship Id="rId84" Type="http://schemas.openxmlformats.org/officeDocument/2006/relationships/image" Target="media/image59.jpeg"/><Relationship Id="rId83" Type="http://schemas.openxmlformats.org/officeDocument/2006/relationships/image" Target="media/image58.jpeg"/><Relationship Id="rId82" Type="http://schemas.openxmlformats.org/officeDocument/2006/relationships/image" Target="media/image57.jpeg"/><Relationship Id="rId81" Type="http://schemas.openxmlformats.org/officeDocument/2006/relationships/image" Target="media/image56.jpeg"/><Relationship Id="rId80" Type="http://schemas.openxmlformats.org/officeDocument/2006/relationships/image" Target="media/image55.jpeg"/><Relationship Id="rId8" Type="http://schemas.openxmlformats.org/officeDocument/2006/relationships/footer" Target="footer4.xml"/><Relationship Id="rId79" Type="http://schemas.openxmlformats.org/officeDocument/2006/relationships/image" Target="media/image54.jpeg"/><Relationship Id="rId78" Type="http://schemas.openxmlformats.org/officeDocument/2006/relationships/image" Target="media/image53.jpeg"/><Relationship Id="rId77" Type="http://schemas.openxmlformats.org/officeDocument/2006/relationships/image" Target="media/image52.jpeg"/><Relationship Id="rId76" Type="http://schemas.openxmlformats.org/officeDocument/2006/relationships/image" Target="media/image51.jpeg"/><Relationship Id="rId75" Type="http://schemas.openxmlformats.org/officeDocument/2006/relationships/image" Target="media/image50.jpeg"/><Relationship Id="rId74" Type="http://schemas.openxmlformats.org/officeDocument/2006/relationships/image" Target="media/image49.jpeg"/><Relationship Id="rId73" Type="http://schemas.openxmlformats.org/officeDocument/2006/relationships/image" Target="media/image48.jpeg"/><Relationship Id="rId72" Type="http://schemas.openxmlformats.org/officeDocument/2006/relationships/image" Target="media/image47.jpeg"/><Relationship Id="rId71" Type="http://schemas.openxmlformats.org/officeDocument/2006/relationships/image" Target="media/image46.jpeg"/><Relationship Id="rId70" Type="http://schemas.openxmlformats.org/officeDocument/2006/relationships/image" Target="media/image45.jpeg"/><Relationship Id="rId7" Type="http://schemas.openxmlformats.org/officeDocument/2006/relationships/footer" Target="footer3.xml"/><Relationship Id="rId69" Type="http://schemas.openxmlformats.org/officeDocument/2006/relationships/image" Target="media/image44.jpeg"/><Relationship Id="rId68" Type="http://schemas.openxmlformats.org/officeDocument/2006/relationships/image" Target="media/image43.jpeg"/><Relationship Id="rId67" Type="http://schemas.openxmlformats.org/officeDocument/2006/relationships/image" Target="media/image42.jpeg"/><Relationship Id="rId66" Type="http://schemas.openxmlformats.org/officeDocument/2006/relationships/image" Target="media/image41.jpeg"/><Relationship Id="rId65" Type="http://schemas.openxmlformats.org/officeDocument/2006/relationships/image" Target="media/image40.jpeg"/><Relationship Id="rId64" Type="http://schemas.openxmlformats.org/officeDocument/2006/relationships/image" Target="media/image39.jpeg"/><Relationship Id="rId63" Type="http://schemas.openxmlformats.org/officeDocument/2006/relationships/image" Target="media/image38.jpeg"/><Relationship Id="rId62" Type="http://schemas.openxmlformats.org/officeDocument/2006/relationships/image" Target="media/image37.jpeg"/><Relationship Id="rId61" Type="http://schemas.openxmlformats.org/officeDocument/2006/relationships/image" Target="media/image36.jpeg"/><Relationship Id="rId60" Type="http://schemas.openxmlformats.org/officeDocument/2006/relationships/image" Target="media/image35.jpeg"/><Relationship Id="rId6" Type="http://schemas.openxmlformats.org/officeDocument/2006/relationships/footer" Target="footer2.xml"/><Relationship Id="rId59" Type="http://schemas.openxmlformats.org/officeDocument/2006/relationships/image" Target="media/image34.jpe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4" Type="http://schemas.openxmlformats.org/officeDocument/2006/relationships/fontTable" Target="fontTable.xml"/><Relationship Id="rId243" Type="http://schemas.openxmlformats.org/officeDocument/2006/relationships/numbering" Target="numbering.xml"/><Relationship Id="rId242" Type="http://schemas.openxmlformats.org/officeDocument/2006/relationships/customXml" Target="../customXml/item1.xml"/><Relationship Id="rId241" Type="http://schemas.openxmlformats.org/officeDocument/2006/relationships/image" Target="media/image216.jpeg"/><Relationship Id="rId240" Type="http://schemas.openxmlformats.org/officeDocument/2006/relationships/image" Target="media/image215.jpeg"/><Relationship Id="rId24" Type="http://schemas.openxmlformats.org/officeDocument/2006/relationships/footer" Target="footer20.xml"/><Relationship Id="rId239" Type="http://schemas.openxmlformats.org/officeDocument/2006/relationships/image" Target="media/image214.jpeg"/><Relationship Id="rId238" Type="http://schemas.openxmlformats.org/officeDocument/2006/relationships/image" Target="media/image213.jpeg"/><Relationship Id="rId237" Type="http://schemas.openxmlformats.org/officeDocument/2006/relationships/image" Target="media/image212.jpeg"/><Relationship Id="rId236" Type="http://schemas.openxmlformats.org/officeDocument/2006/relationships/image" Target="media/image211.jpeg"/><Relationship Id="rId235" Type="http://schemas.openxmlformats.org/officeDocument/2006/relationships/image" Target="media/image210.jpeg"/><Relationship Id="rId234" Type="http://schemas.openxmlformats.org/officeDocument/2006/relationships/image" Target="media/image209.jpeg"/><Relationship Id="rId233" Type="http://schemas.openxmlformats.org/officeDocument/2006/relationships/image" Target="media/image208.jpeg"/><Relationship Id="rId232" Type="http://schemas.openxmlformats.org/officeDocument/2006/relationships/image" Target="media/image207.jpeg"/><Relationship Id="rId231" Type="http://schemas.openxmlformats.org/officeDocument/2006/relationships/image" Target="media/image206.jpeg"/><Relationship Id="rId230" Type="http://schemas.openxmlformats.org/officeDocument/2006/relationships/image" Target="media/image205.jpeg"/><Relationship Id="rId23" Type="http://schemas.openxmlformats.org/officeDocument/2006/relationships/footer" Target="footer19.xml"/><Relationship Id="rId229" Type="http://schemas.openxmlformats.org/officeDocument/2006/relationships/image" Target="media/image204.jpeg"/><Relationship Id="rId228" Type="http://schemas.openxmlformats.org/officeDocument/2006/relationships/image" Target="media/image203.jpeg"/><Relationship Id="rId227" Type="http://schemas.openxmlformats.org/officeDocument/2006/relationships/image" Target="media/image202.jpeg"/><Relationship Id="rId226" Type="http://schemas.openxmlformats.org/officeDocument/2006/relationships/image" Target="media/image201.jpeg"/><Relationship Id="rId225" Type="http://schemas.openxmlformats.org/officeDocument/2006/relationships/image" Target="media/image200.jpeg"/><Relationship Id="rId224" Type="http://schemas.openxmlformats.org/officeDocument/2006/relationships/image" Target="media/image199.jpeg"/><Relationship Id="rId223" Type="http://schemas.openxmlformats.org/officeDocument/2006/relationships/image" Target="media/image198.jpeg"/><Relationship Id="rId222" Type="http://schemas.openxmlformats.org/officeDocument/2006/relationships/image" Target="media/image197.jpeg"/><Relationship Id="rId221" Type="http://schemas.openxmlformats.org/officeDocument/2006/relationships/image" Target="media/image196.jpeg"/><Relationship Id="rId220" Type="http://schemas.openxmlformats.org/officeDocument/2006/relationships/image" Target="media/image195.jpeg"/><Relationship Id="rId22" Type="http://schemas.openxmlformats.org/officeDocument/2006/relationships/footer" Target="footer18.xml"/><Relationship Id="rId219" Type="http://schemas.openxmlformats.org/officeDocument/2006/relationships/image" Target="media/image194.jpeg"/><Relationship Id="rId218" Type="http://schemas.openxmlformats.org/officeDocument/2006/relationships/image" Target="media/image193.jpeg"/><Relationship Id="rId217" Type="http://schemas.openxmlformats.org/officeDocument/2006/relationships/image" Target="media/image192.jpeg"/><Relationship Id="rId216" Type="http://schemas.openxmlformats.org/officeDocument/2006/relationships/image" Target="media/image191.jpeg"/><Relationship Id="rId215" Type="http://schemas.openxmlformats.org/officeDocument/2006/relationships/image" Target="media/image190.jpeg"/><Relationship Id="rId214" Type="http://schemas.openxmlformats.org/officeDocument/2006/relationships/image" Target="media/image189.jpeg"/><Relationship Id="rId213" Type="http://schemas.openxmlformats.org/officeDocument/2006/relationships/image" Target="media/image188.jpeg"/><Relationship Id="rId212" Type="http://schemas.openxmlformats.org/officeDocument/2006/relationships/image" Target="media/image187.jpeg"/><Relationship Id="rId211" Type="http://schemas.openxmlformats.org/officeDocument/2006/relationships/image" Target="media/image186.jpeg"/><Relationship Id="rId210" Type="http://schemas.openxmlformats.org/officeDocument/2006/relationships/image" Target="media/image185.jpeg"/><Relationship Id="rId21" Type="http://schemas.openxmlformats.org/officeDocument/2006/relationships/footer" Target="footer17.xml"/><Relationship Id="rId209" Type="http://schemas.openxmlformats.org/officeDocument/2006/relationships/image" Target="media/image184.jpeg"/><Relationship Id="rId208" Type="http://schemas.openxmlformats.org/officeDocument/2006/relationships/image" Target="media/image183.jpeg"/><Relationship Id="rId207" Type="http://schemas.openxmlformats.org/officeDocument/2006/relationships/image" Target="media/image182.jpeg"/><Relationship Id="rId206" Type="http://schemas.openxmlformats.org/officeDocument/2006/relationships/image" Target="media/image181.jpeg"/><Relationship Id="rId205" Type="http://schemas.openxmlformats.org/officeDocument/2006/relationships/image" Target="media/image180.jpeg"/><Relationship Id="rId204" Type="http://schemas.openxmlformats.org/officeDocument/2006/relationships/image" Target="media/image179.jpeg"/><Relationship Id="rId203" Type="http://schemas.openxmlformats.org/officeDocument/2006/relationships/image" Target="media/image178.jpeg"/><Relationship Id="rId202" Type="http://schemas.openxmlformats.org/officeDocument/2006/relationships/image" Target="media/image177.jpeg"/><Relationship Id="rId201" Type="http://schemas.openxmlformats.org/officeDocument/2006/relationships/image" Target="media/image176.jpeg"/><Relationship Id="rId200" Type="http://schemas.openxmlformats.org/officeDocument/2006/relationships/image" Target="media/image175.jpe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174.jpeg"/><Relationship Id="rId198" Type="http://schemas.openxmlformats.org/officeDocument/2006/relationships/image" Target="media/image173.jpeg"/><Relationship Id="rId197" Type="http://schemas.openxmlformats.org/officeDocument/2006/relationships/image" Target="media/image172.jpeg"/><Relationship Id="rId196" Type="http://schemas.openxmlformats.org/officeDocument/2006/relationships/image" Target="media/image171.jpeg"/><Relationship Id="rId195" Type="http://schemas.openxmlformats.org/officeDocument/2006/relationships/image" Target="media/image170.jpeg"/><Relationship Id="rId194" Type="http://schemas.openxmlformats.org/officeDocument/2006/relationships/image" Target="media/image169.jpeg"/><Relationship Id="rId193" Type="http://schemas.openxmlformats.org/officeDocument/2006/relationships/image" Target="media/image168.jpeg"/><Relationship Id="rId192" Type="http://schemas.openxmlformats.org/officeDocument/2006/relationships/image" Target="media/image167.jpeg"/><Relationship Id="rId191" Type="http://schemas.openxmlformats.org/officeDocument/2006/relationships/image" Target="media/image166.jpeg"/><Relationship Id="rId190" Type="http://schemas.openxmlformats.org/officeDocument/2006/relationships/image" Target="media/image165.jpeg"/><Relationship Id="rId19" Type="http://schemas.openxmlformats.org/officeDocument/2006/relationships/footer" Target="footer15.xml"/><Relationship Id="rId189" Type="http://schemas.openxmlformats.org/officeDocument/2006/relationships/image" Target="media/image164.jpeg"/><Relationship Id="rId188" Type="http://schemas.openxmlformats.org/officeDocument/2006/relationships/image" Target="media/image163.jpeg"/><Relationship Id="rId187" Type="http://schemas.openxmlformats.org/officeDocument/2006/relationships/image" Target="media/image162.jpeg"/><Relationship Id="rId186" Type="http://schemas.openxmlformats.org/officeDocument/2006/relationships/image" Target="media/image161.jpeg"/><Relationship Id="rId185" Type="http://schemas.openxmlformats.org/officeDocument/2006/relationships/image" Target="media/image160.jpeg"/><Relationship Id="rId184" Type="http://schemas.openxmlformats.org/officeDocument/2006/relationships/image" Target="media/image159.jpeg"/><Relationship Id="rId183" Type="http://schemas.openxmlformats.org/officeDocument/2006/relationships/image" Target="media/image158.jpeg"/><Relationship Id="rId182" Type="http://schemas.openxmlformats.org/officeDocument/2006/relationships/image" Target="media/image157.jpeg"/><Relationship Id="rId181" Type="http://schemas.openxmlformats.org/officeDocument/2006/relationships/image" Target="media/image156.jpeg"/><Relationship Id="rId180" Type="http://schemas.openxmlformats.org/officeDocument/2006/relationships/image" Target="media/image155.jpeg"/><Relationship Id="rId18" Type="http://schemas.openxmlformats.org/officeDocument/2006/relationships/footer" Target="footer14.xml"/><Relationship Id="rId179" Type="http://schemas.openxmlformats.org/officeDocument/2006/relationships/image" Target="media/image154.jpeg"/><Relationship Id="rId178" Type="http://schemas.openxmlformats.org/officeDocument/2006/relationships/image" Target="media/image153.jpeg"/><Relationship Id="rId177" Type="http://schemas.openxmlformats.org/officeDocument/2006/relationships/image" Target="media/image152.jpeg"/><Relationship Id="rId176" Type="http://schemas.openxmlformats.org/officeDocument/2006/relationships/image" Target="media/image151.jpeg"/><Relationship Id="rId175" Type="http://schemas.openxmlformats.org/officeDocument/2006/relationships/image" Target="media/image150.jpeg"/><Relationship Id="rId174" Type="http://schemas.openxmlformats.org/officeDocument/2006/relationships/image" Target="media/image149.jpeg"/><Relationship Id="rId173" Type="http://schemas.openxmlformats.org/officeDocument/2006/relationships/image" Target="media/image148.jpeg"/><Relationship Id="rId172" Type="http://schemas.openxmlformats.org/officeDocument/2006/relationships/image" Target="media/image147.jpeg"/><Relationship Id="rId171" Type="http://schemas.openxmlformats.org/officeDocument/2006/relationships/image" Target="media/image146.jpeg"/><Relationship Id="rId170" Type="http://schemas.openxmlformats.org/officeDocument/2006/relationships/image" Target="media/image145.jpeg"/><Relationship Id="rId17" Type="http://schemas.openxmlformats.org/officeDocument/2006/relationships/footer" Target="footer13.xml"/><Relationship Id="rId169" Type="http://schemas.openxmlformats.org/officeDocument/2006/relationships/image" Target="media/image144.jpeg"/><Relationship Id="rId168" Type="http://schemas.openxmlformats.org/officeDocument/2006/relationships/image" Target="media/image143.jpeg"/><Relationship Id="rId167" Type="http://schemas.openxmlformats.org/officeDocument/2006/relationships/image" Target="media/image142.jpeg"/><Relationship Id="rId166" Type="http://schemas.openxmlformats.org/officeDocument/2006/relationships/image" Target="media/image141.jpeg"/><Relationship Id="rId165" Type="http://schemas.openxmlformats.org/officeDocument/2006/relationships/image" Target="media/image140.jpeg"/><Relationship Id="rId164" Type="http://schemas.openxmlformats.org/officeDocument/2006/relationships/image" Target="media/image139.jpeg"/><Relationship Id="rId163" Type="http://schemas.openxmlformats.org/officeDocument/2006/relationships/image" Target="media/image138.jpeg"/><Relationship Id="rId162" Type="http://schemas.openxmlformats.org/officeDocument/2006/relationships/image" Target="media/image137.jpeg"/><Relationship Id="rId161" Type="http://schemas.openxmlformats.org/officeDocument/2006/relationships/image" Target="media/image136.jpeg"/><Relationship Id="rId160" Type="http://schemas.openxmlformats.org/officeDocument/2006/relationships/image" Target="media/image135.jpeg"/><Relationship Id="rId16" Type="http://schemas.openxmlformats.org/officeDocument/2006/relationships/footer" Target="footer12.xml"/><Relationship Id="rId159" Type="http://schemas.openxmlformats.org/officeDocument/2006/relationships/image" Target="media/image134.jpeg"/><Relationship Id="rId158" Type="http://schemas.openxmlformats.org/officeDocument/2006/relationships/image" Target="media/image133.jpeg"/><Relationship Id="rId157" Type="http://schemas.openxmlformats.org/officeDocument/2006/relationships/image" Target="media/image132.jpeg"/><Relationship Id="rId156" Type="http://schemas.openxmlformats.org/officeDocument/2006/relationships/image" Target="media/image131.jpeg"/><Relationship Id="rId155" Type="http://schemas.openxmlformats.org/officeDocument/2006/relationships/image" Target="media/image130.jpeg"/><Relationship Id="rId154" Type="http://schemas.openxmlformats.org/officeDocument/2006/relationships/image" Target="media/image129.jpeg"/><Relationship Id="rId153" Type="http://schemas.openxmlformats.org/officeDocument/2006/relationships/image" Target="media/image128.jpeg"/><Relationship Id="rId152" Type="http://schemas.openxmlformats.org/officeDocument/2006/relationships/image" Target="media/image127.jpeg"/><Relationship Id="rId151" Type="http://schemas.openxmlformats.org/officeDocument/2006/relationships/image" Target="media/image126.jpeg"/><Relationship Id="rId150" Type="http://schemas.openxmlformats.org/officeDocument/2006/relationships/image" Target="media/image125.jpeg"/><Relationship Id="rId15" Type="http://schemas.openxmlformats.org/officeDocument/2006/relationships/footer" Target="footer11.xml"/><Relationship Id="rId149" Type="http://schemas.openxmlformats.org/officeDocument/2006/relationships/image" Target="media/image124.jpeg"/><Relationship Id="rId148" Type="http://schemas.openxmlformats.org/officeDocument/2006/relationships/image" Target="media/image123.jpeg"/><Relationship Id="rId147" Type="http://schemas.openxmlformats.org/officeDocument/2006/relationships/image" Target="media/image122.jpeg"/><Relationship Id="rId146" Type="http://schemas.openxmlformats.org/officeDocument/2006/relationships/image" Target="media/image121.jpeg"/><Relationship Id="rId145" Type="http://schemas.openxmlformats.org/officeDocument/2006/relationships/image" Target="media/image120.jpeg"/><Relationship Id="rId144" Type="http://schemas.openxmlformats.org/officeDocument/2006/relationships/image" Target="media/image119.jpeg"/><Relationship Id="rId143" Type="http://schemas.openxmlformats.org/officeDocument/2006/relationships/image" Target="media/image118.jpeg"/><Relationship Id="rId142" Type="http://schemas.openxmlformats.org/officeDocument/2006/relationships/image" Target="media/image117.jpeg"/><Relationship Id="rId141" Type="http://schemas.openxmlformats.org/officeDocument/2006/relationships/image" Target="media/image116.jpeg"/><Relationship Id="rId140" Type="http://schemas.openxmlformats.org/officeDocument/2006/relationships/image" Target="media/image115.jpeg"/><Relationship Id="rId14" Type="http://schemas.openxmlformats.org/officeDocument/2006/relationships/footer" Target="footer10.xml"/><Relationship Id="rId139" Type="http://schemas.openxmlformats.org/officeDocument/2006/relationships/image" Target="media/image114.jpeg"/><Relationship Id="rId138" Type="http://schemas.openxmlformats.org/officeDocument/2006/relationships/image" Target="media/image113.jpeg"/><Relationship Id="rId137" Type="http://schemas.openxmlformats.org/officeDocument/2006/relationships/image" Target="media/image112.jpeg"/><Relationship Id="rId136" Type="http://schemas.openxmlformats.org/officeDocument/2006/relationships/image" Target="media/image111.jpeg"/><Relationship Id="rId135" Type="http://schemas.openxmlformats.org/officeDocument/2006/relationships/image" Target="media/image110.jpeg"/><Relationship Id="rId134" Type="http://schemas.openxmlformats.org/officeDocument/2006/relationships/image" Target="media/image109.jpeg"/><Relationship Id="rId133" Type="http://schemas.openxmlformats.org/officeDocument/2006/relationships/image" Target="media/image108.jpeg"/><Relationship Id="rId132" Type="http://schemas.openxmlformats.org/officeDocument/2006/relationships/image" Target="media/image107.jpeg"/><Relationship Id="rId131" Type="http://schemas.openxmlformats.org/officeDocument/2006/relationships/image" Target="media/image106.jpeg"/><Relationship Id="rId130" Type="http://schemas.openxmlformats.org/officeDocument/2006/relationships/image" Target="media/image105.jpeg"/><Relationship Id="rId13" Type="http://schemas.openxmlformats.org/officeDocument/2006/relationships/footer" Target="footer9.xml"/><Relationship Id="rId129" Type="http://schemas.openxmlformats.org/officeDocument/2006/relationships/image" Target="media/image104.jpeg"/><Relationship Id="rId128" Type="http://schemas.openxmlformats.org/officeDocument/2006/relationships/image" Target="media/image103.jpeg"/><Relationship Id="rId127" Type="http://schemas.openxmlformats.org/officeDocument/2006/relationships/image" Target="media/image102.jpeg"/><Relationship Id="rId126" Type="http://schemas.openxmlformats.org/officeDocument/2006/relationships/image" Target="media/image101.jpeg"/><Relationship Id="rId125" Type="http://schemas.openxmlformats.org/officeDocument/2006/relationships/image" Target="media/image100.jpeg"/><Relationship Id="rId124" Type="http://schemas.openxmlformats.org/officeDocument/2006/relationships/image" Target="media/image99.jpeg"/><Relationship Id="rId123" Type="http://schemas.openxmlformats.org/officeDocument/2006/relationships/image" Target="media/image98.jpeg"/><Relationship Id="rId122" Type="http://schemas.openxmlformats.org/officeDocument/2006/relationships/image" Target="media/image97.jpeg"/><Relationship Id="rId121" Type="http://schemas.openxmlformats.org/officeDocument/2006/relationships/image" Target="media/image96.jpeg"/><Relationship Id="rId120" Type="http://schemas.openxmlformats.org/officeDocument/2006/relationships/image" Target="media/image95.jpeg"/><Relationship Id="rId12" Type="http://schemas.openxmlformats.org/officeDocument/2006/relationships/footer" Target="footer8.xml"/><Relationship Id="rId119" Type="http://schemas.openxmlformats.org/officeDocument/2006/relationships/image" Target="media/image94.jpeg"/><Relationship Id="rId118" Type="http://schemas.openxmlformats.org/officeDocument/2006/relationships/image" Target="media/image93.jpeg"/><Relationship Id="rId117" Type="http://schemas.openxmlformats.org/officeDocument/2006/relationships/image" Target="media/image92.jpeg"/><Relationship Id="rId116" Type="http://schemas.openxmlformats.org/officeDocument/2006/relationships/image" Target="media/image91.jpeg"/><Relationship Id="rId115" Type="http://schemas.openxmlformats.org/officeDocument/2006/relationships/image" Target="media/image90.jpeg"/><Relationship Id="rId114" Type="http://schemas.openxmlformats.org/officeDocument/2006/relationships/image" Target="media/image89.jpeg"/><Relationship Id="rId113" Type="http://schemas.openxmlformats.org/officeDocument/2006/relationships/image" Target="media/image88.jpeg"/><Relationship Id="rId112" Type="http://schemas.openxmlformats.org/officeDocument/2006/relationships/image" Target="media/image87.jpeg"/><Relationship Id="rId111" Type="http://schemas.openxmlformats.org/officeDocument/2006/relationships/image" Target="media/image86.jpeg"/><Relationship Id="rId110" Type="http://schemas.openxmlformats.org/officeDocument/2006/relationships/image" Target="media/image85.jpeg"/><Relationship Id="rId11" Type="http://schemas.openxmlformats.org/officeDocument/2006/relationships/footer" Target="footer7.xml"/><Relationship Id="rId109" Type="http://schemas.openxmlformats.org/officeDocument/2006/relationships/image" Target="media/image84.jpeg"/><Relationship Id="rId108" Type="http://schemas.openxmlformats.org/officeDocument/2006/relationships/image" Target="media/image83.jpeg"/><Relationship Id="rId107" Type="http://schemas.openxmlformats.org/officeDocument/2006/relationships/image" Target="media/image82.jpeg"/><Relationship Id="rId106" Type="http://schemas.openxmlformats.org/officeDocument/2006/relationships/image" Target="media/image81.jpeg"/><Relationship Id="rId105" Type="http://schemas.openxmlformats.org/officeDocument/2006/relationships/image" Target="media/image80.jpeg"/><Relationship Id="rId104" Type="http://schemas.openxmlformats.org/officeDocument/2006/relationships/image" Target="media/image79.jpeg"/><Relationship Id="rId103" Type="http://schemas.openxmlformats.org/officeDocument/2006/relationships/image" Target="media/image78.jpeg"/><Relationship Id="rId102" Type="http://schemas.openxmlformats.org/officeDocument/2006/relationships/image" Target="media/image77.jpeg"/><Relationship Id="rId101" Type="http://schemas.openxmlformats.org/officeDocument/2006/relationships/image" Target="media/image76.jpeg"/><Relationship Id="rId100" Type="http://schemas.openxmlformats.org/officeDocument/2006/relationships/image" Target="media/image75.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Office_11.1.0.9999_F1E327BC-269C-435d-A152-05C5408002CA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2020-09-22T03:11:20Z</dcterms:created>
  <dc:creator>lenovo</dc:creator>
  <cp:lastModifiedBy>Jäger</cp:lastModifiedBy>
  <dcterms:modified xsi:type="dcterms:W3CDTF">2020-09-22T03:14:36Z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